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9" w:rsidRDefault="00A322E9" w:rsidP="00A322E9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30"/>
        </w:rPr>
      </w:pPr>
    </w:p>
    <w:p w:rsidR="00A322E9" w:rsidRDefault="00A322E9" w:rsidP="00A322E9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A322E9" w:rsidRDefault="00A322E9" w:rsidP="00A322E9">
      <w:pPr>
        <w:pStyle w:val="a3"/>
        <w:spacing w:before="6"/>
        <w:rPr>
          <w:b/>
          <w:sz w:val="23"/>
        </w:rPr>
      </w:pPr>
    </w:p>
    <w:p w:rsidR="00A322E9" w:rsidRDefault="00A322E9" w:rsidP="00A322E9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A322E9" w:rsidRDefault="00A322E9" w:rsidP="00A322E9">
      <w:pPr>
        <w:pStyle w:val="a3"/>
      </w:pPr>
    </w:p>
    <w:p w:rsidR="00C0377D" w:rsidRDefault="00A322E9" w:rsidP="00C0377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</w:rPr>
      </w:pPr>
      <w:r>
        <w:rPr>
          <w:b/>
          <w:bCs/>
        </w:rPr>
        <w:t>по</w:t>
      </w:r>
      <w:r w:rsidR="00C90505">
        <w:rPr>
          <w:b/>
          <w:bCs/>
        </w:rPr>
        <w:t xml:space="preserve"> специальности</w:t>
      </w:r>
      <w:r>
        <w:rPr>
          <w:b/>
          <w:bCs/>
        </w:rPr>
        <w:t xml:space="preserve"> </w:t>
      </w:r>
      <w:r w:rsidR="00C0377D" w:rsidRPr="00C0377D">
        <w:rPr>
          <w:b/>
          <w:bCs/>
        </w:rPr>
        <w:t>35.02.16 Эксплуатация и ремонт сельскохозяйственной техники и оборудования</w:t>
      </w:r>
    </w:p>
    <w:p w:rsidR="00A322E9" w:rsidRDefault="00A322E9" w:rsidP="00C0377D">
      <w:pPr>
        <w:pStyle w:val="a3"/>
        <w:tabs>
          <w:tab w:val="left" w:pos="15020"/>
        </w:tabs>
        <w:spacing w:line="360" w:lineRule="auto"/>
        <w:ind w:right="-6"/>
        <w:jc w:val="center"/>
      </w:pPr>
      <w:bookmarkStart w:id="0" w:name="_GoBack"/>
      <w:bookmarkEnd w:id="0"/>
      <w:r>
        <w:t>на</w:t>
      </w:r>
      <w:r>
        <w:rPr>
          <w:spacing w:val="-2"/>
        </w:rPr>
        <w:t xml:space="preserve"> </w:t>
      </w:r>
      <w:r>
        <w:t>период 202</w:t>
      </w:r>
      <w:r w:rsidR="00C0377D">
        <w:t>1</w:t>
      </w:r>
      <w:r>
        <w:t>-202</w:t>
      </w:r>
      <w:r w:rsidR="00C0377D">
        <w:t>5</w:t>
      </w:r>
      <w:r>
        <w:rPr>
          <w:spacing w:val="2"/>
        </w:rPr>
        <w:t xml:space="preserve"> </w:t>
      </w:r>
      <w:r>
        <w:t>учебный год.</w:t>
      </w: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spacing w:before="6"/>
      </w:pPr>
    </w:p>
    <w:p w:rsidR="00A322E9" w:rsidRDefault="00A322E9" w:rsidP="00A322E9">
      <w:pPr>
        <w:pStyle w:val="1"/>
        <w:ind w:left="3633" w:right="3085"/>
        <w:jc w:val="center"/>
      </w:pPr>
      <w:r>
        <w:t>г. Стародуб,</w:t>
      </w:r>
      <w:r>
        <w:rPr>
          <w:spacing w:val="-6"/>
        </w:rPr>
        <w:t xml:space="preserve"> </w:t>
      </w:r>
      <w:r w:rsidR="00C90505">
        <w:t>202</w:t>
      </w:r>
      <w:r w:rsidR="00C0377D">
        <w:t>1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C78" w:rsidRDefault="00E02C78" w:rsidP="00A322E9">
      <w:r>
        <w:separator/>
      </w:r>
    </w:p>
  </w:endnote>
  <w:endnote w:type="continuationSeparator" w:id="0">
    <w:p w:rsidR="00E02C78" w:rsidRDefault="00E02C78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E02C7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C78" w:rsidRDefault="00E02C78" w:rsidP="00A322E9">
      <w:r>
        <w:separator/>
      </w:r>
    </w:p>
  </w:footnote>
  <w:footnote w:type="continuationSeparator" w:id="0">
    <w:p w:rsidR="00E02C78" w:rsidRDefault="00E02C78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447266"/>
    <w:rsid w:val="006141CF"/>
    <w:rsid w:val="006B150D"/>
    <w:rsid w:val="00967E38"/>
    <w:rsid w:val="00984867"/>
    <w:rsid w:val="00A322E9"/>
    <w:rsid w:val="00A7730F"/>
    <w:rsid w:val="00BA3240"/>
    <w:rsid w:val="00C0377D"/>
    <w:rsid w:val="00C90505"/>
    <w:rsid w:val="00CA3E86"/>
    <w:rsid w:val="00E02C78"/>
    <w:rsid w:val="00F23CDD"/>
    <w:rsid w:val="00FB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3234</Words>
  <Characters>18436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2024-01-19T10:51:00Z</dcterms:created>
  <dcterms:modified xsi:type="dcterms:W3CDTF">2024-01-19T12:59:00Z</dcterms:modified>
</cp:coreProperties>
</file>