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E9" w:rsidRDefault="00A322E9" w:rsidP="00A322E9">
      <w:pPr>
        <w:pStyle w:val="1"/>
        <w:spacing w:before="66"/>
        <w:ind w:left="3066" w:right="3091"/>
        <w:jc w:val="center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30"/>
        </w:rPr>
      </w:pPr>
    </w:p>
    <w:p w:rsidR="00A322E9" w:rsidRDefault="00A322E9" w:rsidP="00A322E9">
      <w:pPr>
        <w:spacing w:before="1"/>
        <w:ind w:left="3068" w:right="3091"/>
        <w:jc w:val="center"/>
        <w:rPr>
          <w:b/>
          <w:sz w:val="24"/>
        </w:rPr>
      </w:pPr>
      <w:r>
        <w:rPr>
          <w:b/>
          <w:spacing w:val="-1"/>
          <w:sz w:val="24"/>
        </w:rPr>
        <w:t>КАЛЕНДАРНЫЙ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РАБОТЫ</w:t>
      </w:r>
    </w:p>
    <w:p w:rsidR="00A322E9" w:rsidRDefault="00A322E9" w:rsidP="00A322E9">
      <w:pPr>
        <w:pStyle w:val="a3"/>
        <w:spacing w:before="6"/>
        <w:rPr>
          <w:b/>
          <w:sz w:val="23"/>
        </w:rPr>
      </w:pPr>
    </w:p>
    <w:p w:rsidR="00A322E9" w:rsidRDefault="00A322E9" w:rsidP="00A322E9">
      <w:pPr>
        <w:pStyle w:val="a3"/>
        <w:ind w:left="3633" w:right="3090"/>
        <w:jc w:val="center"/>
      </w:pPr>
      <w:r>
        <w:t>по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</w:p>
    <w:p w:rsidR="00A322E9" w:rsidRDefault="00A322E9" w:rsidP="00A322E9">
      <w:pPr>
        <w:pStyle w:val="a3"/>
      </w:pPr>
    </w:p>
    <w:p w:rsidR="00A322E9" w:rsidRDefault="00A322E9" w:rsidP="00BA3240">
      <w:pPr>
        <w:pStyle w:val="a3"/>
        <w:tabs>
          <w:tab w:val="left" w:pos="15020"/>
        </w:tabs>
        <w:spacing w:line="360" w:lineRule="auto"/>
        <w:ind w:right="-6"/>
        <w:jc w:val="center"/>
        <w:rPr>
          <w:b/>
          <w:bCs/>
          <w:spacing w:val="-57"/>
        </w:rPr>
      </w:pPr>
      <w:r>
        <w:rPr>
          <w:b/>
          <w:bCs/>
        </w:rPr>
        <w:t>по</w:t>
      </w:r>
      <w:r w:rsidR="00C90505">
        <w:rPr>
          <w:b/>
          <w:bCs/>
        </w:rPr>
        <w:t xml:space="preserve"> специальности</w:t>
      </w:r>
      <w:r>
        <w:rPr>
          <w:b/>
          <w:bCs/>
        </w:rPr>
        <w:t xml:space="preserve"> </w:t>
      </w:r>
      <w:r w:rsidR="00C90505" w:rsidRPr="00C90505">
        <w:rPr>
          <w:b/>
          <w:bCs/>
        </w:rPr>
        <w:t>35.02.07 МЕХАНИЗАЦИЯ СЕЛЬСКОГО ХОЗЯЙСТВА</w:t>
      </w:r>
    </w:p>
    <w:p w:rsidR="00A322E9" w:rsidRDefault="00A322E9" w:rsidP="00A322E9">
      <w:pPr>
        <w:pStyle w:val="a3"/>
        <w:ind w:left="3633" w:right="3091"/>
        <w:jc w:val="center"/>
      </w:pPr>
      <w:r>
        <w:t>на</w:t>
      </w:r>
      <w:r>
        <w:rPr>
          <w:spacing w:val="-2"/>
        </w:rPr>
        <w:t xml:space="preserve"> </w:t>
      </w:r>
      <w:r>
        <w:t>период 202</w:t>
      </w:r>
      <w:r w:rsidR="00C90505">
        <w:t>0</w:t>
      </w:r>
      <w:r>
        <w:t>-202</w:t>
      </w:r>
      <w:r w:rsidR="00C90505">
        <w:t>4</w:t>
      </w:r>
      <w:r>
        <w:rPr>
          <w:spacing w:val="2"/>
        </w:rPr>
        <w:t xml:space="preserve"> </w:t>
      </w:r>
      <w:r>
        <w:t>учебный год.</w:t>
      </w: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spacing w:before="6"/>
      </w:pPr>
    </w:p>
    <w:p w:rsidR="00A322E9" w:rsidRDefault="00A322E9" w:rsidP="00A322E9">
      <w:pPr>
        <w:pStyle w:val="1"/>
        <w:ind w:left="3633" w:right="3085"/>
        <w:jc w:val="center"/>
      </w:pPr>
      <w:r>
        <w:t>г. Стародуб,</w:t>
      </w:r>
      <w:r>
        <w:rPr>
          <w:spacing w:val="-6"/>
        </w:rPr>
        <w:t xml:space="preserve"> </w:t>
      </w:r>
      <w:r w:rsidR="00C90505">
        <w:t>2020</w:t>
      </w:r>
      <w:bookmarkStart w:id="0" w:name="_GoBack"/>
      <w:bookmarkEnd w:id="0"/>
    </w:p>
    <w:p w:rsidR="00A322E9" w:rsidRDefault="00A322E9" w:rsidP="00A322E9">
      <w:pPr>
        <w:jc w:val="center"/>
        <w:sectPr w:rsidR="00A322E9">
          <w:footerReference w:type="default" r:id="rId8"/>
          <w:pgSz w:w="16840" w:h="11910" w:orient="landscape"/>
          <w:pgMar w:top="106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8"/>
        <w:rPr>
          <w:b/>
          <w:sz w:val="25"/>
        </w:rPr>
      </w:pPr>
    </w:p>
    <w:tbl>
      <w:tblPr>
        <w:tblW w:w="1529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76"/>
        <w:gridCol w:w="1034"/>
        <w:gridCol w:w="2426"/>
        <w:gridCol w:w="1239"/>
        <w:gridCol w:w="2089"/>
        <w:gridCol w:w="2717"/>
        <w:gridCol w:w="1842"/>
      </w:tblGrid>
      <w:tr w:rsidR="00A322E9" w:rsidTr="00A322E9">
        <w:trPr>
          <w:trHeight w:val="138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before="3" w:line="237" w:lineRule="auto"/>
              <w:ind w:left="353" w:right="338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8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before="1"/>
              <w:ind w:left="346" w:right="33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8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89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before="1"/>
              <w:ind w:left="316" w:right="280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before="1"/>
              <w:ind w:left="252" w:right="219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4" w:right="84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знаний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48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 4.1, 8.2, 14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tabs>
                <w:tab w:val="left" w:pos="889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z w:val="24"/>
              </w:rPr>
              <w:tab/>
              <w:t>главного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корпуса/во дворе техникума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  Советник директора по ВР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60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ind w:left="112" w:right="6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237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07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окончания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034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120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auto"/>
              <w:ind w:left="109" w:right="435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Всероссийская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интернет-акция</w:t>
            </w:r>
          </w:p>
          <w:p w:rsidR="00A322E9" w:rsidRDefault="00A322E9" w:rsidP="0072025A">
            <w:pPr>
              <w:pStyle w:val="TableParagraph"/>
              <w:spacing w:before="2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«Для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чего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8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51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0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помню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123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283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15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Библиотека,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tabs>
                <w:tab w:val="left" w:pos="1423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ДНН</w:t>
            </w:r>
            <w:proofErr w:type="gramStart"/>
            <w:r>
              <w:rPr>
                <w:spacing w:val="-1"/>
                <w:sz w:val="24"/>
              </w:rPr>
              <w:t>,Э</w:t>
            </w:r>
            <w:proofErr w:type="gramEnd"/>
            <w:r>
              <w:rPr>
                <w:spacing w:val="-1"/>
                <w:sz w:val="24"/>
              </w:rPr>
              <w:t>стН</w:t>
            </w:r>
            <w:proofErr w:type="spellEnd"/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2.1, 5, 8.2, 15</w:t>
            </w:r>
          </w:p>
        </w:tc>
      </w:tr>
    </w:tbl>
    <w:p w:rsidR="00A322E9" w:rsidRDefault="00A322E9" w:rsidP="00A322E9">
      <w:pPr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43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1388"/>
        <w:gridCol w:w="945"/>
        <w:gridCol w:w="1076"/>
        <w:gridCol w:w="2157"/>
        <w:gridCol w:w="1262"/>
        <w:gridCol w:w="1879"/>
        <w:gridCol w:w="3188"/>
        <w:gridCol w:w="1966"/>
      </w:tblGrid>
      <w:tr w:rsidR="00A322E9" w:rsidTr="00A322E9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7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7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before="1"/>
              <w:ind w:left="347" w:right="33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90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90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before="1"/>
              <w:ind w:left="317" w:right="279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53" w:right="218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5" w:right="83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Бородинское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сражение.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11.09.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истории,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  <w:tc>
          <w:tcPr>
            <w:tcW w:w="196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61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Cs/>
                <w:sz w:val="24"/>
              </w:rPr>
              <w:t>18.09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советской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партизанки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Зои Космодемьянской 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Внеурочное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ВР, </w:t>
            </w:r>
          </w:p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80" w:lineRule="auto"/>
              <w:ind w:left="110" w:right="6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</w:p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г. Стародуба            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3" w:right="836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6" w:lineRule="exact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Куликовская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6" w:lineRule="exact"/>
              <w:ind w:left="110" w:right="151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3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6, 10.1, 17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A322E9" w:rsidRDefault="00A322E9" w:rsidP="0072025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</w:p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  <w:p w:rsidR="00A322E9" w:rsidRDefault="00A322E9" w:rsidP="0072025A">
            <w:pPr>
              <w:pStyle w:val="TableParagraph"/>
              <w:tabs>
                <w:tab w:val="left" w:pos="1287"/>
              </w:tabs>
              <w:spacing w:line="270" w:lineRule="atLeast"/>
              <w:ind w:right="22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275"/>
        </w:trPr>
        <w:tc>
          <w:tcPr>
            <w:tcW w:w="15433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88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«Молодая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наркотикам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Россия нет!»</w:t>
            </w:r>
          </w:p>
        </w:tc>
        <w:tc>
          <w:tcPr>
            <w:tcW w:w="1076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говорит</w:t>
            </w:r>
          </w:p>
          <w:p w:rsidR="00A322E9" w:rsidRDefault="00A322E9" w:rsidP="0072025A">
            <w:pPr>
              <w:pStyle w:val="TableParagraph"/>
              <w:spacing w:line="261" w:lineRule="exact"/>
              <w:ind w:right="88"/>
              <w:jc w:val="right"/>
              <w:rPr>
                <w:sz w:val="24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Фестиваль спорта 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48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3, 6.1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1703"/>
        <w:gridCol w:w="473"/>
        <w:gridCol w:w="1966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47" w:right="224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89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83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  <w:r>
              <w:rPr>
                <w:spacing w:val="10"/>
                <w:sz w:val="24"/>
              </w:rPr>
              <w:t xml:space="preserve"> Ф</w:t>
            </w:r>
            <w:r>
              <w:rPr>
                <w:sz w:val="24"/>
              </w:rPr>
              <w:t>естиваль</w:t>
            </w:r>
            <w:r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директора по ВР</w:t>
            </w:r>
          </w:p>
        </w:tc>
        <w:tc>
          <w:tcPr>
            <w:tcW w:w="473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276"/>
        </w:trPr>
        <w:tc>
          <w:tcPr>
            <w:tcW w:w="14791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495" w:right="5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816"/>
                <w:tab w:val="left" w:pos="246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Уставом</w:t>
            </w:r>
          </w:p>
          <w:p w:rsidR="00A322E9" w:rsidRDefault="00A322E9" w:rsidP="0072025A">
            <w:pPr>
              <w:pStyle w:val="TableParagraph"/>
              <w:tabs>
                <w:tab w:val="left" w:pos="2398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Аудитории техникума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76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230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первокурсников.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553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275" w:right="269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tabs>
                <w:tab w:val="left" w:pos="181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79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01.09.-07.09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929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834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ГН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3, 7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встречи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;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видеоматериала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ВР                           советник по ВР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кружков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БАТ 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819"/>
              </w:tabs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ind w:leftChars="49" w:left="228" w:hangingChars="50" w:hanging="120"/>
              <w:rPr>
                <w:sz w:val="24"/>
              </w:rPr>
            </w:pP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2176"/>
        <w:gridCol w:w="1967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before="1"/>
              <w:ind w:left="247" w:right="225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90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9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5" w:right="2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84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554"/>
                <w:tab w:val="left" w:pos="2144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(специальность)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 w:right="756"/>
              <w:rPr>
                <w:sz w:val="24"/>
              </w:rPr>
            </w:pPr>
            <w:r>
              <w:rPr>
                <w:sz w:val="24"/>
              </w:rPr>
              <w:t>Проек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642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ind w:left="109" w:right="82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80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30"/>
        <w:gridCol w:w="1879"/>
        <w:gridCol w:w="2242"/>
        <w:gridCol w:w="189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A322E9" w:rsidTr="0072025A">
        <w:trPr>
          <w:trHeight w:val="278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  <w:r>
              <w:rPr>
                <w:spacing w:val="1"/>
                <w:sz w:val="24"/>
              </w:rPr>
              <w:t xml:space="preserve"> и Стародубского района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107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867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36"/>
        <w:gridCol w:w="2132"/>
        <w:gridCol w:w="1630"/>
        <w:gridCol w:w="1879"/>
        <w:gridCol w:w="1786"/>
        <w:gridCol w:w="455"/>
        <w:gridCol w:w="1895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3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6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Стародубского района  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6" w:lineRule="exact"/>
              <w:ind w:left="108" w:right="8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ind w:left="83" w:right="87"/>
              <w:rPr>
                <w:sz w:val="24"/>
              </w:rPr>
            </w:pPr>
            <w:r>
              <w:rPr>
                <w:spacing w:val="-1"/>
                <w:sz w:val="24"/>
              </w:rPr>
              <w:t>Конкурс стенгазет,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83" w:right="735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389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6" w:lineRule="auto"/>
              <w:ind w:left="83" w:right="87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247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ind w:right="93"/>
              <w:jc w:val="right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290"/>
                <w:tab w:val="left" w:pos="2691"/>
              </w:tabs>
              <w:ind w:left="110" w:righ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42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</w:t>
            </w:r>
          </w:p>
        </w:tc>
      </w:tr>
      <w:tr w:rsidR="00A322E9" w:rsidTr="0072025A">
        <w:trPr>
          <w:trHeight w:val="275"/>
        </w:trPr>
        <w:tc>
          <w:tcPr>
            <w:tcW w:w="1478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708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Всероссийского</w:t>
            </w:r>
            <w:proofErr w:type="gramEnd"/>
          </w:p>
          <w:p w:rsidR="00A322E9" w:rsidRDefault="00A322E9" w:rsidP="0072025A">
            <w:pPr>
              <w:pStyle w:val="TableParagraph"/>
              <w:tabs>
                <w:tab w:val="left" w:pos="2012"/>
                <w:tab w:val="left" w:pos="3238"/>
              </w:tabs>
              <w:spacing w:line="270" w:lineRule="atLeast"/>
              <w:ind w:left="110" w:right="72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z w:val="24"/>
              </w:rPr>
              <w:tab/>
              <w:t>диктанта</w:t>
            </w:r>
            <w:r>
              <w:rPr>
                <w:sz w:val="24"/>
              </w:rPr>
              <w:tab/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1" w:lineRule="exact"/>
              <w:ind w:left="671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1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10.1, 17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Областной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марафон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профилактике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асоциальных</w:t>
            </w:r>
            <w:proofErr w:type="gramEnd"/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61"/>
        <w:gridCol w:w="2107"/>
        <w:gridCol w:w="1630"/>
        <w:gridCol w:w="1879"/>
        <w:gridCol w:w="2242"/>
        <w:gridCol w:w="189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color w:val="221F1F"/>
                <w:sz w:val="24"/>
              </w:rPr>
              <w:t>проявлений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пропаганде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ЗОЖ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молодежной среде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«Поколение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Z»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right="94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93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Психологическое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546" w:firstLine="6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«Социальные опасности: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наркотики,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суицид, ВИЧ,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противоправные </w:t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z w:val="24"/>
              </w:rPr>
              <w:t xml:space="preserve"> экстремизм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  <w:proofErr w:type="gramEnd"/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08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30" w:right="134"/>
              <w:jc w:val="center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БГСХТ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19.10.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работодателями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134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left="108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54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7" w:right="30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tabs>
                <w:tab w:val="left" w:pos="1950"/>
              </w:tabs>
              <w:spacing w:line="276" w:lineRule="exact"/>
              <w:ind w:leftChars="50" w:left="230" w:right="92" w:hangingChars="50" w:hanging="120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90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349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Аудитории техникума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Территория  </w:t>
            </w:r>
          </w:p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926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5"/>
              <w:jc w:val="center"/>
              <w:rPr>
                <w:sz w:val="24"/>
              </w:rPr>
            </w:pPr>
            <w:r>
              <w:rPr>
                <w:sz w:val="24"/>
              </w:rPr>
              <w:t>Беседа-диспут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6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11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710"/>
        <w:gridCol w:w="2150"/>
        <w:gridCol w:w="1215"/>
        <w:gridCol w:w="1882"/>
        <w:gridCol w:w="2737"/>
        <w:gridCol w:w="1846"/>
      </w:tblGrid>
      <w:tr w:rsidR="00A322E9" w:rsidTr="00A322E9">
        <w:trPr>
          <w:trHeight w:val="193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698"/>
                <w:tab w:val="left" w:pos="1924"/>
                <w:tab w:val="left" w:pos="264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 характера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  <w:p w:rsidR="00A322E9" w:rsidRDefault="00A322E9" w:rsidP="0072025A">
            <w:pPr>
              <w:pStyle w:val="TableParagraph"/>
              <w:tabs>
                <w:tab w:val="left" w:pos="2779"/>
              </w:tabs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 плана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110" w:right="1287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ind w:left="110" w:right="10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6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275"/>
        </w:trPr>
        <w:tc>
          <w:tcPr>
            <w:tcW w:w="1511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504"/>
                <w:tab w:val="left" w:pos="206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54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г. Стародуб,    Стародубский район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УПР</w:t>
            </w:r>
            <w:proofErr w:type="gramEnd"/>
            <w:r>
              <w:rPr>
                <w:sz w:val="24"/>
              </w:rPr>
              <w:t>, старший мастер п/о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152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05"/>
        <w:gridCol w:w="966"/>
        <w:gridCol w:w="1879"/>
        <w:gridCol w:w="3188"/>
        <w:gridCol w:w="1807"/>
      </w:tblGrid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3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Всемирный день борьбы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Классные 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tabs>
                <w:tab w:val="left" w:pos="105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26"/>
        <w:gridCol w:w="1709"/>
        <w:gridCol w:w="144"/>
        <w:gridCol w:w="1637"/>
        <w:gridCol w:w="99"/>
        <w:gridCol w:w="1972"/>
        <w:gridCol w:w="1775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3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tabs>
                <w:tab w:val="left" w:pos="1613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  <w:r>
              <w:rPr>
                <w:sz w:val="24"/>
              </w:rPr>
              <w:t>, Стародубский район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волонтерство</w:t>
            </w:r>
            <w:proofErr w:type="spellEnd"/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3"/>
              <w:rPr>
                <w:spacing w:val="-57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0" w:right="3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4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firstLineChars="50" w:firstLine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аудитории /библиотека 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proofErr w:type="spellStart"/>
            <w:r>
              <w:rPr>
                <w:spacing w:val="-1"/>
                <w:sz w:val="24"/>
              </w:rPr>
              <w:t>руководителибиблиотекарь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5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67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796" w:firstLine="60"/>
              <w:rPr>
                <w:sz w:val="24"/>
              </w:rPr>
            </w:pPr>
            <w:r>
              <w:rPr>
                <w:sz w:val="24"/>
              </w:rPr>
              <w:t>Конкурс «Спорт против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наркотиков!»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tabs>
                <w:tab w:val="left" w:pos="1467"/>
              </w:tabs>
              <w:ind w:left="107" w:right="12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708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55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8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before="1" w:line="257" w:lineRule="exact"/>
              <w:ind w:left="5266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Лекции и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4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системы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1" w:lineRule="exact"/>
              <w:ind w:left="737" w:right="6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241"/>
              </w:tabs>
              <w:ind w:left="106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3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64"/>
        <w:gridCol w:w="1815"/>
        <w:gridCol w:w="1663"/>
        <w:gridCol w:w="2532"/>
        <w:gridCol w:w="1842"/>
      </w:tblGrid>
      <w:tr w:rsidR="00A322E9" w:rsidTr="00A322E9">
        <w:trPr>
          <w:trHeight w:val="55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6" w:lineRule="exact"/>
              <w:ind w:left="107" w:right="1269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21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A322E9">
            <w:pPr>
              <w:pStyle w:val="TableParagraph"/>
              <w:ind w:left="84" w:right="63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 советник директора по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 xml:space="preserve">ДНН, </w:t>
            </w:r>
            <w:proofErr w:type="spellStart"/>
            <w:r>
              <w:rPr>
                <w:sz w:val="24"/>
              </w:rPr>
              <w:t>ЭстН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31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семестра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4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A322E9">
        <w:trPr>
          <w:trHeight w:val="115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61" w:right="4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8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A322E9">
        <w:trPr>
          <w:trHeight w:val="275"/>
        </w:trPr>
        <w:tc>
          <w:tcPr>
            <w:tcW w:w="15345" w:type="dxa"/>
            <w:gridSpan w:val="7"/>
          </w:tcPr>
          <w:p w:rsidR="00A322E9" w:rsidRDefault="00A322E9" w:rsidP="0072025A">
            <w:pPr>
              <w:pStyle w:val="TableParagraph"/>
              <w:spacing w:line="255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tabs>
                <w:tab w:val="left" w:pos="1491"/>
                <w:tab w:val="left" w:pos="203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695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153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17"/>
        <w:gridCol w:w="1505"/>
        <w:gridCol w:w="2473"/>
        <w:gridCol w:w="1843"/>
      </w:tblGrid>
      <w:tr w:rsidR="00A322E9" w:rsidTr="00A322E9">
        <w:trPr>
          <w:trHeight w:val="278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5248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A322E9" w:rsidTr="00A322E9">
        <w:trPr>
          <w:trHeight w:val="275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ind w:left="108" w:right="973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455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3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tabs>
                <w:tab w:val="left" w:pos="150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6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1225"/>
                <w:tab w:val="left" w:pos="2520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  <w:t xml:space="preserve">блокады Ленинграда 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видеоматериалов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58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Преподаватель литературы, библиотекарь 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</w:p>
          <w:p w:rsidR="00A322E9" w:rsidRDefault="00A322E9" w:rsidP="00A322E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32"/>
        <w:gridCol w:w="1488"/>
        <w:gridCol w:w="1857"/>
        <w:gridCol w:w="1897"/>
      </w:tblGrid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ind w:left="94" w:right="3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4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11" w:right="99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ДНН, 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37" w:lineRule="auto"/>
              <w:ind w:left="110" w:right="44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57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A322E9" w:rsidRDefault="00A322E9" w:rsidP="0072025A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забег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6" w:lineRule="exact"/>
              <w:ind w:left="94" w:right="3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6" w:lineRule="exact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ind w:left="110" w:right="111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428"/>
              </w:tabs>
              <w:ind w:left="111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383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9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283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«Моя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траектория»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376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Преподаватели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23"/>
        <w:gridCol w:w="992"/>
        <w:gridCol w:w="2623"/>
        <w:gridCol w:w="1721"/>
        <w:gridCol w:w="1433"/>
        <w:gridCol w:w="2346"/>
        <w:gridCol w:w="1780"/>
      </w:tblGrid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8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468"/>
                <w:tab w:val="left" w:pos="262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z w:val="24"/>
              </w:rPr>
              <w:tab/>
              <w:t>поднятия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10" w:right="945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 по воспитанию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(Сталинградская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1943)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3" w:lineRule="exact"/>
              <w:ind w:left="54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Краеведче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кий музей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48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029" w:right="354" w:hanging="656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148"/>
              </w:tabs>
              <w:ind w:left="110" w:right="7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интернационалистов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1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воинов-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1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Классные аудитории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21.02.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10" w:right="45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Международный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6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ind w:left="107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ПатН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3302"/>
        <w:gridCol w:w="2619"/>
        <w:gridCol w:w="1721"/>
        <w:gridCol w:w="1433"/>
        <w:gridCol w:w="2346"/>
        <w:gridCol w:w="1779"/>
      </w:tblGrid>
      <w:tr w:rsidR="00A322E9" w:rsidTr="0072025A">
        <w:trPr>
          <w:trHeight w:val="275"/>
        </w:trPr>
        <w:tc>
          <w:tcPr>
            <w:tcW w:w="14789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793" w:right="408" w:hanging="368"/>
              <w:rPr>
                <w:sz w:val="24"/>
              </w:rPr>
            </w:pPr>
            <w:r>
              <w:rPr>
                <w:spacing w:val="-1"/>
                <w:sz w:val="24"/>
              </w:rPr>
              <w:t>поздравительные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</w:p>
          <w:p w:rsidR="00A322E9" w:rsidRDefault="00A322E9" w:rsidP="0072025A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7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tabs>
                <w:tab w:val="left" w:pos="1654"/>
                <w:tab w:val="left" w:pos="2807"/>
              </w:tabs>
              <w:ind w:left="93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Спартакиада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имний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</w:t>
            </w:r>
            <w:r>
              <w:rPr>
                <w:sz w:val="24"/>
              </w:rPr>
              <w:t>»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610" w:right="589" w:firstLine="6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ФОК              г. Стародуба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физ.</w:t>
            </w:r>
            <w:r>
              <w:rPr>
                <w:spacing w:val="-11"/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>ультуры, классные руководители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ind w:left="93" w:right="94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9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4011"/>
        <w:gridCol w:w="2160"/>
        <w:gridCol w:w="1805"/>
        <w:gridCol w:w="1495"/>
        <w:gridCol w:w="1291"/>
        <w:gridCol w:w="558"/>
        <w:gridCol w:w="1880"/>
      </w:tblGrid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7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зал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02.03.</w:t>
            </w:r>
          </w:p>
        </w:tc>
        <w:tc>
          <w:tcPr>
            <w:tcW w:w="4011" w:type="dxa"/>
          </w:tcPr>
          <w:p w:rsidR="00A322E9" w:rsidRDefault="00A322E9" w:rsidP="0072025A">
            <w:pPr>
              <w:pStyle w:val="TableParagraph"/>
              <w:tabs>
                <w:tab w:val="left" w:pos="1860"/>
                <w:tab w:val="left" w:pos="2894"/>
              </w:tabs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Большая</w:t>
            </w:r>
            <w:proofErr w:type="gramEnd"/>
          </w:p>
        </w:tc>
        <w:tc>
          <w:tcPr>
            <w:tcW w:w="2160" w:type="dxa"/>
          </w:tcPr>
          <w:p w:rsidR="00A322E9" w:rsidRDefault="00A322E9" w:rsidP="0072025A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5" w:type="dxa"/>
          </w:tcPr>
          <w:p w:rsidR="00A322E9" w:rsidRDefault="00A322E9" w:rsidP="0072025A">
            <w:pPr>
              <w:pStyle w:val="TableParagraph"/>
              <w:spacing w:line="258" w:lineRule="exact"/>
              <w:ind w:left="724" w:right="7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5" w:type="dxa"/>
          </w:tcPr>
          <w:p w:rsidR="00A322E9" w:rsidRDefault="00A322E9" w:rsidP="0072025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291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558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47"/>
        <w:gridCol w:w="1878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Перемена»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942"/>
                <w:tab w:val="left" w:pos="2790"/>
                <w:tab w:val="left" w:pos="3807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воссоединения</w:t>
            </w:r>
            <w:r>
              <w:rPr>
                <w:sz w:val="24"/>
              </w:rPr>
              <w:tab/>
              <w:t>Крыма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732" w:right="718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406"/>
              </w:tabs>
              <w:spacing w:line="27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ГН,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93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619"/>
                <w:tab w:val="left" w:pos="2844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фоторабот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«Здоровым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круто!»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98"/>
              </w:tabs>
              <w:ind w:left="114" w:right="8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4" w:right="23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086"/>
                <w:tab w:val="left" w:pos="2103"/>
                <w:tab w:val="left" w:pos="301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«Идет</w:t>
            </w:r>
            <w:r>
              <w:rPr>
                <w:sz w:val="24"/>
              </w:rPr>
              <w:tab/>
              <w:t>Весна,</w:t>
            </w:r>
            <w:r>
              <w:rPr>
                <w:sz w:val="24"/>
              </w:rPr>
              <w:tab/>
              <w:t>весне</w:t>
            </w:r>
            <w:r>
              <w:rPr>
                <w:sz w:val="24"/>
              </w:rPr>
              <w:tab/>
              <w:t>дорогу!»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ind w:left="418" w:right="384" w:hanging="12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   по ВР,</w:t>
            </w:r>
          </w:p>
          <w:p w:rsidR="00A322E9" w:rsidRDefault="00A322E9" w:rsidP="0072025A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ind w:left="116" w:right="16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ПатН</w:t>
            </w:r>
            <w:proofErr w:type="gramStart"/>
            <w:r>
              <w:rPr>
                <w:spacing w:val="-1"/>
                <w:sz w:val="24"/>
              </w:rPr>
              <w:t>,Д</w:t>
            </w:r>
            <w:proofErr w:type="gramEnd"/>
            <w:r>
              <w:rPr>
                <w:spacing w:val="-1"/>
                <w:sz w:val="24"/>
              </w:rPr>
              <w:t>НН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ЭН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3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191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55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1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 классные руководители 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1701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53"/>
              </w:tabs>
              <w:ind w:left="114"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200"/>
              </w:tabs>
              <w:ind w:left="145" w:right="8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63"/>
        <w:gridCol w:w="1862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A322E9" w:rsidRDefault="00A322E9" w:rsidP="0072025A">
            <w:pPr>
              <w:pStyle w:val="TableParagraph"/>
              <w:spacing w:line="276" w:lineRule="exact"/>
              <w:ind w:left="114" w:right="386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62" w:type="dxa"/>
          </w:tcPr>
          <w:p w:rsidR="00A322E9" w:rsidRDefault="00A322E9" w:rsidP="0072025A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1886"/>
        <w:gridCol w:w="1889"/>
        <w:gridCol w:w="1577"/>
        <w:gridCol w:w="1928"/>
        <w:gridCol w:w="1961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3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1104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318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Международная 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ind w:leftChars="50" w:left="830" w:right="166" w:hangingChars="300" w:hanging="720"/>
              <w:rPr>
                <w:sz w:val="24"/>
              </w:rPr>
            </w:pPr>
            <w:r>
              <w:rPr>
                <w:sz w:val="24"/>
              </w:rPr>
              <w:t xml:space="preserve">Территория            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1,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2.1,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Стадион,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5, 6, 10.1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1645"/>
                <w:tab w:val="left" w:pos="269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«Весенняя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Добра-2024»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«БАТ»,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91"/>
        <w:gridCol w:w="1827"/>
        <w:gridCol w:w="1857"/>
        <w:gridCol w:w="1567"/>
        <w:gridCol w:w="1960"/>
        <w:gridCol w:w="155"/>
        <w:gridCol w:w="1783"/>
      </w:tblGrid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61" w:lineRule="exact"/>
              <w:rPr>
                <w:spacing w:val="-58"/>
                <w:sz w:val="24"/>
              </w:rPr>
            </w:pP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ind w:left="111" w:right="230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Территория</w:t>
            </w:r>
            <w:r>
              <w:rPr>
                <w:sz w:val="24"/>
              </w:rPr>
              <w:t xml:space="preserve"> техникума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ГН, ТН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tabs>
                <w:tab w:val="left" w:pos="76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ind w:left="110" w:right="15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tabs>
                <w:tab w:val="left" w:pos="1607"/>
              </w:tabs>
              <w:ind w:left="110" w:right="79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1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01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1" w:right="444"/>
              <w:rPr>
                <w:sz w:val="24"/>
              </w:rPr>
            </w:pP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8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вакансий»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ярмарка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tabs>
                <w:tab w:val="left" w:pos="1142"/>
              </w:tabs>
              <w:spacing w:line="27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1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761"/>
              </w:tabs>
              <w:ind w:left="101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ТН,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80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4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3142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3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431"/>
              <w:rPr>
                <w:spacing w:val="1"/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ind w:left="106" w:right="431"/>
              <w:rPr>
                <w:sz w:val="24"/>
              </w:rPr>
            </w:pPr>
            <w:r>
              <w:rPr>
                <w:spacing w:val="1"/>
                <w:sz w:val="24"/>
              </w:rPr>
              <w:t>г. Стародуба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303"/>
              <w:rPr>
                <w:sz w:val="24"/>
              </w:rPr>
            </w:pPr>
            <w:r>
              <w:rPr>
                <w:sz w:val="24"/>
              </w:rPr>
              <w:t>экспозиция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0" w:lineRule="exact"/>
              <w:ind w:left="38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243"/>
                <w:tab w:val="left" w:pos="208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 xml:space="preserve">языка и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Chars="48" w:left="346" w:right="88" w:hangingChars="100" w:hanging="240"/>
              <w:rPr>
                <w:spacing w:val="1"/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   </w:t>
            </w:r>
          </w:p>
          <w:p w:rsidR="00A322E9" w:rsidRDefault="00A322E9" w:rsidP="0072025A">
            <w:pPr>
              <w:pStyle w:val="TableParagraph"/>
              <w:ind w:leftChars="48" w:left="345" w:right="88" w:hangingChars="100" w:hanging="2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pacing w:val="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 по</w:t>
            </w:r>
            <w:r>
              <w:rPr>
                <w:spacing w:val="1"/>
                <w:sz w:val="24"/>
              </w:rPr>
              <w:t xml:space="preserve">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 xml:space="preserve">Центральная площадь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1769"/>
                <w:tab w:val="left" w:pos="229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Акция,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56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56" w:lineRule="exact"/>
              <w:ind w:left="81" w:right="97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</w:tbl>
    <w:p w:rsidR="00A322E9" w:rsidRDefault="00A322E9" w:rsidP="00A322E9">
      <w:pPr>
        <w:spacing w:line="256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3841"/>
        <w:gridCol w:w="1734"/>
        <w:gridCol w:w="127"/>
        <w:gridCol w:w="1495"/>
        <w:gridCol w:w="95"/>
        <w:gridCol w:w="1486"/>
        <w:gridCol w:w="312"/>
        <w:gridCol w:w="2188"/>
        <w:gridCol w:w="114"/>
        <w:gridCol w:w="1782"/>
      </w:tblGrid>
      <w:tr w:rsidR="00A322E9" w:rsidTr="0072025A">
        <w:trPr>
          <w:trHeight w:val="273"/>
        </w:trPr>
        <w:tc>
          <w:tcPr>
            <w:tcW w:w="1606" w:type="dxa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дорожно-транспортного</w:t>
            </w:r>
          </w:p>
        </w:tc>
        <w:tc>
          <w:tcPr>
            <w:tcW w:w="1734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62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  <w:gridSpan w:val="3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</w:tc>
      </w:tr>
      <w:tr w:rsidR="00A322E9" w:rsidTr="0072025A">
        <w:trPr>
          <w:trHeight w:val="271"/>
        </w:trPr>
        <w:tc>
          <w:tcPr>
            <w:tcW w:w="1606" w:type="dxa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76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1734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gridSpan w:val="3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275"/>
        </w:trPr>
        <w:tc>
          <w:tcPr>
            <w:tcW w:w="14780" w:type="dxa"/>
            <w:gridSpan w:val="11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Профессиональное</w:t>
            </w:r>
            <w:proofErr w:type="gramEnd"/>
          </w:p>
        </w:tc>
        <w:tc>
          <w:tcPr>
            <w:tcW w:w="1861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159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6" w:type="dxa"/>
            <w:tcBorders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</w:tc>
        <w:tc>
          <w:tcPr>
            <w:tcW w:w="312" w:type="dxa"/>
            <w:tcBorders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мастерство»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профессии</w:t>
            </w: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мастерские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мастер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обучения,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606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single" w:sz="4" w:space="0" w:color="auto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tabs>
                <w:tab w:val="left" w:pos="1839"/>
              </w:tabs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96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62"/>
        <w:gridCol w:w="1833"/>
        <w:gridCol w:w="1836"/>
        <w:gridCol w:w="1879"/>
        <w:gridCol w:w="1880"/>
        <w:gridCol w:w="1913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9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tabs>
                <w:tab w:val="left" w:pos="1891"/>
                <w:tab w:val="left" w:pos="2946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Классная аудитория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36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Мемориал</w:t>
            </w:r>
          </w:p>
          <w:p w:rsidR="00A322E9" w:rsidRDefault="00A322E9" w:rsidP="0072025A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солдатам </w:t>
            </w:r>
            <w:proofErr w:type="gramStart"/>
            <w:r>
              <w:rPr>
                <w:spacing w:val="-2"/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войны  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2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футбольным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ind w:left="558" w:right="249" w:hanging="288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44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 xml:space="preserve">Стадион </w:t>
            </w:r>
            <w:r>
              <w:rPr>
                <w:sz w:val="24"/>
              </w:rPr>
              <w:tab/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8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8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59"/>
        <w:gridCol w:w="1836"/>
        <w:gridCol w:w="1836"/>
        <w:gridCol w:w="1879"/>
        <w:gridCol w:w="1880"/>
        <w:gridCol w:w="1913"/>
      </w:tblGrid>
      <w:tr w:rsidR="00A322E9" w:rsidTr="00A322E9">
        <w:trPr>
          <w:trHeight w:val="1385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0" w:right="7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Chars="159" w:left="350" w:right="81"/>
              <w:rPr>
                <w:sz w:val="24"/>
              </w:rPr>
            </w:pPr>
            <w:r>
              <w:rPr>
                <w:sz w:val="24"/>
              </w:rPr>
              <w:t>Парк                 г. Стародуба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4" w:right="3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воспитанию,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8.1, 8.2, 13</w:t>
            </w:r>
          </w:p>
        </w:tc>
      </w:tr>
      <w:tr w:rsidR="00A322E9" w:rsidTr="0072025A">
        <w:trPr>
          <w:trHeight w:val="1656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экзаменационных стрессов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сдачи.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  <w:p w:rsidR="00A322E9" w:rsidRDefault="00A322E9" w:rsidP="0072025A">
            <w:pPr>
              <w:pStyle w:val="TableParagraph"/>
              <w:ind w:left="110" w:right="708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left="110" w:right="742"/>
              <w:rPr>
                <w:sz w:val="24"/>
              </w:rPr>
            </w:pPr>
            <w:r>
              <w:rPr>
                <w:spacing w:val="1"/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 w:right="191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семестра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1, 2.1,</w:t>
            </w:r>
          </w:p>
        </w:tc>
      </w:tr>
    </w:tbl>
    <w:p w:rsidR="00CA3E86" w:rsidRDefault="00CA3E86"/>
    <w:sectPr w:rsidR="00CA3E86"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DB3" w:rsidRDefault="00FB3DB3" w:rsidP="00A322E9">
      <w:r>
        <w:separator/>
      </w:r>
    </w:p>
  </w:endnote>
  <w:endnote w:type="continuationSeparator" w:id="0">
    <w:p w:rsidR="00FB3DB3" w:rsidRDefault="00FB3DB3" w:rsidP="00A3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F2D" w:rsidRDefault="00FB3DB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DB3" w:rsidRDefault="00FB3DB3" w:rsidP="00A322E9">
      <w:r>
        <w:separator/>
      </w:r>
    </w:p>
  </w:footnote>
  <w:footnote w:type="continuationSeparator" w:id="0">
    <w:p w:rsidR="00FB3DB3" w:rsidRDefault="00FB3DB3" w:rsidP="00A32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38"/>
    <w:rsid w:val="00447266"/>
    <w:rsid w:val="006141CF"/>
    <w:rsid w:val="006B150D"/>
    <w:rsid w:val="00967E38"/>
    <w:rsid w:val="00A322E9"/>
    <w:rsid w:val="00A7730F"/>
    <w:rsid w:val="00BA3240"/>
    <w:rsid w:val="00C90505"/>
    <w:rsid w:val="00CA3E86"/>
    <w:rsid w:val="00FB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3229</Words>
  <Characters>18408</Characters>
  <Application>Microsoft Office Word</Application>
  <DocSecurity>0</DocSecurity>
  <Lines>153</Lines>
  <Paragraphs>43</Paragraphs>
  <ScaleCrop>false</ScaleCrop>
  <Company>Брянский аграрный техникум г. Стародуб</Company>
  <LinksUpToDate>false</LinksUpToDate>
  <CharactersWithSpaces>21594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2024-01-19T10:51:00Z</dcterms:created>
  <dcterms:modified xsi:type="dcterms:W3CDTF">2024-01-19T12:51:00Z</dcterms:modified>
</cp:coreProperties>
</file>