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F2D" w:rsidRDefault="00746956">
      <w:pPr>
        <w:pStyle w:val="a3"/>
        <w:spacing w:before="68" w:line="278" w:lineRule="auto"/>
        <w:ind w:left="7787" w:right="530" w:firstLine="867"/>
        <w:jc w:val="right"/>
      </w:pPr>
      <w:r>
        <w:t>Приложение</w:t>
      </w:r>
      <w:r>
        <w:rPr>
          <w:spacing w:val="-5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профессии</w:t>
      </w:r>
    </w:p>
    <w:p w:rsidR="0039286D" w:rsidRDefault="0039286D" w:rsidP="0039286D">
      <w:pPr>
        <w:pStyle w:val="a3"/>
        <w:spacing w:before="8"/>
        <w:jc w:val="right"/>
      </w:pPr>
      <w:r w:rsidRPr="0039286D">
        <w:t xml:space="preserve">35.02.07 МЕХАНИЗАЦИЯ </w:t>
      </w:r>
    </w:p>
    <w:p w:rsidR="007D4F2D" w:rsidRDefault="0039286D" w:rsidP="0039286D">
      <w:pPr>
        <w:pStyle w:val="a3"/>
        <w:spacing w:before="8"/>
        <w:jc w:val="right"/>
        <w:rPr>
          <w:sz w:val="21"/>
        </w:rPr>
      </w:pPr>
      <w:r w:rsidRPr="0039286D">
        <w:t>СЕЛЬСКОГО ХОЗЯЙСТВА</w:t>
      </w:r>
    </w:p>
    <w:p w:rsidR="007D4F2D" w:rsidRDefault="00746956">
      <w:pPr>
        <w:pStyle w:val="1"/>
        <w:spacing w:line="550" w:lineRule="atLeast"/>
        <w:ind w:left="1340" w:right="1550"/>
        <w:jc w:val="center"/>
      </w:pPr>
      <w:r>
        <w:rPr>
          <w:spacing w:val="-11"/>
        </w:rPr>
        <w:t>МИНИСТЕРСТВО</w:t>
      </w:r>
      <w:r>
        <w:rPr>
          <w:spacing w:val="-24"/>
        </w:rPr>
        <w:t xml:space="preserve">  </w:t>
      </w:r>
      <w:r>
        <w:rPr>
          <w:spacing w:val="-11"/>
        </w:rPr>
        <w:t>ОБРАЗОВАНИЯ</w:t>
      </w:r>
      <w:r>
        <w:rPr>
          <w:spacing w:val="-25"/>
        </w:rPr>
        <w:t xml:space="preserve">  </w:t>
      </w:r>
      <w:r>
        <w:rPr>
          <w:spacing w:val="-11"/>
        </w:rPr>
        <w:t>И</w:t>
      </w:r>
      <w:r>
        <w:rPr>
          <w:spacing w:val="-24"/>
        </w:rPr>
        <w:t xml:space="preserve">  </w:t>
      </w:r>
      <w:r>
        <w:rPr>
          <w:spacing w:val="-11"/>
        </w:rPr>
        <w:t>НАУКИ</w:t>
      </w:r>
      <w:r>
        <w:rPr>
          <w:spacing w:val="-24"/>
        </w:rPr>
        <w:t xml:space="preserve">  </w:t>
      </w:r>
      <w:r>
        <w:rPr>
          <w:spacing w:val="-11"/>
        </w:rPr>
        <w:t xml:space="preserve">БРЯНСКОЙ  ОБЛАСТИ </w:t>
      </w:r>
      <w:r>
        <w:t>ГОСУДАРСТВЕННОЕ</w:t>
      </w:r>
      <w:r>
        <w:rPr>
          <w:spacing w:val="-1"/>
        </w:rPr>
        <w:t xml:space="preserve"> </w:t>
      </w:r>
      <w:r>
        <w:t>БЮДЖЕТНОЕ</w:t>
      </w:r>
      <w:r>
        <w:rPr>
          <w:spacing w:val="-2"/>
        </w:rPr>
        <w:t xml:space="preserve"> </w:t>
      </w:r>
      <w:r>
        <w:t>ПРОФЕССИОНАЛЬНОЕ</w:t>
      </w:r>
    </w:p>
    <w:p w:rsidR="007D4F2D" w:rsidRDefault="00746956">
      <w:pPr>
        <w:spacing w:line="276" w:lineRule="exact"/>
        <w:ind w:left="1324" w:right="1550"/>
        <w:jc w:val="center"/>
        <w:rPr>
          <w:b/>
          <w:sz w:val="24"/>
        </w:rPr>
      </w:pPr>
      <w:r>
        <w:rPr>
          <w:b/>
          <w:sz w:val="24"/>
        </w:rPr>
        <w:t>ОБРАЗОВАТЕЛЬНОЕ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УЧРЕЖДЕНИЕ</w:t>
      </w:r>
      <w:r>
        <w:rPr>
          <w:b/>
          <w:spacing w:val="-7"/>
          <w:sz w:val="24"/>
        </w:rPr>
        <w:t xml:space="preserve"> </w:t>
      </w:r>
    </w:p>
    <w:p w:rsidR="007D4F2D" w:rsidRDefault="00746956">
      <w:pPr>
        <w:pStyle w:val="1"/>
        <w:spacing w:line="278" w:lineRule="auto"/>
        <w:ind w:left="766" w:right="992" w:firstLine="1"/>
        <w:jc w:val="center"/>
      </w:pPr>
      <w:r>
        <w:t>«БРЯНСКИЙ АГРАРНЫЙ ТЕХНИКУМ  ИМЕНИ ГЕРОЯ РОССИИ   А.С.ЗАЙЦЕВА»</w:t>
      </w: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852B9E">
      <w:pPr>
        <w:spacing w:before="93"/>
        <w:ind w:right="170"/>
        <w:jc w:val="both"/>
        <w:rPr>
          <w:rFonts w:ascii="Arial MT" w:hAnsi="Arial MT"/>
          <w:sz w:val="26"/>
        </w:rPr>
        <w:sectPr w:rsidR="007D4F2D">
          <w:type w:val="continuous"/>
          <w:pgSz w:w="11910" w:h="16840"/>
          <w:pgMar w:top="1040" w:right="600" w:bottom="280" w:left="820" w:header="720" w:footer="720" w:gutter="0"/>
          <w:cols w:space="720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6.6pt;margin-top:-147.55pt;width:502.05pt;height:95.7pt;z-index:251656192;mso-position-horizontal-relative:page;mso-width-relative:page;mso-height-relative:page" filled="f" stroked="f">
            <v:textbox inset="0,0,0,0">
              <w:txbxContent>
                <w:tbl>
                  <w:tblPr>
                    <w:tblW w:w="10040" w:type="dxa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30"/>
                    <w:gridCol w:w="4710"/>
                  </w:tblGrid>
                  <w:tr w:rsidR="00746956" w:rsidTr="00746956">
                    <w:trPr>
                      <w:trHeight w:val="1926"/>
                    </w:trPr>
                    <w:tc>
                      <w:tcPr>
                        <w:tcW w:w="5330" w:type="dxa"/>
                      </w:tcPr>
                      <w:p w:rsidR="00746956" w:rsidRDefault="00746956">
                        <w:pPr>
                          <w:pStyle w:val="TableParagraph"/>
                          <w:spacing w:line="266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СОГЛАСОВАНО</w:t>
                        </w:r>
                      </w:p>
                      <w:p w:rsidR="00746956" w:rsidRDefault="00746956" w:rsidP="00746956">
                        <w:pPr>
                          <w:pStyle w:val="TableParagraph"/>
                          <w:ind w:left="200" w:right="162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Решением Педагогического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совета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ГБПОУ</w:t>
                        </w:r>
                        <w:r>
                          <w:rPr>
                            <w:spacing w:val="5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«БАТ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имени Героя России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А.С. Зайцева»</w:t>
                        </w:r>
                      </w:p>
                      <w:p w:rsidR="00746956" w:rsidRDefault="00746956">
                        <w:pPr>
                          <w:pStyle w:val="TableParagraph"/>
                          <w:rPr>
                            <w:b/>
                            <w:sz w:val="24"/>
                          </w:rPr>
                        </w:pPr>
                      </w:p>
                      <w:p w:rsidR="00746956" w:rsidRDefault="00746956">
                        <w:pPr>
                          <w:pStyle w:val="TableParagraph"/>
                          <w:tabs>
                            <w:tab w:val="left" w:pos="2615"/>
                            <w:tab w:val="left" w:pos="3681"/>
                          </w:tabs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Протокол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от</w:t>
                        </w:r>
                        <w:proofErr w:type="gramEnd"/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4710" w:type="dxa"/>
                      </w:tcPr>
                      <w:p w:rsidR="00746956" w:rsidRDefault="00746956" w:rsidP="00746956">
                        <w:pPr>
                          <w:pStyle w:val="TableParagraph"/>
                          <w:spacing w:line="266" w:lineRule="exact"/>
                          <w:ind w:right="19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УТВЕРЖДЕНО</w:t>
                        </w:r>
                      </w:p>
                      <w:p w:rsidR="00746956" w:rsidRDefault="00746956" w:rsidP="00746956">
                        <w:pPr>
                          <w:pStyle w:val="TableParagraph"/>
                          <w:ind w:right="19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Директор 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ГБПОУ</w:t>
                        </w:r>
                      </w:p>
                      <w:p w:rsidR="00746956" w:rsidRPr="00746956" w:rsidRDefault="00746956" w:rsidP="00746956">
                        <w:pPr>
                          <w:pStyle w:val="TableParagraph"/>
                          <w:ind w:right="187" w:firstLineChars="900" w:firstLine="2160"/>
                          <w:jc w:val="right"/>
                          <w:rPr>
                            <w:spacing w:val="-3"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«БАТ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имени Героя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России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А.С. Зайцева»</w:t>
                        </w:r>
                      </w:p>
                      <w:p w:rsidR="00746956" w:rsidRDefault="00746956" w:rsidP="00746956">
                        <w:pPr>
                          <w:pStyle w:val="TableParagraph"/>
                          <w:tabs>
                            <w:tab w:val="left" w:pos="3076"/>
                            <w:tab w:val="left" w:pos="3495"/>
                            <w:tab w:val="left" w:pos="4563"/>
                          </w:tabs>
                          <w:spacing w:line="270" w:lineRule="atLeast"/>
                          <w:ind w:right="144" w:firstLineChars="950" w:firstLine="228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______/Ковалев В.В./</w:t>
                        </w:r>
                      </w:p>
                      <w:p w:rsidR="00746956" w:rsidRDefault="00746956" w:rsidP="00746956">
                        <w:pPr>
                          <w:pStyle w:val="TableParagraph"/>
                          <w:tabs>
                            <w:tab w:val="left" w:pos="3076"/>
                            <w:tab w:val="left" w:pos="3495"/>
                            <w:tab w:val="left" w:pos="4563"/>
                          </w:tabs>
                          <w:spacing w:line="270" w:lineRule="atLeast"/>
                          <w:ind w:right="144" w:firstLineChars="500" w:firstLine="120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приказ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от</w:t>
                        </w:r>
                        <w:proofErr w:type="gramEnd"/>
                        <w:r>
                          <w:rPr>
                            <w:sz w:val="24"/>
                            <w:u w:val="single"/>
                          </w:rPr>
                          <w:tab/>
                          <w:t xml:space="preserve">  </w:t>
                        </w: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</w:tr>
                </w:tbl>
                <w:p w:rsidR="00746956" w:rsidRDefault="00746956">
                  <w:pPr>
                    <w:pStyle w:val="a3"/>
                  </w:pPr>
                </w:p>
              </w:txbxContent>
            </v:textbox>
            <w10:wrap anchorx="page"/>
          </v:shape>
        </w:pict>
      </w:r>
    </w:p>
    <w:p w:rsidR="007D4F2D" w:rsidRDefault="007D4F2D">
      <w:pPr>
        <w:pStyle w:val="a3"/>
        <w:rPr>
          <w:rFonts w:ascii="Arial MT"/>
          <w:sz w:val="26"/>
        </w:rPr>
      </w:pPr>
    </w:p>
    <w:p w:rsidR="007D4F2D" w:rsidRDefault="007D4F2D">
      <w:pPr>
        <w:pStyle w:val="a3"/>
        <w:rPr>
          <w:rFonts w:ascii="Arial MT"/>
          <w:sz w:val="26"/>
        </w:rPr>
      </w:pPr>
    </w:p>
    <w:p w:rsidR="007D4F2D" w:rsidRDefault="007D4F2D">
      <w:pPr>
        <w:pStyle w:val="a3"/>
        <w:rPr>
          <w:rFonts w:ascii="Arial MT"/>
          <w:sz w:val="26"/>
        </w:rPr>
      </w:pPr>
    </w:p>
    <w:p w:rsidR="007D4F2D" w:rsidRDefault="00746956">
      <w:pPr>
        <w:pStyle w:val="1"/>
        <w:spacing w:before="165"/>
        <w:ind w:left="2780"/>
        <w:rPr>
          <w:rFonts w:ascii="Arial MT"/>
          <w:sz w:val="26"/>
        </w:rPr>
        <w:sectPr w:rsidR="007D4F2D">
          <w:type w:val="continuous"/>
          <w:pgSz w:w="11910" w:h="16840"/>
          <w:pgMar w:top="1040" w:right="600" w:bottom="280" w:left="820" w:header="720" w:footer="720" w:gutter="0"/>
          <w:cols w:num="2" w:space="720" w:equalWidth="0">
            <w:col w:w="7626" w:space="40"/>
            <w:col w:w="2824"/>
          </w:cols>
        </w:sectPr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ВОСПИТАНИЯ</w:t>
      </w:r>
    </w:p>
    <w:p w:rsidR="007D4F2D" w:rsidRDefault="007D4F2D">
      <w:pPr>
        <w:pStyle w:val="a3"/>
        <w:rPr>
          <w:rFonts w:ascii="Arial MT"/>
          <w:sz w:val="20"/>
        </w:rPr>
      </w:pPr>
    </w:p>
    <w:p w:rsidR="007D4F2D" w:rsidRDefault="007D4F2D">
      <w:pPr>
        <w:pStyle w:val="a3"/>
        <w:rPr>
          <w:rFonts w:ascii="Arial MT"/>
          <w:sz w:val="20"/>
        </w:rPr>
      </w:pPr>
    </w:p>
    <w:p w:rsidR="007D4F2D" w:rsidRDefault="0039286D" w:rsidP="0039286D">
      <w:pPr>
        <w:pStyle w:val="a3"/>
        <w:jc w:val="center"/>
        <w:rPr>
          <w:b/>
          <w:i/>
          <w:sz w:val="30"/>
        </w:rPr>
      </w:pPr>
      <w:r w:rsidRPr="0039286D">
        <w:rPr>
          <w:b/>
          <w:i/>
          <w:sz w:val="28"/>
          <w:szCs w:val="22"/>
        </w:rPr>
        <w:t>35.02.07 МЕХАНИЗАЦИЯ СЕЛЬСКОГО ХОЗЯЙСТВА</w:t>
      </w:r>
    </w:p>
    <w:p w:rsidR="007D4F2D" w:rsidRDefault="007D4F2D">
      <w:pPr>
        <w:pStyle w:val="a3"/>
        <w:rPr>
          <w:b/>
          <w:i/>
          <w:sz w:val="30"/>
        </w:rPr>
      </w:pPr>
    </w:p>
    <w:p w:rsidR="007D4F2D" w:rsidRDefault="007D4F2D">
      <w:pPr>
        <w:pStyle w:val="a3"/>
        <w:rPr>
          <w:b/>
          <w:i/>
          <w:sz w:val="30"/>
        </w:rPr>
      </w:pPr>
    </w:p>
    <w:p w:rsidR="007D4F2D" w:rsidRDefault="007D4F2D">
      <w:pPr>
        <w:pStyle w:val="a3"/>
        <w:rPr>
          <w:b/>
          <w:i/>
          <w:sz w:val="30"/>
        </w:rPr>
      </w:pPr>
    </w:p>
    <w:p w:rsidR="007D4F2D" w:rsidRDefault="007D4F2D">
      <w:pPr>
        <w:pStyle w:val="a3"/>
        <w:rPr>
          <w:b/>
          <w:i/>
          <w:sz w:val="30"/>
        </w:rPr>
      </w:pPr>
    </w:p>
    <w:p w:rsidR="007D4F2D" w:rsidRDefault="007D4F2D">
      <w:pPr>
        <w:pStyle w:val="a3"/>
        <w:spacing w:before="3"/>
        <w:rPr>
          <w:b/>
          <w:i/>
          <w:sz w:val="31"/>
        </w:rPr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46956">
      <w:pPr>
        <w:pStyle w:val="1"/>
        <w:ind w:left="1329" w:right="1550"/>
        <w:jc w:val="center"/>
      </w:pPr>
      <w:r>
        <w:t>г. Стародуб 20</w:t>
      </w:r>
      <w:r w:rsidR="000B096D">
        <w:t>2</w:t>
      </w:r>
      <w:r w:rsidR="0039286D">
        <w:t>0</w:t>
      </w:r>
      <w:r>
        <w:rPr>
          <w:spacing w:val="-1"/>
        </w:rPr>
        <w:t xml:space="preserve"> </w:t>
      </w:r>
      <w:r>
        <w:t>г.</w:t>
      </w:r>
    </w:p>
    <w:p w:rsidR="007D4F2D" w:rsidRDefault="007D4F2D">
      <w:pPr>
        <w:jc w:val="center"/>
        <w:sectPr w:rsidR="007D4F2D">
          <w:type w:val="continuous"/>
          <w:pgSz w:w="11910" w:h="16840"/>
          <w:pgMar w:top="1040" w:right="600" w:bottom="280" w:left="820" w:header="720" w:footer="720" w:gutter="0"/>
          <w:cols w:space="720"/>
        </w:sectPr>
      </w:pPr>
    </w:p>
    <w:p w:rsidR="007D4F2D" w:rsidRDefault="00746956">
      <w:pPr>
        <w:pStyle w:val="a5"/>
      </w:pPr>
      <w:r>
        <w:lastRenderedPageBreak/>
        <w:t>СОДЕРЖАНИЕ</w:t>
      </w: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spacing w:before="4"/>
        <w:rPr>
          <w:b/>
          <w:sz w:val="18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9"/>
        <w:gridCol w:w="956"/>
      </w:tblGrid>
      <w:tr w:rsidR="007D4F2D">
        <w:trPr>
          <w:trHeight w:val="3230"/>
        </w:trPr>
        <w:tc>
          <w:tcPr>
            <w:tcW w:w="8449" w:type="dxa"/>
          </w:tcPr>
          <w:p w:rsidR="007D4F2D" w:rsidRDefault="00746956">
            <w:pPr>
              <w:pStyle w:val="TableParagraph"/>
              <w:spacing w:before="110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ПАСПОРТ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7D4F2D" w:rsidRDefault="007D4F2D">
            <w:pPr>
              <w:pStyle w:val="TableParagraph"/>
              <w:spacing w:before="6"/>
              <w:rPr>
                <w:b/>
              </w:rPr>
            </w:pPr>
          </w:p>
          <w:p w:rsidR="007D4F2D" w:rsidRDefault="00746956">
            <w:pPr>
              <w:pStyle w:val="TableParagraph"/>
              <w:spacing w:line="360" w:lineRule="auto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ОЦЕНКА ОСВОЕНИЯ </w:t>
            </w:r>
            <w:proofErr w:type="gramStart"/>
            <w:r>
              <w:rPr>
                <w:b/>
                <w:sz w:val="24"/>
              </w:rPr>
              <w:t>ОБУЧАЮЩИМИСЯ</w:t>
            </w:r>
            <w:proofErr w:type="gramEnd"/>
            <w:r>
              <w:rPr>
                <w:b/>
                <w:sz w:val="24"/>
              </w:rPr>
              <w:t xml:space="preserve"> ОСНОВНОЙ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</w:p>
          <w:p w:rsidR="007D4F2D" w:rsidRDefault="00746956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  <w:p w:rsidR="007D4F2D" w:rsidRDefault="007D4F2D">
            <w:pPr>
              <w:pStyle w:val="TableParagraph"/>
              <w:spacing w:before="4"/>
              <w:rPr>
                <w:b/>
              </w:rPr>
            </w:pPr>
          </w:p>
          <w:p w:rsidR="007D4F2D" w:rsidRDefault="00746956">
            <w:pPr>
              <w:pStyle w:val="TableParagraph"/>
              <w:spacing w:line="360" w:lineRule="auto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РЕСУРСНОМУ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7D4F2D" w:rsidRDefault="00746956">
            <w:pPr>
              <w:pStyle w:val="TableParagraph"/>
              <w:spacing w:before="121" w:line="25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956" w:type="dxa"/>
          </w:tcPr>
          <w:p w:rsidR="007D4F2D" w:rsidRDefault="00746956">
            <w:pPr>
              <w:pStyle w:val="TableParagraph"/>
              <w:spacing w:line="311" w:lineRule="exact"/>
              <w:ind w:left="544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  <w:p w:rsidR="007D4F2D" w:rsidRDefault="007D4F2D">
            <w:pPr>
              <w:pStyle w:val="TableParagraph"/>
              <w:rPr>
                <w:b/>
                <w:sz w:val="30"/>
              </w:rPr>
            </w:pPr>
          </w:p>
          <w:p w:rsidR="007D4F2D" w:rsidRDefault="007D4F2D">
            <w:pPr>
              <w:pStyle w:val="TableParagraph"/>
              <w:rPr>
                <w:b/>
                <w:sz w:val="30"/>
              </w:rPr>
            </w:pPr>
          </w:p>
          <w:p w:rsidR="007D4F2D" w:rsidRDefault="007D4F2D">
            <w:pPr>
              <w:pStyle w:val="TableParagraph"/>
              <w:rPr>
                <w:b/>
                <w:sz w:val="24"/>
              </w:rPr>
            </w:pPr>
          </w:p>
          <w:p w:rsidR="007D4F2D" w:rsidRDefault="00746956">
            <w:pPr>
              <w:pStyle w:val="TableParagraph"/>
              <w:spacing w:before="1"/>
              <w:ind w:left="472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  <w:p w:rsidR="007D4F2D" w:rsidRDefault="007D4F2D">
            <w:pPr>
              <w:pStyle w:val="TableParagraph"/>
              <w:rPr>
                <w:b/>
                <w:sz w:val="30"/>
              </w:rPr>
            </w:pPr>
          </w:p>
          <w:p w:rsidR="007D4F2D" w:rsidRDefault="007D4F2D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7D4F2D" w:rsidRDefault="00746956">
            <w:pPr>
              <w:pStyle w:val="TableParagraph"/>
              <w:ind w:left="472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  <w:p w:rsidR="007D4F2D" w:rsidRDefault="007D4F2D">
            <w:pPr>
              <w:pStyle w:val="TableParagraph"/>
              <w:rPr>
                <w:b/>
                <w:sz w:val="28"/>
              </w:rPr>
            </w:pPr>
          </w:p>
          <w:p w:rsidR="007D4F2D" w:rsidRDefault="00746956">
            <w:pPr>
              <w:pStyle w:val="TableParagraph"/>
              <w:ind w:left="472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</w:tr>
    </w:tbl>
    <w:p w:rsidR="007D4F2D" w:rsidRDefault="007D4F2D">
      <w:pPr>
        <w:rPr>
          <w:sz w:val="28"/>
        </w:rPr>
        <w:sectPr w:rsidR="007D4F2D">
          <w:footerReference w:type="default" r:id="rId9"/>
          <w:pgSz w:w="11910" w:h="16840"/>
          <w:pgMar w:top="1040" w:right="600" w:bottom="1400" w:left="820" w:header="0" w:footer="1216" w:gutter="0"/>
          <w:pgNumType w:start="2"/>
          <w:cols w:space="720"/>
        </w:sectPr>
      </w:pPr>
    </w:p>
    <w:p w:rsidR="007D4F2D" w:rsidRDefault="00746956">
      <w:pPr>
        <w:pStyle w:val="1"/>
        <w:spacing w:before="73"/>
        <w:ind w:left="312"/>
      </w:pPr>
      <w:r>
        <w:lastRenderedPageBreak/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ПАСПОРТ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</w:p>
    <w:p w:rsidR="007D4F2D" w:rsidRDefault="007D4F2D">
      <w:pPr>
        <w:pStyle w:val="a3"/>
        <w:spacing w:before="6"/>
        <w:rPr>
          <w:b/>
          <w:sz w:val="10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7655"/>
      </w:tblGrid>
      <w:tr w:rsidR="007D4F2D">
        <w:trPr>
          <w:trHeight w:val="518"/>
        </w:trPr>
        <w:tc>
          <w:tcPr>
            <w:tcW w:w="1985" w:type="dxa"/>
          </w:tcPr>
          <w:p w:rsidR="007D4F2D" w:rsidRDefault="00746956">
            <w:pPr>
              <w:pStyle w:val="TableParagraph"/>
              <w:spacing w:before="121"/>
              <w:ind w:left="473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7655" w:type="dxa"/>
          </w:tcPr>
          <w:p w:rsidR="007D4F2D" w:rsidRDefault="00746956">
            <w:pPr>
              <w:pStyle w:val="TableParagraph"/>
              <w:spacing w:before="121"/>
              <w:ind w:left="3140" w:right="3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7D4F2D">
        <w:trPr>
          <w:trHeight w:val="1247"/>
        </w:trPr>
        <w:tc>
          <w:tcPr>
            <w:tcW w:w="1985" w:type="dxa"/>
          </w:tcPr>
          <w:p w:rsidR="007D4F2D" w:rsidRDefault="00746956">
            <w:pPr>
              <w:pStyle w:val="TableParagraph"/>
              <w:spacing w:before="114"/>
              <w:ind w:left="413" w:right="226" w:hanging="171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5" w:type="dxa"/>
          </w:tcPr>
          <w:p w:rsidR="007D4F2D" w:rsidRDefault="00746956" w:rsidP="000B096D">
            <w:pPr>
              <w:pStyle w:val="TableParagraph"/>
              <w:tabs>
                <w:tab w:val="left" w:pos="1150"/>
                <w:tab w:val="left" w:pos="2479"/>
                <w:tab w:val="left" w:pos="3879"/>
                <w:tab w:val="left" w:pos="4352"/>
                <w:tab w:val="left" w:pos="5675"/>
                <w:tab w:val="left" w:pos="6738"/>
              </w:tabs>
              <w:spacing w:line="280" w:lineRule="auto"/>
              <w:ind w:left="108" w:right="94"/>
              <w:rPr>
                <w:b/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профессии</w:t>
            </w:r>
            <w:r>
              <w:rPr>
                <w:sz w:val="24"/>
              </w:rPr>
              <w:tab/>
            </w:r>
            <w:r w:rsidR="0039286D" w:rsidRPr="0039286D">
              <w:rPr>
                <w:b/>
                <w:sz w:val="24"/>
              </w:rPr>
              <w:t>35.02.07 МЕХАНИЗАЦИЯ СЕЛЬСКОГО ХОЗЯЙСТВА</w:t>
            </w:r>
          </w:p>
        </w:tc>
      </w:tr>
      <w:tr w:rsidR="007D4F2D">
        <w:trPr>
          <w:trHeight w:val="11749"/>
        </w:trPr>
        <w:tc>
          <w:tcPr>
            <w:tcW w:w="1985" w:type="dxa"/>
          </w:tcPr>
          <w:p w:rsidR="007D4F2D" w:rsidRDefault="00746956">
            <w:pPr>
              <w:pStyle w:val="TableParagraph"/>
              <w:spacing w:before="114"/>
              <w:ind w:left="413" w:right="199" w:hanging="185"/>
              <w:rPr>
                <w:sz w:val="24"/>
              </w:rPr>
            </w:pPr>
            <w:r>
              <w:rPr>
                <w:sz w:val="24"/>
              </w:rPr>
              <w:t>Основания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5" w:type="dxa"/>
          </w:tcPr>
          <w:p w:rsidR="007D4F2D" w:rsidRDefault="00746956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Настоящая программа разработана на основе следующих 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 документов: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spacing w:line="293" w:lineRule="exact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9" w:hanging="361"/>
              <w:jc w:val="both"/>
              <w:rPr>
                <w:sz w:val="24"/>
              </w:rPr>
            </w:pPr>
            <w:r>
              <w:rPr>
                <w:sz w:val="24"/>
              </w:rPr>
              <w:t>Указ Президента Российской Федерации от 21.07.2020 № 474 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национальных целях развития Российской Федерации на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2030 года»;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spacing w:line="294" w:lineRule="exact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Указ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09.11.2022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809</w:t>
            </w:r>
          </w:p>
          <w:p w:rsidR="007D4F2D" w:rsidRDefault="00746956">
            <w:pPr>
              <w:pStyle w:val="TableParagraph"/>
              <w:ind w:left="828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«Об утверждении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       политики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ценностей»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5" w:hanging="361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31.07.2020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304-ФЗ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 в Федеральный закон «Об образовании 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 по вопросам воспитания обучающихся» (далее-ФЗ-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304);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5" w:hanging="361"/>
              <w:jc w:val="both"/>
              <w:rPr>
                <w:sz w:val="24"/>
              </w:rPr>
            </w:pPr>
            <w:r>
              <w:rPr>
                <w:sz w:val="24"/>
              </w:rPr>
              <w:t>Распоряжение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12.11.2020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2945-р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в 2021–2025 годах Стратегии развития воспитания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2025 года;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  <w:tab w:val="left" w:pos="3595"/>
                <w:tab w:val="left" w:pos="5773"/>
              </w:tabs>
              <w:ind w:right="94" w:hanging="361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«Институт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27.01.2022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№П-7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программы воспитания и плана воспитательной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включенной в ПООП СПО по профессиям/специальностям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образования)»;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8" w:hanging="361"/>
              <w:jc w:val="both"/>
              <w:rPr>
                <w:sz w:val="24"/>
              </w:rPr>
            </w:pPr>
            <w:r>
              <w:rPr>
                <w:sz w:val="24"/>
              </w:rPr>
              <w:t>Стратегия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2017-2023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25.09.2017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№2039-р);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5" w:hanging="361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бюджетным научным учреждением «Институт изучения детства,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2021г;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spacing w:line="276" w:lineRule="exact"/>
              <w:ind w:right="92" w:hanging="361"/>
              <w:jc w:val="both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2/20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02.06.2020 г.).</w:t>
            </w:r>
          </w:p>
        </w:tc>
      </w:tr>
    </w:tbl>
    <w:p w:rsidR="007D4F2D" w:rsidRDefault="007D4F2D">
      <w:pPr>
        <w:spacing w:line="276" w:lineRule="exact"/>
        <w:jc w:val="both"/>
        <w:rPr>
          <w:sz w:val="24"/>
        </w:rPr>
        <w:sectPr w:rsidR="007D4F2D">
          <w:pgSz w:w="11910" w:h="16840"/>
          <w:pgMar w:top="1040" w:right="600" w:bottom="1480" w:left="820" w:header="0" w:footer="1216" w:gutter="0"/>
          <w:cols w:space="720"/>
        </w:sect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7655"/>
      </w:tblGrid>
      <w:tr w:rsidR="007D4F2D">
        <w:trPr>
          <w:trHeight w:val="2619"/>
        </w:trPr>
        <w:tc>
          <w:tcPr>
            <w:tcW w:w="1985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7655" w:type="dxa"/>
          </w:tcPr>
          <w:p w:rsidR="007D4F2D" w:rsidRDefault="00746956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spacing w:line="284" w:lineRule="exact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</w:p>
          <w:p w:rsidR="007D4F2D" w:rsidRDefault="00746956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right="95" w:hanging="361"/>
              <w:jc w:val="both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08.01.28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7D4F2D" w:rsidRDefault="00746956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right="98" w:hanging="3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ФГОС СОО (утв. приказом Министерства образования и 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образовательного стандарта среднего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дополнениями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 г.)</w:t>
            </w:r>
            <w:proofErr w:type="gramEnd"/>
          </w:p>
          <w:p w:rsidR="007D4F2D" w:rsidRDefault="00746956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spacing w:line="286" w:lineRule="exact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сопоставлении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7D4F2D">
        <w:trPr>
          <w:trHeight w:val="1656"/>
        </w:trPr>
        <w:tc>
          <w:tcPr>
            <w:tcW w:w="1985" w:type="dxa"/>
          </w:tcPr>
          <w:p w:rsidR="007D4F2D" w:rsidRDefault="00746956">
            <w:pPr>
              <w:pStyle w:val="TableParagraph"/>
              <w:spacing w:before="108"/>
              <w:ind w:left="12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5" w:type="dxa"/>
          </w:tcPr>
          <w:p w:rsidR="007D4F2D" w:rsidRDefault="00746956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 поведения и применения сформированных общих компетенций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рабочих,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служащих/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звена</w:t>
            </w:r>
          </w:p>
          <w:p w:rsidR="007D4F2D" w:rsidRDefault="00746956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  <w:tr w:rsidR="007D4F2D">
        <w:trPr>
          <w:trHeight w:val="1067"/>
        </w:trPr>
        <w:tc>
          <w:tcPr>
            <w:tcW w:w="1985" w:type="dxa"/>
          </w:tcPr>
          <w:p w:rsidR="007D4F2D" w:rsidRDefault="00746956">
            <w:pPr>
              <w:pStyle w:val="TableParagraph"/>
              <w:spacing w:before="108"/>
              <w:ind w:left="405" w:right="382" w:firstLine="261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5" w:type="dxa"/>
          </w:tcPr>
          <w:p w:rsidR="007D4F2D" w:rsidRDefault="0039286D">
            <w:pPr>
              <w:pStyle w:val="TableParagraph"/>
              <w:spacing w:before="108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746956">
              <w:rPr>
                <w:spacing w:val="-2"/>
                <w:sz w:val="24"/>
              </w:rPr>
              <w:t xml:space="preserve"> </w:t>
            </w:r>
            <w:r w:rsidR="00746956">
              <w:rPr>
                <w:sz w:val="24"/>
              </w:rPr>
              <w:t>год</w:t>
            </w:r>
            <w:r w:rsidR="00746956">
              <w:rPr>
                <w:spacing w:val="-1"/>
                <w:sz w:val="24"/>
              </w:rPr>
              <w:t xml:space="preserve"> </w:t>
            </w:r>
            <w:r w:rsidR="00746956">
              <w:rPr>
                <w:sz w:val="24"/>
              </w:rPr>
              <w:t>10</w:t>
            </w:r>
            <w:r w:rsidR="00746956">
              <w:rPr>
                <w:spacing w:val="-2"/>
                <w:sz w:val="24"/>
              </w:rPr>
              <w:t xml:space="preserve"> </w:t>
            </w:r>
            <w:r w:rsidR="00746956">
              <w:rPr>
                <w:sz w:val="24"/>
              </w:rPr>
              <w:t>месяцев</w:t>
            </w:r>
          </w:p>
        </w:tc>
      </w:tr>
      <w:tr w:rsidR="007D4F2D">
        <w:trPr>
          <w:trHeight w:val="2652"/>
        </w:trPr>
        <w:tc>
          <w:tcPr>
            <w:tcW w:w="1985" w:type="dxa"/>
          </w:tcPr>
          <w:p w:rsidR="007D4F2D" w:rsidRDefault="00746956">
            <w:pPr>
              <w:pStyle w:val="TableParagraph"/>
              <w:spacing w:before="108"/>
              <w:ind w:left="413" w:right="283" w:hanging="106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5" w:type="dxa"/>
          </w:tcPr>
          <w:p w:rsidR="007D4F2D" w:rsidRDefault="00746956">
            <w:pPr>
              <w:pStyle w:val="TableParagraph"/>
              <w:spacing w:before="108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Ковалев В.В.</w:t>
            </w:r>
          </w:p>
          <w:p w:rsidR="007D4F2D" w:rsidRDefault="00746956">
            <w:pPr>
              <w:pStyle w:val="TableParagraph"/>
              <w:spacing w:before="120" w:line="343" w:lineRule="auto"/>
              <w:ind w:left="108" w:right="1007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Качан</w:t>
            </w:r>
            <w:proofErr w:type="spellEnd"/>
            <w:r>
              <w:rPr>
                <w:sz w:val="24"/>
              </w:rPr>
              <w:t xml:space="preserve"> Р.А.</w:t>
            </w:r>
          </w:p>
          <w:p w:rsidR="007D4F2D" w:rsidRDefault="00746956">
            <w:pPr>
              <w:pStyle w:val="TableParagraph"/>
              <w:spacing w:before="120"/>
              <w:ind w:left="108"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Советник директора по ВР Косякова Г.В.</w:t>
            </w:r>
          </w:p>
          <w:p w:rsidR="007D4F2D" w:rsidRDefault="00746956">
            <w:pPr>
              <w:pStyle w:val="TableParagraph"/>
              <w:spacing w:before="120"/>
              <w:ind w:left="108"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сотрудники учебной части,  представители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комитета,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работодателей</w:t>
            </w:r>
          </w:p>
        </w:tc>
      </w:tr>
    </w:tbl>
    <w:p w:rsidR="007D4F2D" w:rsidRDefault="007D4F2D">
      <w:pPr>
        <w:pStyle w:val="a3"/>
        <w:spacing w:before="2"/>
        <w:rPr>
          <w:b/>
          <w:sz w:val="15"/>
        </w:rPr>
      </w:pPr>
    </w:p>
    <w:p w:rsidR="007D4F2D" w:rsidRDefault="00746956">
      <w:pPr>
        <w:pStyle w:val="a3"/>
        <w:spacing w:before="90"/>
        <w:ind w:left="312" w:right="532" w:firstLine="708"/>
        <w:jc w:val="both"/>
      </w:pPr>
      <w:r>
        <w:t>Данная рабочая программа воспитания разработана с учетом преемственности целей и</w:t>
      </w:r>
      <w:r>
        <w:rPr>
          <w:spacing w:val="-57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6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 xml:space="preserve">образованию (утв. Протоколом заседания УМО по общему образованию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2/20 от 02.06.2020 г.).</w:t>
      </w:r>
    </w:p>
    <w:p w:rsidR="007D4F2D" w:rsidRDefault="00746956">
      <w:pPr>
        <w:pStyle w:val="a3"/>
        <w:ind w:left="312" w:right="533" w:firstLine="708"/>
        <w:jc w:val="both"/>
      </w:pPr>
      <w:r>
        <w:t>Согласно Федеральному закону «Об образовании» от 29.12.2012 г. № 273-ФЗ (в ред.</w:t>
      </w:r>
      <w:r>
        <w:rPr>
          <w:spacing w:val="1"/>
        </w:rPr>
        <w:t xml:space="preserve"> </w:t>
      </w:r>
      <w:r>
        <w:t>Федерального закона от 31.07.2020 г. № 304-ФЗ) «воспитание – деятельность, направленная</w:t>
      </w:r>
      <w:r>
        <w:rPr>
          <w:spacing w:val="1"/>
        </w:rPr>
        <w:t xml:space="preserve"> </w:t>
      </w:r>
      <w:r>
        <w:t xml:space="preserve">на развитие личности, создание условий для самоопределения и </w:t>
      </w:r>
      <w:proofErr w:type="gramStart"/>
      <w:r>
        <w:t>социализации</w:t>
      </w:r>
      <w:proofErr w:type="gramEnd"/>
      <w:r>
        <w:t xml:space="preserve"> обучающихся</w:t>
      </w:r>
      <w:r>
        <w:rPr>
          <w:spacing w:val="1"/>
        </w:rPr>
        <w:t xml:space="preserve"> </w:t>
      </w:r>
      <w:r>
        <w:t>на основе 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 и 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 правил и норм поведения в интересах человека, семьи, общества и государства,</w:t>
      </w:r>
      <w:r>
        <w:rPr>
          <w:spacing w:val="1"/>
        </w:rPr>
        <w:t xml:space="preserve"> </w:t>
      </w:r>
      <w:r>
        <w:t>формирование у обучающихся чувства патриотизма, гражданственности, уважения к памяти</w:t>
      </w:r>
      <w:r>
        <w:rPr>
          <w:spacing w:val="1"/>
        </w:rPr>
        <w:t xml:space="preserve"> </w:t>
      </w:r>
      <w:r>
        <w:t>защитников Отечества и подвигам Героев Отечества, закону и правопорядку, человеку 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среде».</w:t>
      </w:r>
    </w:p>
    <w:p w:rsidR="007D4F2D" w:rsidRDefault="007D4F2D">
      <w:pPr>
        <w:jc w:val="both"/>
        <w:sectPr w:rsidR="007D4F2D">
          <w:pgSz w:w="11910" w:h="16840"/>
          <w:pgMar w:top="1120" w:right="600" w:bottom="1480" w:left="820" w:header="0" w:footer="1216" w:gutter="0"/>
          <w:cols w:space="720"/>
        </w:sectPr>
      </w:pPr>
    </w:p>
    <w:p w:rsidR="007D4F2D" w:rsidRDefault="00746956">
      <w:pPr>
        <w:pStyle w:val="a3"/>
        <w:spacing w:before="68"/>
        <w:ind w:left="312" w:right="536"/>
        <w:jc w:val="both"/>
      </w:pPr>
      <w:r>
        <w:lastRenderedPageBreak/>
        <w:t>Таблица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Синхронизация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</w:p>
    <w:p w:rsidR="007D4F2D" w:rsidRDefault="007D4F2D">
      <w:pPr>
        <w:pStyle w:val="a3"/>
        <w:spacing w:before="6" w:after="1"/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7"/>
        <w:gridCol w:w="991"/>
      </w:tblGrid>
      <w:tr w:rsidR="007D4F2D">
        <w:trPr>
          <w:trHeight w:val="553"/>
        </w:trPr>
        <w:tc>
          <w:tcPr>
            <w:tcW w:w="8757" w:type="dxa"/>
          </w:tcPr>
          <w:p w:rsidR="007D4F2D" w:rsidRDefault="00746956">
            <w:pPr>
              <w:pStyle w:val="TableParagraph"/>
              <w:spacing w:before="138"/>
              <w:ind w:left="3018" w:right="30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atLeast"/>
              <w:ind w:left="220" w:right="194" w:firstLine="112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</w:tr>
      <w:tr w:rsidR="007D4F2D">
        <w:trPr>
          <w:trHeight w:val="275"/>
        </w:trPr>
        <w:tc>
          <w:tcPr>
            <w:tcW w:w="9748" w:type="dxa"/>
            <w:gridSpan w:val="2"/>
          </w:tcPr>
          <w:p w:rsidR="007D4F2D" w:rsidRDefault="00746956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отражать: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2435"/>
                <w:tab w:val="left" w:pos="3960"/>
                <w:tab w:val="left" w:pos="5022"/>
                <w:tab w:val="left" w:pos="6722"/>
                <w:tab w:val="left" w:pos="7269"/>
                <w:tab w:val="left" w:pos="8513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1.сформированность</w:t>
            </w:r>
            <w:r>
              <w:rPr>
                <w:sz w:val="24"/>
              </w:rPr>
              <w:tab/>
              <w:t>гражданской</w:t>
            </w:r>
            <w:r>
              <w:rPr>
                <w:sz w:val="24"/>
              </w:rPr>
              <w:tab/>
              <w:t>позиции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активного</w:t>
            </w:r>
            <w:r>
              <w:rPr>
                <w:sz w:val="24"/>
              </w:rPr>
              <w:tab/>
              <w:t>и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1</w:t>
            </w:r>
          </w:p>
          <w:p w:rsidR="007D4F2D" w:rsidRDefault="00746956">
            <w:pPr>
              <w:pStyle w:val="TableParagraph"/>
              <w:spacing w:line="261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2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2.осознание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правопорядка;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2</w:t>
            </w:r>
          </w:p>
          <w:p w:rsidR="007D4F2D" w:rsidRDefault="00746956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ЛР 3</w:t>
            </w:r>
          </w:p>
        </w:tc>
      </w:tr>
      <w:tr w:rsidR="007D4F2D">
        <w:trPr>
          <w:trHeight w:val="828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3.принятие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гуманистических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1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2023"/>
                <w:tab w:val="left" w:pos="2565"/>
                <w:tab w:val="left" w:pos="4182"/>
                <w:tab w:val="left" w:pos="5894"/>
                <w:tab w:val="left" w:pos="7125"/>
              </w:tabs>
              <w:spacing w:line="237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4.готовность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национализма,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ксенофобии,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социальным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религиозным,</w:t>
            </w:r>
            <w:r>
              <w:rPr>
                <w:sz w:val="24"/>
              </w:rPr>
              <w:tab/>
              <w:t>расовым,</w:t>
            </w:r>
            <w:r>
              <w:rPr>
                <w:sz w:val="24"/>
              </w:rPr>
              <w:tab/>
              <w:t>национальным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признакам;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1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5</w:t>
            </w:r>
          </w:p>
          <w:p w:rsidR="007D4F2D" w:rsidRDefault="00746956">
            <w:pPr>
              <w:pStyle w:val="TableParagraph"/>
              <w:spacing w:line="275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</w:tc>
      </w:tr>
      <w:tr w:rsidR="007D4F2D">
        <w:trPr>
          <w:trHeight w:val="830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5.готовность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самоуправлении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детско-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юношеских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организациях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3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7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6.умение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институтами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proofErr w:type="gramEnd"/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функциями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назначением;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5</w:t>
            </w:r>
          </w:p>
          <w:p w:rsidR="007D4F2D" w:rsidRDefault="00746956">
            <w:pPr>
              <w:pStyle w:val="TableParagraph"/>
              <w:spacing w:line="261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7.готовность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6</w:t>
            </w:r>
          </w:p>
          <w:p w:rsidR="007D4F2D" w:rsidRDefault="00746956">
            <w:pPr>
              <w:pStyle w:val="TableParagraph"/>
              <w:spacing w:line="261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7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1103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8.сформированность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 к своему народу, чувства ответственности перед Родиной, гордости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культуру,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многонационального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1" w:lineRule="exact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ЛР 6-8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1700"/>
                <w:tab w:val="left" w:pos="3062"/>
                <w:tab w:val="left" w:pos="3412"/>
                <w:tab w:val="left" w:pos="5440"/>
                <w:tab w:val="left" w:pos="6731"/>
                <w:tab w:val="left" w:pos="8513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9.ценностное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государственным</w:t>
            </w:r>
            <w:r>
              <w:rPr>
                <w:sz w:val="24"/>
              </w:rPr>
              <w:tab/>
              <w:t>символам,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историческому</w:t>
            </w:r>
            <w:proofErr w:type="gramEnd"/>
            <w:r>
              <w:rPr>
                <w:sz w:val="24"/>
              </w:rPr>
              <w:tab/>
              <w:t>и</w:t>
            </w:r>
          </w:p>
          <w:p w:rsidR="007D4F2D" w:rsidRDefault="0074695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природному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наследию,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науке, искусстве,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спорте, технологиях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труде;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4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1477"/>
                <w:tab w:val="left" w:pos="3209"/>
                <w:tab w:val="left" w:pos="4571"/>
                <w:tab w:val="left" w:pos="4923"/>
                <w:tab w:val="left" w:pos="6213"/>
                <w:tab w:val="left" w:pos="6577"/>
                <w:tab w:val="left" w:pos="7537"/>
              </w:tabs>
              <w:ind w:left="107" w:right="106"/>
              <w:rPr>
                <w:sz w:val="24"/>
              </w:rPr>
            </w:pPr>
            <w:r>
              <w:rPr>
                <w:sz w:val="24"/>
              </w:rPr>
              <w:t>10.идейная</w:t>
            </w:r>
            <w:r>
              <w:rPr>
                <w:sz w:val="24"/>
              </w:rPr>
              <w:tab/>
              <w:t>убежденность,</w:t>
            </w:r>
            <w:r>
              <w:rPr>
                <w:sz w:val="24"/>
              </w:rPr>
              <w:tab/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служению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защите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Отечества,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судьбу;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духовно-нравственного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ЛР 11</w:t>
            </w:r>
          </w:p>
        </w:tc>
      </w:tr>
      <w:tr w:rsidR="007D4F2D">
        <w:trPr>
          <w:trHeight w:val="426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</w:tr>
      <w:tr w:rsidR="007D4F2D">
        <w:trPr>
          <w:trHeight w:val="276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</w:tr>
      <w:tr w:rsidR="007D4F2D">
        <w:trPr>
          <w:trHeight w:val="554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626"/>
                <w:tab w:val="left" w:pos="2118"/>
                <w:tab w:val="left" w:pos="3384"/>
                <w:tab w:val="left" w:pos="4602"/>
                <w:tab w:val="left" w:pos="4949"/>
                <w:tab w:val="left" w:pos="6282"/>
                <w:tab w:val="left" w:pos="7697"/>
              </w:tabs>
              <w:spacing w:line="276" w:lineRule="exact"/>
              <w:ind w:left="107" w:right="101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z w:val="24"/>
              </w:rPr>
              <w:tab/>
              <w:t>способность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  <w:t>ситуацию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принимать</w:t>
            </w:r>
            <w:r>
              <w:rPr>
                <w:sz w:val="24"/>
              </w:rPr>
              <w:tab/>
              <w:t>осознанные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морально-нравственные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 и ценности;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3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4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56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</w:p>
          <w:p w:rsidR="007D4F2D" w:rsidRDefault="0074695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созданию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традициями народов России;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ЛР 12</w:t>
            </w:r>
          </w:p>
        </w:tc>
      </w:tr>
      <w:tr w:rsidR="007D4F2D">
        <w:trPr>
          <w:trHeight w:val="426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1950"/>
                <w:tab w:val="left" w:pos="3291"/>
                <w:tab w:val="left" w:pos="3619"/>
                <w:tab w:val="left" w:pos="4408"/>
                <w:tab w:val="left" w:pos="5490"/>
                <w:tab w:val="left" w:pos="6590"/>
                <w:tab w:val="left" w:pos="7361"/>
                <w:tab w:val="left" w:pos="8514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16.эстетическое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миру,</w:t>
            </w:r>
            <w:r>
              <w:rPr>
                <w:sz w:val="24"/>
              </w:rPr>
              <w:tab/>
              <w:t>включая</w:t>
            </w:r>
            <w:r>
              <w:rPr>
                <w:sz w:val="24"/>
              </w:rPr>
              <w:tab/>
              <w:t>эстетику</w:t>
            </w:r>
            <w:r>
              <w:rPr>
                <w:sz w:val="24"/>
              </w:rPr>
              <w:tab/>
              <w:t>быта,</w:t>
            </w:r>
            <w:r>
              <w:rPr>
                <w:sz w:val="24"/>
              </w:rPr>
              <w:tab/>
              <w:t>научного</w:t>
            </w:r>
            <w:r>
              <w:rPr>
                <w:sz w:val="24"/>
              </w:rPr>
              <w:tab/>
              <w:t>и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спорта, 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</w:tc>
      </w:tr>
    </w:tbl>
    <w:p w:rsidR="007D4F2D" w:rsidRDefault="007D4F2D">
      <w:pPr>
        <w:spacing w:line="270" w:lineRule="exact"/>
        <w:rPr>
          <w:sz w:val="24"/>
        </w:rPr>
        <w:sectPr w:rsidR="007D4F2D">
          <w:pgSz w:w="11910" w:h="16840"/>
          <w:pgMar w:top="1040" w:right="600" w:bottom="1480" w:left="820" w:header="0" w:footer="1216" w:gutter="0"/>
          <w:cols w:space="720"/>
        </w:sect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7"/>
        <w:gridCol w:w="991"/>
      </w:tblGrid>
      <w:tr w:rsidR="007D4F2D">
        <w:trPr>
          <w:trHeight w:val="554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17.способность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ощущать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7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  <w:p w:rsidR="007D4F2D" w:rsidRDefault="00746956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11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18.убежденность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  <w:p w:rsidR="007D4F2D" w:rsidRDefault="00746956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11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19.готовность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  <w:p w:rsidR="007D4F2D" w:rsidRDefault="00746956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11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20.сформированность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1976"/>
                <w:tab w:val="left" w:pos="2384"/>
                <w:tab w:val="left" w:pos="3907"/>
                <w:tab w:val="left" w:pos="6296"/>
                <w:tab w:val="left" w:pos="7493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21.потребность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физическом</w:t>
            </w:r>
            <w:r>
              <w:rPr>
                <w:sz w:val="24"/>
              </w:rPr>
              <w:tab/>
              <w:t>совершенствовании,</w:t>
            </w:r>
            <w:r>
              <w:rPr>
                <w:sz w:val="24"/>
              </w:rPr>
              <w:tab/>
              <w:t>занятиях</w:t>
            </w:r>
            <w:r>
              <w:rPr>
                <w:sz w:val="24"/>
              </w:rPr>
              <w:tab/>
              <w:t>спортивно-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</w:tr>
      <w:tr w:rsidR="007D4F2D">
        <w:trPr>
          <w:trHeight w:val="554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22.активное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причинения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7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552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трудолюбие;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4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1804"/>
                <w:tab w:val="left" w:pos="2018"/>
                <w:tab w:val="left" w:pos="2190"/>
                <w:tab w:val="left" w:pos="3403"/>
                <w:tab w:val="left" w:pos="3496"/>
                <w:tab w:val="left" w:pos="5037"/>
                <w:tab w:val="left" w:pos="5203"/>
                <w:tab w:val="left" w:pos="6695"/>
                <w:tab w:val="left" w:pos="7028"/>
                <w:tab w:val="left" w:pos="7447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24.готовность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активной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технологической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z w:val="24"/>
              </w:rPr>
              <w:tab/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инициировать,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планировать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самостоятельно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9</w:t>
            </w:r>
          </w:p>
          <w:p w:rsidR="007D4F2D" w:rsidRDefault="00746956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ЛР 14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25.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сферам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планы;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4</w:t>
            </w:r>
          </w:p>
          <w:p w:rsidR="007D4F2D" w:rsidRDefault="00746956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ЛР 18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самообразованию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21</w:t>
            </w:r>
          </w:p>
          <w:p w:rsidR="007D4F2D" w:rsidRDefault="00746956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22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bCs/>
                <w:sz w:val="24"/>
              </w:rPr>
              <w:t>экологического</w:t>
            </w:r>
            <w:r>
              <w:rPr>
                <w:b/>
                <w:bCs/>
                <w:spacing w:val="-5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830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27.сформированность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экономических процессов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социальной среды,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глобального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7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человечества;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56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676"/>
                <w:tab w:val="left" w:pos="1681"/>
                <w:tab w:val="left" w:pos="3564"/>
                <w:tab w:val="left" w:pos="5620"/>
                <w:tab w:val="left" w:pos="7378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прогнозировать</w:t>
            </w:r>
            <w:r>
              <w:rPr>
                <w:sz w:val="24"/>
              </w:rPr>
              <w:tab/>
              <w:t>неблагоприятные</w:t>
            </w:r>
            <w:r>
              <w:rPr>
                <w:sz w:val="24"/>
              </w:rPr>
              <w:tab/>
              <w:t>экологические</w:t>
            </w:r>
            <w:r>
              <w:rPr>
                <w:sz w:val="24"/>
              </w:rPr>
              <w:tab/>
              <w:t>последствия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предпринимаемых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предотвращать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  <w:p w:rsidR="007D4F2D" w:rsidRDefault="00746956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15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  <w:p w:rsidR="007D4F2D" w:rsidRDefault="00746956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15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32.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мировоззрения,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современному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основанного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способствующего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поликультурном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8</w:t>
            </w:r>
          </w:p>
        </w:tc>
      </w:tr>
      <w:tr w:rsidR="007D4F2D">
        <w:trPr>
          <w:trHeight w:val="830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631"/>
                <w:tab w:val="left" w:pos="2867"/>
                <w:tab w:val="left" w:pos="4056"/>
                <w:tab w:val="left" w:pos="4409"/>
                <w:tab w:val="left" w:pos="6001"/>
                <w:tab w:val="left" w:pos="7191"/>
                <w:tab w:val="left" w:pos="7756"/>
              </w:tabs>
              <w:ind w:left="107" w:right="104"/>
              <w:rPr>
                <w:sz w:val="24"/>
              </w:rPr>
            </w:pPr>
            <w:r>
              <w:rPr>
                <w:sz w:val="24"/>
              </w:rPr>
              <w:t>33.</w:t>
            </w:r>
            <w:r>
              <w:rPr>
                <w:sz w:val="24"/>
              </w:rPr>
              <w:tab/>
              <w:t>совершенствование</w:t>
            </w:r>
            <w:r>
              <w:rPr>
                <w:sz w:val="24"/>
              </w:rPr>
              <w:tab/>
              <w:t>языковой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читательской</w:t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познания мира;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13</w:t>
            </w:r>
          </w:p>
        </w:tc>
      </w:tr>
    </w:tbl>
    <w:p w:rsidR="007D4F2D" w:rsidRDefault="007D4F2D">
      <w:pPr>
        <w:pStyle w:val="a3"/>
        <w:spacing w:before="2"/>
        <w:rPr>
          <w:sz w:val="15"/>
        </w:rPr>
      </w:pPr>
    </w:p>
    <w:p w:rsidR="007D4F2D" w:rsidRDefault="00746956">
      <w:pPr>
        <w:pStyle w:val="a3"/>
        <w:spacing w:before="90"/>
        <w:ind w:left="312"/>
      </w:pPr>
      <w:r>
        <w:t>Таблица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СПО)</w:t>
      </w:r>
    </w:p>
    <w:p w:rsidR="007D4F2D" w:rsidRDefault="007D4F2D">
      <w:pPr>
        <w:pStyle w:val="a3"/>
        <w:spacing w:before="5" w:after="1"/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9"/>
        <w:gridCol w:w="1699"/>
      </w:tblGrid>
      <w:tr w:rsidR="007D4F2D">
        <w:trPr>
          <w:trHeight w:val="1655"/>
        </w:trPr>
        <w:tc>
          <w:tcPr>
            <w:tcW w:w="8049" w:type="dxa"/>
          </w:tcPr>
          <w:p w:rsidR="007D4F2D" w:rsidRDefault="00746956">
            <w:pPr>
              <w:pStyle w:val="TableParagraph"/>
              <w:spacing w:before="1" w:line="237" w:lineRule="auto"/>
              <w:ind w:left="2073" w:right="2034" w:firstLine="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Личностные 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 программы воспитания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(дескрипторы)</w:t>
            </w:r>
          </w:p>
        </w:tc>
        <w:tc>
          <w:tcPr>
            <w:tcW w:w="1699" w:type="dxa"/>
          </w:tcPr>
          <w:p w:rsidR="007D4F2D" w:rsidRDefault="00746956">
            <w:pPr>
              <w:pStyle w:val="TableParagraph"/>
              <w:spacing w:line="276" w:lineRule="exact"/>
              <w:ind w:left="179" w:right="168" w:firstLine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</w:tbl>
    <w:p w:rsidR="007D4F2D" w:rsidRDefault="007D4F2D">
      <w:pPr>
        <w:spacing w:line="276" w:lineRule="exact"/>
        <w:jc w:val="center"/>
        <w:rPr>
          <w:sz w:val="24"/>
        </w:rPr>
        <w:sectPr w:rsidR="007D4F2D">
          <w:pgSz w:w="11910" w:h="16840"/>
          <w:pgMar w:top="1120" w:right="600" w:bottom="1480" w:left="820" w:header="0" w:footer="1216" w:gutter="0"/>
          <w:cols w:space="720"/>
        </w:sectPr>
      </w:pPr>
    </w:p>
    <w:tbl>
      <w:tblPr>
        <w:tblW w:w="0" w:type="auto"/>
        <w:tblInd w:w="2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9"/>
        <w:gridCol w:w="1699"/>
      </w:tblGrid>
      <w:tr w:rsidR="007D4F2D">
        <w:trPr>
          <w:trHeight w:val="277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Осознающий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гражданином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line="258" w:lineRule="exact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tabs>
                <w:tab w:val="left" w:pos="1887"/>
                <w:tab w:val="left" w:pos="3134"/>
                <w:tab w:val="left" w:pos="4760"/>
                <w:tab w:val="left" w:pos="5985"/>
              </w:tabs>
              <w:spacing w:line="264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ab/>
              <w:t>активную</w:t>
            </w:r>
            <w:r>
              <w:rPr>
                <w:sz w:val="24"/>
              </w:rPr>
              <w:tab/>
              <w:t>гражданскую</w:t>
            </w:r>
            <w:r>
              <w:rPr>
                <w:sz w:val="24"/>
              </w:rPr>
              <w:tab/>
              <w:t>позицию,</w:t>
            </w:r>
            <w:r>
              <w:rPr>
                <w:sz w:val="24"/>
              </w:rPr>
              <w:tab/>
              <w:t>демонстрирующий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приверженность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честности,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порядочности,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открытости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2.1</w:t>
            </w:r>
          </w:p>
        </w:tc>
      </w:tr>
      <w:tr w:rsidR="007D4F2D">
        <w:trPr>
          <w:trHeight w:val="275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Экономически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line="255" w:lineRule="exact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2.2</w:t>
            </w:r>
          </w:p>
        </w:tc>
      </w:tr>
      <w:tr w:rsidR="007D4F2D">
        <w:trPr>
          <w:trHeight w:val="829"/>
        </w:trPr>
        <w:tc>
          <w:tcPr>
            <w:tcW w:w="8049" w:type="dxa"/>
          </w:tcPr>
          <w:p w:rsidR="007D4F2D" w:rsidRDefault="00746956">
            <w:pPr>
              <w:pStyle w:val="TableParagraph"/>
              <w:ind w:left="107" w:firstLine="33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студенческом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территориальном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самоуправлении,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добровольчества,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продуктивно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взаимодействующий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D4F2D">
            <w:pPr>
              <w:pStyle w:val="TableParagraph"/>
              <w:spacing w:before="7"/>
              <w:rPr>
                <w:sz w:val="23"/>
              </w:rPr>
            </w:pPr>
          </w:p>
          <w:p w:rsidR="007D4F2D" w:rsidRDefault="00746956">
            <w:pPr>
              <w:pStyle w:val="TableParagraph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2.3</w:t>
            </w:r>
          </w:p>
        </w:tc>
      </w:tr>
      <w:tr w:rsidR="007D4F2D">
        <w:trPr>
          <w:trHeight w:val="1655"/>
        </w:trPr>
        <w:tc>
          <w:tcPr>
            <w:tcW w:w="8049" w:type="dxa"/>
          </w:tcPr>
          <w:p w:rsidR="007D4F2D" w:rsidRDefault="00746956">
            <w:pPr>
              <w:pStyle w:val="TableParagraph"/>
              <w:ind w:left="107" w:right="88" w:firstLine="3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Лояльный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субкультур,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деструктивным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девиантным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предупреждающий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опасное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5"/>
              <w:rPr>
                <w:sz w:val="33"/>
              </w:rPr>
            </w:pPr>
          </w:p>
          <w:p w:rsidR="007D4F2D" w:rsidRDefault="00746956">
            <w:pPr>
              <w:pStyle w:val="TableParagraph"/>
              <w:spacing w:before="1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осознающий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4.1</w:t>
            </w:r>
          </w:p>
        </w:tc>
      </w:tr>
      <w:tr w:rsidR="007D4F2D">
        <w:trPr>
          <w:trHeight w:val="553"/>
        </w:trPr>
        <w:tc>
          <w:tcPr>
            <w:tcW w:w="8049" w:type="dxa"/>
          </w:tcPr>
          <w:p w:rsidR="007D4F2D" w:rsidRDefault="00746956">
            <w:pPr>
              <w:pStyle w:val="TableParagraph"/>
              <w:tabs>
                <w:tab w:val="left" w:pos="1844"/>
                <w:tab w:val="left" w:pos="2251"/>
                <w:tab w:val="left" w:pos="4112"/>
                <w:tab w:val="left" w:pos="4515"/>
                <w:tab w:val="left" w:pos="5590"/>
                <w:tab w:val="left" w:pos="6439"/>
                <w:tab w:val="left" w:pos="7806"/>
              </w:tabs>
              <w:spacing w:line="267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формированию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сетевой</w:t>
            </w:r>
            <w:r>
              <w:rPr>
                <w:sz w:val="24"/>
              </w:rPr>
              <w:tab/>
              <w:t>среде</w:t>
            </w:r>
            <w:r>
              <w:rPr>
                <w:sz w:val="24"/>
              </w:rPr>
              <w:tab/>
              <w:t>личностно</w:t>
            </w:r>
            <w:r>
              <w:rPr>
                <w:sz w:val="24"/>
              </w:rPr>
              <w:tab/>
              <w:t>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«цифрового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следа»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4.2</w:t>
            </w:r>
          </w:p>
        </w:tc>
      </w:tr>
      <w:tr w:rsidR="007D4F2D">
        <w:trPr>
          <w:trHeight w:val="827"/>
        </w:trPr>
        <w:tc>
          <w:tcPr>
            <w:tcW w:w="8049" w:type="dxa"/>
          </w:tcPr>
          <w:p w:rsidR="007D4F2D" w:rsidRDefault="00746956">
            <w:pPr>
              <w:pStyle w:val="TableParagraph"/>
              <w:ind w:left="107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D4F2D">
            <w:pPr>
              <w:pStyle w:val="TableParagraph"/>
              <w:spacing w:before="4"/>
              <w:rPr>
                <w:sz w:val="23"/>
              </w:rPr>
            </w:pPr>
          </w:p>
          <w:p w:rsidR="007D4F2D" w:rsidRDefault="00746956">
            <w:pPr>
              <w:pStyle w:val="TableParagraph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волонтерских движениях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</w:tr>
      <w:tr w:rsidR="007D4F2D">
        <w:trPr>
          <w:trHeight w:val="829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7" w:lineRule="exact"/>
              <w:ind w:left="107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приоритетную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</w:p>
          <w:p w:rsidR="007D4F2D" w:rsidRDefault="0074695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D4F2D">
            <w:pPr>
              <w:pStyle w:val="TableParagraph"/>
              <w:spacing w:before="7"/>
              <w:rPr>
                <w:sz w:val="23"/>
              </w:rPr>
            </w:pPr>
          </w:p>
          <w:p w:rsidR="007D4F2D" w:rsidRDefault="00746956">
            <w:pPr>
              <w:pStyle w:val="TableParagraph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этнокультурных,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0"/>
              <w:ind w:left="44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8.1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Сопричастный</w:t>
            </w:r>
            <w:proofErr w:type="gram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сохранению,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преумножению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трансляции  культурных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традиций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8.2</w:t>
            </w:r>
          </w:p>
        </w:tc>
      </w:tr>
      <w:tr w:rsidR="007D4F2D">
        <w:trPr>
          <w:trHeight w:val="1105"/>
        </w:trPr>
        <w:tc>
          <w:tcPr>
            <w:tcW w:w="8049" w:type="dxa"/>
          </w:tcPr>
          <w:p w:rsidR="007D4F2D" w:rsidRDefault="00746956">
            <w:pPr>
              <w:pStyle w:val="TableParagraph"/>
              <w:ind w:left="107" w:right="90" w:firstLine="3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табака,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азартных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т.д.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D4F2D">
            <w:pPr>
              <w:pStyle w:val="TableParagraph"/>
              <w:spacing w:before="5"/>
              <w:rPr>
                <w:sz w:val="35"/>
              </w:rPr>
            </w:pPr>
          </w:p>
          <w:p w:rsidR="007D4F2D" w:rsidRDefault="00746956">
            <w:pPr>
              <w:pStyle w:val="TableParagraph"/>
              <w:spacing w:before="1"/>
              <w:ind w:left="44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9.1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Сохраняющий</w:t>
            </w:r>
            <w:proofErr w:type="gram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ситуативно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стремительно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меняющихся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ситуациях</w:t>
            </w:r>
            <w:proofErr w:type="gramEnd"/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0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9.2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Заботящийся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10.1</w:t>
            </w:r>
          </w:p>
        </w:tc>
      </w:tr>
      <w:tr w:rsidR="007D4F2D">
        <w:trPr>
          <w:trHeight w:val="275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Заботящийся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proofErr w:type="gramEnd"/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line="255" w:lineRule="exact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10.2</w:t>
            </w:r>
          </w:p>
        </w:tc>
      </w:tr>
      <w:tr w:rsidR="007D4F2D">
        <w:trPr>
          <w:trHeight w:val="554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эстетическим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эстетической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</w:tr>
      <w:tr w:rsidR="007D4F2D">
        <w:trPr>
          <w:trHeight w:val="1103"/>
        </w:trPr>
        <w:tc>
          <w:tcPr>
            <w:tcW w:w="8049" w:type="dxa"/>
          </w:tcPr>
          <w:p w:rsidR="007D4F2D" w:rsidRDefault="00746956">
            <w:pPr>
              <w:pStyle w:val="TableParagraph"/>
              <w:ind w:left="107" w:right="8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детей; демонстрирующий неприятие насилия в семье, ухода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 отказа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своими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финансового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D4F2D">
            <w:pPr>
              <w:pStyle w:val="TableParagraph"/>
              <w:spacing w:before="5"/>
              <w:rPr>
                <w:sz w:val="35"/>
              </w:rPr>
            </w:pPr>
          </w:p>
          <w:p w:rsidR="007D4F2D" w:rsidRDefault="00746956">
            <w:pPr>
              <w:pStyle w:val="TableParagraph"/>
              <w:spacing w:before="1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</w:tr>
      <w:tr w:rsidR="007D4F2D">
        <w:trPr>
          <w:trHeight w:val="827"/>
        </w:trPr>
        <w:tc>
          <w:tcPr>
            <w:tcW w:w="97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ind w:left="2899" w:right="2847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</w:p>
          <w:p w:rsidR="007D4F2D" w:rsidRDefault="00746956">
            <w:pPr>
              <w:pStyle w:val="TableParagraph"/>
              <w:spacing w:line="262" w:lineRule="exact"/>
              <w:ind w:left="776" w:right="7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отраслевыми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деловым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</w:t>
            </w:r>
          </w:p>
        </w:tc>
      </w:tr>
      <w:tr w:rsidR="007D4F2D">
        <w:trPr>
          <w:trHeight w:val="553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:rsidR="007D4F2D" w:rsidRDefault="0074695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людьми,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взаимопонимания,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522" w:right="4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</w:tr>
    </w:tbl>
    <w:p w:rsidR="007D4F2D" w:rsidRDefault="007D4F2D">
      <w:pPr>
        <w:jc w:val="center"/>
        <w:rPr>
          <w:sz w:val="24"/>
        </w:rPr>
        <w:sectPr w:rsidR="007D4F2D">
          <w:pgSz w:w="11910" w:h="16840"/>
          <w:pgMar w:top="1120" w:right="600" w:bottom="1400" w:left="820" w:header="0" w:footer="1216" w:gutter="0"/>
          <w:cols w:space="720"/>
        </w:sectPr>
      </w:pPr>
    </w:p>
    <w:tbl>
      <w:tblPr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9"/>
        <w:gridCol w:w="1699"/>
      </w:tblGrid>
      <w:tr w:rsidR="007D4F2D">
        <w:trPr>
          <w:trHeight w:val="277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сотрудничать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99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552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сознательное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непрерывному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7D4F2D" w:rsidRDefault="0074695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условию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99" w:type="dxa"/>
          </w:tcPr>
          <w:p w:rsidR="007D4F2D" w:rsidRDefault="00746956">
            <w:pPr>
              <w:pStyle w:val="TableParagraph"/>
              <w:spacing w:before="130"/>
              <w:ind w:left="522" w:right="4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</w:tr>
      <w:tr w:rsidR="007D4F2D">
        <w:trPr>
          <w:trHeight w:val="1103"/>
        </w:trPr>
        <w:tc>
          <w:tcPr>
            <w:tcW w:w="8049" w:type="dxa"/>
            <w:tcBorders>
              <w:bottom w:val="single" w:sz="8" w:space="0" w:color="000000"/>
            </w:tcBorders>
          </w:tcPr>
          <w:p w:rsidR="007D4F2D" w:rsidRDefault="00746956">
            <w:pPr>
              <w:pStyle w:val="TableParagraph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 основы экологической культуры,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современному уровню экологического мышления, применяющий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рефлексивно-оценочной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proofErr w:type="gramEnd"/>
          </w:p>
          <w:p w:rsidR="007D4F2D" w:rsidRDefault="0074695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99" w:type="dxa"/>
            <w:tcBorders>
              <w:bottom w:val="single" w:sz="8" w:space="0" w:color="000000"/>
            </w:tcBorders>
          </w:tcPr>
          <w:p w:rsidR="007D4F2D" w:rsidRDefault="00746956">
            <w:pPr>
              <w:pStyle w:val="TableParagraph"/>
              <w:spacing w:line="269" w:lineRule="exact"/>
              <w:ind w:left="505" w:right="4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</w:tr>
      <w:tr w:rsidR="007D4F2D">
        <w:trPr>
          <w:trHeight w:val="551"/>
        </w:trPr>
        <w:tc>
          <w:tcPr>
            <w:tcW w:w="97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4F2D" w:rsidRDefault="00746956">
            <w:pPr>
              <w:pStyle w:val="TableParagraph"/>
              <w:spacing w:line="269" w:lineRule="exact"/>
              <w:ind w:left="902" w:right="8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  <w:p w:rsidR="007D4F2D" w:rsidRDefault="00746956">
            <w:pPr>
              <w:pStyle w:val="TableParagraph"/>
              <w:spacing w:line="262" w:lineRule="exact"/>
              <w:ind w:left="904" w:right="8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Брянской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областью</w:t>
            </w:r>
          </w:p>
        </w:tc>
      </w:tr>
      <w:tr w:rsidR="007D4F2D">
        <w:trPr>
          <w:trHeight w:val="1105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ind w:left="107"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z w:val="24"/>
              </w:rPr>
              <w:t xml:space="preserve"> и понимающий цели и задачи социально-экономического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Брянской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конкурентноспособности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Брянской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национальном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мировом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масштабах.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4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</w:tr>
      <w:tr w:rsidR="007D4F2D">
        <w:trPr>
          <w:trHeight w:val="1103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tabs>
                <w:tab w:val="left" w:pos="2354"/>
                <w:tab w:val="left" w:pos="3513"/>
                <w:tab w:val="left" w:pos="3970"/>
                <w:tab w:val="left" w:pos="5392"/>
                <w:tab w:val="left" w:pos="6505"/>
              </w:tabs>
              <w:ind w:left="107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z w:val="24"/>
              </w:rPr>
              <w:tab/>
              <w:t>гордость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Брянскую</w:t>
            </w:r>
            <w:r>
              <w:rPr>
                <w:sz w:val="24"/>
              </w:rPr>
              <w:tab/>
              <w:t>область,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уважительное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традициям,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</w:p>
          <w:p w:rsidR="007D4F2D" w:rsidRDefault="0074695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ключевым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выдающимся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личностям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Брянской области 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ветеранам).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2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</w:tr>
      <w:tr w:rsidR="007D4F2D">
        <w:trPr>
          <w:trHeight w:val="1703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spacing w:line="254" w:lineRule="auto"/>
              <w:ind w:left="107"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 xml:space="preserve"> к саморазвитию и самосовершенствованию, мотивированный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  <w:p w:rsidR="007D4F2D" w:rsidRDefault="00746956">
            <w:pPr>
              <w:pStyle w:val="TableParagraph"/>
              <w:spacing w:line="276" w:lineRule="exact"/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Брянской области.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1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</w:tr>
      <w:tr w:rsidR="007D4F2D">
        <w:trPr>
          <w:trHeight w:val="826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tabs>
                <w:tab w:val="left" w:pos="1901"/>
                <w:tab w:val="left" w:pos="2398"/>
                <w:tab w:val="left" w:pos="4592"/>
                <w:tab w:val="left" w:pos="5209"/>
                <w:tab w:val="left" w:pos="6881"/>
              </w:tabs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результативности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олимпиадах,</w:t>
            </w:r>
            <w:r>
              <w:rPr>
                <w:sz w:val="24"/>
              </w:rPr>
              <w:tab/>
              <w:t>конкурсах</w:t>
            </w:r>
          </w:p>
          <w:p w:rsidR="007D4F2D" w:rsidRDefault="00746956">
            <w:pPr>
              <w:pStyle w:val="TableParagraph"/>
              <w:tabs>
                <w:tab w:val="left" w:pos="2407"/>
                <w:tab w:val="left" w:pos="3806"/>
                <w:tab w:val="left" w:pos="5243"/>
                <w:tab w:val="left" w:pos="6226"/>
                <w:tab w:val="left" w:pos="6696"/>
                <w:tab w:val="left" w:pos="7351"/>
              </w:tabs>
              <w:spacing w:line="270" w:lineRule="atLeast"/>
              <w:ind w:left="107" w:right="94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  <w:t>мастерства</w:t>
            </w:r>
            <w:r>
              <w:rPr>
                <w:sz w:val="24"/>
              </w:rPr>
              <w:tab/>
              <w:t>различного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Абилимпикс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Дельфийские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1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</w:tr>
      <w:tr w:rsidR="007D4F2D">
        <w:trPr>
          <w:trHeight w:val="551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tabs>
                <w:tab w:val="left" w:pos="1706"/>
                <w:tab w:val="left" w:pos="2907"/>
                <w:tab w:val="left" w:pos="4670"/>
                <w:tab w:val="left" w:pos="5032"/>
                <w:tab w:val="left" w:pos="6567"/>
              </w:tabs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z w:val="24"/>
              </w:rPr>
              <w:tab/>
              <w:t>ценности</w:t>
            </w:r>
            <w:r>
              <w:rPr>
                <w:sz w:val="24"/>
              </w:rPr>
              <w:tab/>
              <w:t>использования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собственной</w:t>
            </w:r>
            <w:r>
              <w:rPr>
                <w:sz w:val="24"/>
              </w:rPr>
              <w:tab/>
              <w:t>деятельности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2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</w:p>
        </w:tc>
      </w:tr>
      <w:tr w:rsidR="007D4F2D">
        <w:trPr>
          <w:trHeight w:val="827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spacing w:line="269" w:lineRule="exact"/>
              <w:ind w:left="2695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  <w:p w:rsidR="007D4F2D" w:rsidRDefault="00746956">
            <w:pPr>
              <w:pStyle w:val="TableParagraph"/>
              <w:tabs>
                <w:tab w:val="left" w:pos="1649"/>
                <w:tab w:val="left" w:pos="3189"/>
                <w:tab w:val="left" w:pos="4803"/>
                <w:tab w:val="left" w:pos="6616"/>
              </w:tabs>
              <w:spacing w:line="270" w:lineRule="atLeast"/>
              <w:ind w:left="107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  <w:r>
              <w:rPr>
                <w:b/>
                <w:sz w:val="24"/>
              </w:rPr>
              <w:tab/>
              <w:t>программы</w:t>
            </w:r>
            <w:r>
              <w:rPr>
                <w:b/>
                <w:sz w:val="24"/>
              </w:rPr>
              <w:tab/>
              <w:t>воспитания,</w:t>
            </w:r>
            <w:r>
              <w:rPr>
                <w:b/>
                <w:sz w:val="24"/>
              </w:rPr>
              <w:tab/>
              <w:t>определенные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ключевыми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работодателями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671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tabs>
                <w:tab w:val="left" w:pos="2455"/>
                <w:tab w:val="left" w:pos="3568"/>
                <w:tab w:val="left" w:pos="5187"/>
                <w:tab w:val="left" w:pos="6696"/>
              </w:tabs>
              <w:spacing w:before="99" w:line="270" w:lineRule="atLeast"/>
              <w:ind w:left="107" w:right="93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  <w:t>креативного</w:t>
            </w:r>
            <w:r>
              <w:rPr>
                <w:sz w:val="24"/>
              </w:rPr>
              <w:tab/>
              <w:t>мышления,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нестандартных 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решении возникающих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2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</w:tc>
      </w:tr>
      <w:tr w:rsidR="007D4F2D">
        <w:trPr>
          <w:trHeight w:val="673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spacing w:before="101" w:line="270" w:lineRule="atLeast"/>
              <w:ind w:left="107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Открытый</w:t>
            </w:r>
            <w:proofErr w:type="gram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текущим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перспективным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изменениям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освоению новых компетенций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4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</w:p>
        </w:tc>
      </w:tr>
    </w:tbl>
    <w:p w:rsidR="007D4F2D" w:rsidRDefault="007D4F2D">
      <w:pPr>
        <w:pStyle w:val="a3"/>
        <w:spacing w:before="8"/>
        <w:rPr>
          <w:sz w:val="18"/>
        </w:rPr>
      </w:pPr>
    </w:p>
    <w:p w:rsidR="007D4F2D" w:rsidRDefault="00746956">
      <w:pPr>
        <w:pStyle w:val="a3"/>
        <w:spacing w:before="90" w:line="278" w:lineRule="auto"/>
        <w:ind w:left="312" w:right="537"/>
        <w:jc w:val="both"/>
      </w:pPr>
      <w:r>
        <w:t xml:space="preserve">Таблица 3 – Направления воспитания </w:t>
      </w:r>
    </w:p>
    <w:p w:rsidR="007D4F2D" w:rsidRDefault="007D4F2D">
      <w:pPr>
        <w:pStyle w:val="a3"/>
        <w:spacing w:before="8"/>
        <w:rPr>
          <w:sz w:val="27"/>
        </w:rPr>
      </w:pPr>
    </w:p>
    <w:p w:rsidR="007D4F2D" w:rsidRDefault="00746956">
      <w:pPr>
        <w:pStyle w:val="1"/>
        <w:ind w:left="3726"/>
        <w:jc w:val="both"/>
      </w:pPr>
      <w:r>
        <w:t>Направления</w:t>
      </w:r>
      <w:r>
        <w:rPr>
          <w:spacing w:val="-3"/>
        </w:rPr>
        <w:t xml:space="preserve"> </w:t>
      </w:r>
      <w:r>
        <w:t>воспитания</w:t>
      </w:r>
    </w:p>
    <w:p w:rsidR="007D4F2D" w:rsidRDefault="00746956">
      <w:pPr>
        <w:pStyle w:val="a3"/>
        <w:spacing w:before="36" w:line="276" w:lineRule="auto"/>
        <w:ind w:left="312" w:right="537"/>
        <w:jc w:val="both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общеобразовательной организации по основным направлениям воспитания в соответствии с</w:t>
      </w:r>
      <w:r>
        <w:rPr>
          <w:spacing w:val="1"/>
        </w:rPr>
        <w:t xml:space="preserve"> </w:t>
      </w:r>
      <w:r>
        <w:t>ФГОС:</w:t>
      </w:r>
    </w:p>
    <w:p w:rsidR="007D4F2D" w:rsidRDefault="00746956">
      <w:pPr>
        <w:pStyle w:val="a6"/>
        <w:numPr>
          <w:ilvl w:val="0"/>
          <w:numId w:val="3"/>
        </w:numPr>
        <w:tabs>
          <w:tab w:val="left" w:pos="519"/>
        </w:tabs>
        <w:ind w:left="518"/>
        <w:rPr>
          <w:sz w:val="24"/>
        </w:rPr>
      </w:pPr>
      <w:r>
        <w:rPr>
          <w:sz w:val="24"/>
        </w:rPr>
        <w:t>гражданское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(ГН)</w:t>
      </w:r>
    </w:p>
    <w:p w:rsidR="007D4F2D" w:rsidRDefault="00746956">
      <w:pPr>
        <w:pStyle w:val="a6"/>
        <w:numPr>
          <w:ilvl w:val="0"/>
          <w:numId w:val="3"/>
        </w:numPr>
        <w:tabs>
          <w:tab w:val="left" w:pos="519"/>
        </w:tabs>
        <w:spacing w:before="41"/>
        <w:ind w:left="518"/>
        <w:rPr>
          <w:sz w:val="24"/>
        </w:rPr>
      </w:pPr>
      <w:r>
        <w:rPr>
          <w:sz w:val="24"/>
        </w:rPr>
        <w:t>патриотическое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ПатН</w:t>
      </w:r>
      <w:proofErr w:type="spellEnd"/>
      <w:r>
        <w:rPr>
          <w:sz w:val="24"/>
        </w:rPr>
        <w:t>)</w:t>
      </w:r>
    </w:p>
    <w:p w:rsidR="007D4F2D" w:rsidRDefault="00746956">
      <w:pPr>
        <w:pStyle w:val="a6"/>
        <w:numPr>
          <w:ilvl w:val="0"/>
          <w:numId w:val="3"/>
        </w:numPr>
        <w:tabs>
          <w:tab w:val="left" w:pos="519"/>
        </w:tabs>
        <w:spacing w:before="43"/>
        <w:ind w:left="518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53"/>
          <w:sz w:val="24"/>
        </w:rPr>
        <w:t xml:space="preserve"> </w:t>
      </w:r>
      <w:r>
        <w:rPr>
          <w:sz w:val="24"/>
        </w:rPr>
        <w:t>(ДНН)</w:t>
      </w:r>
    </w:p>
    <w:p w:rsidR="007D4F2D" w:rsidRDefault="00746956">
      <w:pPr>
        <w:pStyle w:val="a6"/>
        <w:numPr>
          <w:ilvl w:val="0"/>
          <w:numId w:val="3"/>
        </w:numPr>
        <w:tabs>
          <w:tab w:val="left" w:pos="519"/>
        </w:tabs>
        <w:spacing w:before="41"/>
        <w:ind w:left="518"/>
        <w:rPr>
          <w:sz w:val="24"/>
        </w:rPr>
      </w:pP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ЭстН</w:t>
      </w:r>
      <w:proofErr w:type="spellEnd"/>
      <w:r>
        <w:rPr>
          <w:sz w:val="24"/>
        </w:rPr>
        <w:t>)</w:t>
      </w:r>
    </w:p>
    <w:p w:rsidR="007D4F2D" w:rsidRDefault="007D4F2D">
      <w:pPr>
        <w:rPr>
          <w:sz w:val="24"/>
        </w:rPr>
        <w:sectPr w:rsidR="007D4F2D">
          <w:pgSz w:w="11910" w:h="16840"/>
          <w:pgMar w:top="1120" w:right="600" w:bottom="1400" w:left="820" w:header="0" w:footer="1216" w:gutter="0"/>
          <w:cols w:space="720"/>
        </w:sectPr>
      </w:pPr>
    </w:p>
    <w:p w:rsidR="007D4F2D" w:rsidRDefault="00746956">
      <w:pPr>
        <w:pStyle w:val="a6"/>
        <w:numPr>
          <w:ilvl w:val="0"/>
          <w:numId w:val="3"/>
        </w:numPr>
        <w:tabs>
          <w:tab w:val="left" w:pos="519"/>
        </w:tabs>
        <w:spacing w:before="68" w:line="278" w:lineRule="auto"/>
        <w:ind w:right="3814" w:firstLine="0"/>
        <w:rPr>
          <w:sz w:val="24"/>
        </w:rPr>
      </w:pPr>
      <w:r>
        <w:rPr>
          <w:sz w:val="24"/>
        </w:rPr>
        <w:lastRenderedPageBreak/>
        <w:t>физическое воспитание, формирование культуры здорового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(ФН)</w:t>
      </w:r>
    </w:p>
    <w:p w:rsidR="007D4F2D" w:rsidRDefault="00746956">
      <w:pPr>
        <w:pStyle w:val="a6"/>
        <w:numPr>
          <w:ilvl w:val="0"/>
          <w:numId w:val="3"/>
        </w:numPr>
        <w:tabs>
          <w:tab w:val="left" w:pos="519"/>
        </w:tabs>
        <w:spacing w:line="272" w:lineRule="exact"/>
        <w:ind w:left="518"/>
        <w:rPr>
          <w:sz w:val="24"/>
        </w:rPr>
      </w:pPr>
      <w:r>
        <w:rPr>
          <w:sz w:val="24"/>
        </w:rPr>
        <w:t>трудовое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(ТН)</w:t>
      </w:r>
    </w:p>
    <w:p w:rsidR="007D4F2D" w:rsidRDefault="00746956">
      <w:pPr>
        <w:pStyle w:val="a6"/>
        <w:numPr>
          <w:ilvl w:val="0"/>
          <w:numId w:val="3"/>
        </w:numPr>
        <w:tabs>
          <w:tab w:val="left" w:pos="519"/>
        </w:tabs>
        <w:spacing w:before="41"/>
        <w:ind w:left="518"/>
        <w:rPr>
          <w:sz w:val="24"/>
        </w:rPr>
      </w:pPr>
      <w:r>
        <w:rPr>
          <w:sz w:val="24"/>
        </w:rPr>
        <w:t>экологическое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ЭкН</w:t>
      </w:r>
      <w:proofErr w:type="spellEnd"/>
      <w:r>
        <w:rPr>
          <w:sz w:val="24"/>
        </w:rPr>
        <w:t>)</w:t>
      </w:r>
    </w:p>
    <w:p w:rsidR="007D4F2D" w:rsidRDefault="00746956">
      <w:pPr>
        <w:pStyle w:val="a6"/>
        <w:numPr>
          <w:ilvl w:val="0"/>
          <w:numId w:val="3"/>
        </w:numPr>
        <w:tabs>
          <w:tab w:val="left" w:pos="519"/>
        </w:tabs>
        <w:spacing w:before="41"/>
        <w:ind w:left="518"/>
        <w:rPr>
          <w:sz w:val="24"/>
        </w:rPr>
      </w:pP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ПозН</w:t>
      </w:r>
      <w:proofErr w:type="spellEnd"/>
      <w:r>
        <w:rPr>
          <w:sz w:val="24"/>
        </w:rPr>
        <w:t>)</w:t>
      </w:r>
    </w:p>
    <w:p w:rsidR="007D4F2D" w:rsidRDefault="007D4F2D">
      <w:pPr>
        <w:pStyle w:val="a3"/>
        <w:rPr>
          <w:sz w:val="20"/>
        </w:rPr>
      </w:pPr>
    </w:p>
    <w:p w:rsidR="007D4F2D" w:rsidRDefault="007D4F2D">
      <w:pPr>
        <w:pStyle w:val="a3"/>
        <w:spacing w:before="9"/>
        <w:rPr>
          <w:sz w:val="11"/>
        </w:r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3519"/>
        <w:gridCol w:w="4425"/>
      </w:tblGrid>
      <w:tr w:rsidR="007D4F2D">
        <w:trPr>
          <w:trHeight w:val="635"/>
        </w:trPr>
        <w:tc>
          <w:tcPr>
            <w:tcW w:w="1668" w:type="dxa"/>
          </w:tcPr>
          <w:p w:rsidR="007D4F2D" w:rsidRDefault="00746956">
            <w:pPr>
              <w:pStyle w:val="TableParagraph"/>
              <w:spacing w:line="275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  <w:p w:rsidR="007D4F2D" w:rsidRDefault="00746956">
            <w:pPr>
              <w:pStyle w:val="TableParagraph"/>
              <w:spacing w:before="41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5" w:lineRule="exact"/>
              <w:ind w:left="300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z w:val="24"/>
              </w:rPr>
              <w:t>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   СПО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5" w:lineRule="exact"/>
              <w:ind w:left="466"/>
              <w:rPr>
                <w:b/>
                <w:sz w:val="16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proofErr w:type="gramStart"/>
            <w:r>
              <w:rPr>
                <w:b/>
                <w:position w:val="8"/>
                <w:sz w:val="16"/>
              </w:rPr>
              <w:t>1</w:t>
            </w:r>
            <w:proofErr w:type="gram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8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>
        <w:trPr>
          <w:trHeight w:val="635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79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.</w:t>
            </w: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  <w:p w:rsidR="007D4F2D" w:rsidRDefault="00746956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8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2.2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Трудовое/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</w:tc>
      </w:tr>
      <w:tr w:rsidR="007D4F2D">
        <w:trPr>
          <w:trHeight w:val="317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1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2.3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>
        <w:trPr>
          <w:trHeight w:val="318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0К 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</w:tc>
      </w:tr>
      <w:tr w:rsidR="007D4F2D">
        <w:trPr>
          <w:trHeight w:val="318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4.2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8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/ДНН</w:t>
            </w:r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>
        <w:trPr>
          <w:trHeight w:val="318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 w:rsidTr="00D24090">
        <w:trPr>
          <w:trHeight w:val="583"/>
        </w:trPr>
        <w:tc>
          <w:tcPr>
            <w:tcW w:w="1668" w:type="dxa"/>
          </w:tcPr>
          <w:p w:rsidR="007D4F2D" w:rsidRDefault="007D4F2D">
            <w:pPr>
              <w:pStyle w:val="TableParagraph"/>
              <w:spacing w:before="3"/>
              <w:rPr>
                <w:sz w:val="29"/>
              </w:rPr>
            </w:pPr>
          </w:p>
          <w:p w:rsidR="007D4F2D" w:rsidRDefault="00746956">
            <w:pPr>
              <w:pStyle w:val="TableParagraph"/>
              <w:spacing w:before="1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 ГН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Патриотическое/</w:t>
            </w:r>
            <w:proofErr w:type="spellStart"/>
            <w:r>
              <w:rPr>
                <w:spacing w:val="-1"/>
                <w:sz w:val="24"/>
              </w:rPr>
              <w:t>ПатН</w:t>
            </w:r>
            <w:proofErr w:type="spellEnd"/>
          </w:p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Духовно-нравственное/ДНН</w:t>
            </w:r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8.2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Духовно-нравственное/ДНН</w:t>
            </w:r>
          </w:p>
        </w:tc>
      </w:tr>
      <w:tr w:rsidR="007D4F2D">
        <w:trPr>
          <w:trHeight w:val="319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1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8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9.2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ЭкН</w:t>
            </w:r>
            <w:proofErr w:type="spellEnd"/>
          </w:p>
        </w:tc>
      </w:tr>
      <w:tr w:rsidR="007D4F2D">
        <w:trPr>
          <w:trHeight w:val="318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10.2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.</w:t>
            </w: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02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ЭстН</w:t>
            </w:r>
            <w:proofErr w:type="spellEnd"/>
          </w:p>
        </w:tc>
      </w:tr>
      <w:tr w:rsidR="007D4F2D">
        <w:trPr>
          <w:trHeight w:val="318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/ДНН</w:t>
            </w:r>
          </w:p>
        </w:tc>
      </w:tr>
      <w:tr w:rsidR="007D4F2D">
        <w:trPr>
          <w:trHeight w:val="633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76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  <w:p w:rsidR="007D4F2D" w:rsidRDefault="00746956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</w:tc>
      </w:tr>
      <w:tr w:rsidR="007D4F2D">
        <w:trPr>
          <w:trHeight w:val="635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79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  <w:p w:rsidR="007D4F2D" w:rsidRDefault="00746956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  <w:tr w:rsidR="007D4F2D">
        <w:trPr>
          <w:trHeight w:val="319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1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8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>
        <w:trPr>
          <w:trHeight w:val="635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79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  <w:p w:rsidR="007D4F2D" w:rsidRDefault="00746956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  <w:tr w:rsidR="007D4F2D">
        <w:trPr>
          <w:trHeight w:val="318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ЭкН</w:t>
            </w:r>
            <w:proofErr w:type="spell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8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</w:tbl>
    <w:p w:rsidR="007D4F2D" w:rsidRDefault="00852B9E">
      <w:pPr>
        <w:pStyle w:val="a3"/>
        <w:spacing w:before="6"/>
        <w:rPr>
          <w:sz w:val="14"/>
        </w:rPr>
      </w:pPr>
      <w:r>
        <w:pict>
          <v:rect id="_x0000_s1027" style="position:absolute;margin-left:56.6pt;margin-top:10.3pt;width:144.05pt;height:.7pt;z-index:-251658240;mso-wrap-distance-top:0;mso-wrap-distance-bottom:0;mso-position-horizontal-relative:page;mso-position-vertical-relative:text;mso-width-relative:page;mso-height-relative:page" fillcolor="black" stroked="f">
            <v:textbox>
              <w:txbxContent>
                <w:p w:rsidR="00746956" w:rsidRDefault="00746956"/>
              </w:txbxContent>
            </v:textbox>
            <w10:wrap type="topAndBottom" anchorx="page"/>
          </v:rect>
        </w:pict>
      </w:r>
    </w:p>
    <w:p w:rsidR="007D4F2D" w:rsidRDefault="00746956" w:rsidP="00D24090">
      <w:pPr>
        <w:spacing w:before="67"/>
        <w:ind w:left="312" w:right="367"/>
        <w:rPr>
          <w:sz w:val="24"/>
        </w:rPr>
        <w:sectPr w:rsidR="007D4F2D">
          <w:pgSz w:w="11910" w:h="16840"/>
          <w:pgMar w:top="1120" w:right="600" w:bottom="1400" w:left="820" w:header="0" w:footer="1216" w:gutter="0"/>
          <w:cols w:space="720"/>
        </w:sectPr>
      </w:pPr>
      <w:r>
        <w:rPr>
          <w:sz w:val="20"/>
          <w:vertAlign w:val="superscript"/>
        </w:rPr>
        <w:t>1</w:t>
      </w:r>
      <w:r>
        <w:rPr>
          <w:sz w:val="18"/>
          <w:szCs w:val="21"/>
        </w:rPr>
        <w:t xml:space="preserve"> Наименование направления воспитания сформулировано в соответствии с примерной программой воспитания </w:t>
      </w:r>
      <w:r>
        <w:rPr>
          <w:spacing w:val="-47"/>
          <w:sz w:val="18"/>
          <w:szCs w:val="21"/>
        </w:rPr>
        <w:t xml:space="preserve"> </w:t>
      </w:r>
      <w:r>
        <w:rPr>
          <w:sz w:val="18"/>
          <w:szCs w:val="21"/>
        </w:rPr>
        <w:t>для</w:t>
      </w:r>
      <w:r>
        <w:rPr>
          <w:spacing w:val="-2"/>
          <w:sz w:val="18"/>
          <w:szCs w:val="21"/>
        </w:rPr>
        <w:t xml:space="preserve">  </w:t>
      </w:r>
      <w:proofErr w:type="gramStart"/>
      <w:r>
        <w:rPr>
          <w:sz w:val="18"/>
          <w:szCs w:val="21"/>
        </w:rPr>
        <w:t>общеобразовательных</w:t>
      </w:r>
      <w:proofErr w:type="gramEnd"/>
      <w:r>
        <w:rPr>
          <w:spacing w:val="-1"/>
          <w:sz w:val="18"/>
          <w:szCs w:val="21"/>
        </w:rPr>
        <w:t xml:space="preserve"> </w:t>
      </w:r>
      <w:proofErr w:type="spellStart"/>
      <w:r w:rsidR="00D24090">
        <w:rPr>
          <w:sz w:val="18"/>
          <w:szCs w:val="21"/>
        </w:rPr>
        <w:t>организаци</w:t>
      </w:r>
      <w:proofErr w:type="spellEnd"/>
    </w:p>
    <w:p w:rsidR="007D4F2D" w:rsidRDefault="00746956">
      <w:pPr>
        <w:pStyle w:val="1"/>
        <w:spacing w:before="66"/>
        <w:ind w:left="972" w:right="586" w:firstLine="708"/>
      </w:pPr>
      <w:r>
        <w:lastRenderedPageBreak/>
        <w:t>РАЗДЕЛ</w:t>
      </w:r>
      <w:r>
        <w:rPr>
          <w:spacing w:val="12"/>
        </w:rPr>
        <w:t xml:space="preserve"> </w:t>
      </w:r>
      <w:r>
        <w:t>2.</w:t>
      </w:r>
      <w:r>
        <w:rPr>
          <w:spacing w:val="11"/>
        </w:rPr>
        <w:t xml:space="preserve"> </w:t>
      </w:r>
      <w:r>
        <w:t>ОЦЕНКА</w:t>
      </w:r>
      <w:r>
        <w:rPr>
          <w:spacing w:val="10"/>
        </w:rPr>
        <w:t xml:space="preserve"> </w:t>
      </w:r>
      <w:r>
        <w:t>ОСВОЕНИЯ</w:t>
      </w:r>
      <w:r>
        <w:rPr>
          <w:spacing w:val="10"/>
        </w:rPr>
        <w:t xml:space="preserve"> </w:t>
      </w:r>
      <w:proofErr w:type="gramStart"/>
      <w:r>
        <w:t>ОБУЧАЮЩИМИСЯ</w:t>
      </w:r>
      <w:proofErr w:type="gramEnd"/>
      <w:r>
        <w:rPr>
          <w:spacing w:val="10"/>
        </w:rPr>
        <w:t xml:space="preserve"> </w:t>
      </w:r>
      <w:r>
        <w:t>ОСНОВНОЙ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РЕЗУЛЬТАТОВ</w:t>
      </w:r>
    </w:p>
    <w:p w:rsidR="007D4F2D" w:rsidRDefault="007D4F2D">
      <w:pPr>
        <w:pStyle w:val="a3"/>
        <w:spacing w:before="6"/>
        <w:rPr>
          <w:b/>
          <w:sz w:val="23"/>
        </w:rPr>
      </w:pPr>
    </w:p>
    <w:p w:rsidR="007D4F2D" w:rsidRDefault="00746956">
      <w:pPr>
        <w:pStyle w:val="a3"/>
        <w:tabs>
          <w:tab w:val="left" w:pos="7276"/>
          <w:tab w:val="left" w:pos="11298"/>
          <w:tab w:val="left" w:pos="12847"/>
        </w:tabs>
        <w:ind w:left="972" w:right="586" w:firstLine="708"/>
      </w:pPr>
      <w:r>
        <w:t xml:space="preserve">Оценка  </w:t>
      </w:r>
      <w:r>
        <w:rPr>
          <w:spacing w:val="14"/>
        </w:rPr>
        <w:t xml:space="preserve"> </w:t>
      </w:r>
      <w:r>
        <w:t xml:space="preserve">достижения  </w:t>
      </w:r>
      <w:r>
        <w:rPr>
          <w:spacing w:val="13"/>
        </w:rPr>
        <w:t xml:space="preserve"> </w:t>
      </w:r>
      <w:proofErr w:type="gramStart"/>
      <w:r>
        <w:t>обучающимися</w:t>
      </w:r>
      <w:proofErr w:type="gramEnd"/>
      <w:r>
        <w:t xml:space="preserve">  </w:t>
      </w:r>
      <w:r>
        <w:rPr>
          <w:spacing w:val="15"/>
        </w:rPr>
        <w:t xml:space="preserve"> </w:t>
      </w:r>
      <w:r>
        <w:t>личностных</w:t>
      </w:r>
      <w:r>
        <w:tab/>
        <w:t xml:space="preserve">результатов  </w:t>
      </w:r>
      <w:r>
        <w:rPr>
          <w:spacing w:val="15"/>
        </w:rPr>
        <w:t xml:space="preserve"> </w:t>
      </w:r>
      <w:r>
        <w:t xml:space="preserve">проводится  </w:t>
      </w:r>
      <w:r>
        <w:rPr>
          <w:spacing w:val="16"/>
        </w:rPr>
        <w:t xml:space="preserve"> </w:t>
      </w:r>
      <w:r>
        <w:t xml:space="preserve">в  </w:t>
      </w:r>
      <w:r>
        <w:rPr>
          <w:spacing w:val="15"/>
        </w:rPr>
        <w:t xml:space="preserve"> </w:t>
      </w:r>
      <w:r>
        <w:t>рамках</w:t>
      </w:r>
      <w:r>
        <w:tab/>
        <w:t>контрольных</w:t>
      </w:r>
      <w:r>
        <w:tab/>
        <w:t>и</w:t>
      </w:r>
      <w:r>
        <w:rPr>
          <w:spacing w:val="16"/>
        </w:rPr>
        <w:t xml:space="preserve"> </w:t>
      </w:r>
      <w:r>
        <w:t>оценочных</w:t>
      </w:r>
      <w:r>
        <w:rPr>
          <w:spacing w:val="14"/>
        </w:rPr>
        <w:t xml:space="preserve"> </w:t>
      </w:r>
      <w:r>
        <w:t>процедур,</w:t>
      </w:r>
      <w:r>
        <w:rPr>
          <w:spacing w:val="-57"/>
        </w:rPr>
        <w:t xml:space="preserve"> </w:t>
      </w:r>
      <w:r>
        <w:t>предусмотренных</w:t>
      </w:r>
      <w:r>
        <w:rPr>
          <w:spacing w:val="-2"/>
        </w:rPr>
        <w:t xml:space="preserve"> </w:t>
      </w:r>
      <w:r>
        <w:t>настоящей программой.</w:t>
      </w:r>
    </w:p>
    <w:p w:rsidR="007D4F2D" w:rsidRDefault="00746956">
      <w:pPr>
        <w:pStyle w:val="a3"/>
        <w:ind w:left="972" w:right="586" w:firstLine="708"/>
      </w:pPr>
      <w:r>
        <w:t>Инструментарий:</w:t>
      </w:r>
      <w:r>
        <w:rPr>
          <w:spacing w:val="47"/>
        </w:rPr>
        <w:t xml:space="preserve"> </w:t>
      </w:r>
      <w:r>
        <w:t>портфолио,</w:t>
      </w:r>
      <w:r>
        <w:rPr>
          <w:spacing w:val="45"/>
        </w:rPr>
        <w:t xml:space="preserve"> </w:t>
      </w:r>
      <w:r>
        <w:t>опросник,</w:t>
      </w:r>
      <w:r>
        <w:rPr>
          <w:spacing w:val="45"/>
        </w:rPr>
        <w:t xml:space="preserve"> </w:t>
      </w:r>
      <w:r>
        <w:t>характеристика</w:t>
      </w:r>
      <w:r>
        <w:rPr>
          <w:spacing w:val="44"/>
        </w:rPr>
        <w:t xml:space="preserve"> </w:t>
      </w:r>
      <w:r>
        <w:t>классного</w:t>
      </w:r>
      <w:r>
        <w:rPr>
          <w:spacing w:val="45"/>
        </w:rPr>
        <w:t xml:space="preserve"> </w:t>
      </w:r>
      <w:r>
        <w:t>руководителя,</w:t>
      </w:r>
      <w:r>
        <w:rPr>
          <w:spacing w:val="45"/>
        </w:rPr>
        <w:t xml:space="preserve"> </w:t>
      </w:r>
      <w:r>
        <w:t>результаты</w:t>
      </w:r>
      <w:r>
        <w:rPr>
          <w:spacing w:val="45"/>
        </w:rPr>
        <w:t xml:space="preserve"> </w:t>
      </w:r>
      <w:r>
        <w:t>аттестации</w:t>
      </w:r>
      <w:r>
        <w:rPr>
          <w:spacing w:val="46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дисциплинам</w:t>
      </w:r>
    </w:p>
    <w:p w:rsidR="007D4F2D" w:rsidRDefault="007D4F2D">
      <w:pPr>
        <w:pStyle w:val="a3"/>
      </w:pPr>
    </w:p>
    <w:p w:rsidR="007D4F2D" w:rsidRDefault="00746956">
      <w:pPr>
        <w:pStyle w:val="a3"/>
        <w:spacing w:before="1"/>
        <w:ind w:left="1681"/>
      </w:pPr>
      <w:r>
        <w:t>Таблица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показатели</w:t>
      </w:r>
      <w:r>
        <w:rPr>
          <w:spacing w:val="-2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личностных результатов</w:t>
      </w:r>
    </w:p>
    <w:p w:rsidR="007D4F2D" w:rsidRDefault="007D4F2D">
      <w:pPr>
        <w:pStyle w:val="a3"/>
        <w:spacing w:before="6"/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1802"/>
        <w:gridCol w:w="1765"/>
        <w:gridCol w:w="1887"/>
        <w:gridCol w:w="1626"/>
        <w:gridCol w:w="2837"/>
        <w:gridCol w:w="1674"/>
        <w:gridCol w:w="268"/>
        <w:gridCol w:w="466"/>
      </w:tblGrid>
      <w:tr w:rsidR="007D4F2D">
        <w:trPr>
          <w:trHeight w:val="277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  <w:gridSpan w:val="2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3" w:type="dxa"/>
            <w:gridSpan w:val="2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90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08" w:type="dxa"/>
            <w:gridSpan w:val="3"/>
          </w:tcPr>
          <w:p w:rsidR="007D4F2D" w:rsidRDefault="00746956">
            <w:pPr>
              <w:pStyle w:val="TableParagraph"/>
              <w:spacing w:before="1" w:line="257" w:lineRule="exact"/>
              <w:ind w:left="36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1379"/>
        </w:trPr>
        <w:tc>
          <w:tcPr>
            <w:tcW w:w="576" w:type="dxa"/>
          </w:tcPr>
          <w:p w:rsidR="007D4F2D" w:rsidRDefault="007D4F2D">
            <w:pPr>
              <w:pStyle w:val="TableParagraph"/>
              <w:spacing w:before="9"/>
              <w:rPr>
                <w:sz w:val="35"/>
              </w:rPr>
            </w:pPr>
          </w:p>
          <w:p w:rsidR="007D4F2D" w:rsidRDefault="00746956">
            <w:pPr>
              <w:pStyle w:val="TableParagraph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422"/>
              </w:tabs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z w:val="24"/>
              </w:rPr>
              <w:tab/>
              <w:t>себя</w:t>
            </w:r>
          </w:p>
          <w:p w:rsidR="007D4F2D" w:rsidRDefault="00746956">
            <w:pPr>
              <w:pStyle w:val="TableParagraph"/>
              <w:tabs>
                <w:tab w:val="left" w:pos="2739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гражданином</w:t>
            </w:r>
            <w:r>
              <w:rPr>
                <w:sz w:val="24"/>
              </w:rPr>
              <w:tab/>
              <w:t>и</w:t>
            </w:r>
          </w:p>
          <w:p w:rsidR="007D4F2D" w:rsidRDefault="00746956">
            <w:pPr>
              <w:pStyle w:val="TableParagraph"/>
              <w:tabs>
                <w:tab w:val="left" w:pos="203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защитником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3567" w:type="dxa"/>
            <w:gridSpan w:val="2"/>
          </w:tcPr>
          <w:p w:rsidR="007D4F2D" w:rsidRDefault="00746956">
            <w:pPr>
              <w:pStyle w:val="TableParagraph"/>
              <w:tabs>
                <w:tab w:val="left" w:pos="2275"/>
              </w:tabs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проявление</w:t>
            </w:r>
          </w:p>
          <w:p w:rsidR="007D4F2D" w:rsidRDefault="00746956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мировоззренческих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готовность молодых людей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 Отечества;</w:t>
            </w:r>
          </w:p>
        </w:tc>
        <w:tc>
          <w:tcPr>
            <w:tcW w:w="1887" w:type="dxa"/>
            <w:tcBorders>
              <w:right w:val="nil"/>
            </w:tcBorders>
          </w:tcPr>
          <w:p w:rsidR="007D4F2D" w:rsidRDefault="00746956">
            <w:pPr>
              <w:pStyle w:val="TableParagraph"/>
              <w:tabs>
                <w:tab w:val="left" w:pos="760"/>
              </w:tabs>
              <w:ind w:left="108" w:right="27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</w:p>
        </w:tc>
        <w:tc>
          <w:tcPr>
            <w:tcW w:w="1626" w:type="dxa"/>
            <w:tcBorders>
              <w:left w:val="nil"/>
            </w:tcBorders>
          </w:tcPr>
          <w:p w:rsidR="007D4F2D" w:rsidRDefault="00746956">
            <w:pPr>
              <w:pStyle w:val="TableParagraph"/>
              <w:spacing w:line="270" w:lineRule="exact"/>
              <w:ind w:left="291"/>
              <w:rPr>
                <w:sz w:val="24"/>
              </w:rPr>
            </w:pPr>
            <w:r>
              <w:rPr>
                <w:sz w:val="24"/>
              </w:rPr>
              <w:t>ценностных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1583"/>
              </w:tabs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результаты</w:t>
            </w:r>
          </w:p>
          <w:p w:rsidR="007D4F2D" w:rsidRDefault="00746956">
            <w:pPr>
              <w:pStyle w:val="TableParagraph"/>
              <w:ind w:left="111" w:right="389"/>
              <w:rPr>
                <w:sz w:val="24"/>
              </w:rPr>
            </w:pPr>
            <w:r>
              <w:rPr>
                <w:sz w:val="24"/>
              </w:rPr>
              <w:t>стандартизированного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опросника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2408" w:type="dxa"/>
            <w:gridSpan w:val="3"/>
          </w:tcPr>
          <w:p w:rsidR="007D4F2D" w:rsidRDefault="00746956">
            <w:pPr>
              <w:pStyle w:val="TableParagraph"/>
              <w:ind w:left="109" w:right="86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7D4F2D" w:rsidRDefault="00746956">
            <w:pPr>
              <w:pStyle w:val="TableParagraph"/>
              <w:spacing w:line="270" w:lineRule="atLeast"/>
              <w:ind w:left="109" w:right="84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</w:tr>
      <w:tr w:rsidR="007D4F2D">
        <w:trPr>
          <w:trHeight w:val="2484"/>
        </w:trPr>
        <w:tc>
          <w:tcPr>
            <w:tcW w:w="576" w:type="dxa"/>
            <w:vMerge w:val="restart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46956">
            <w:pPr>
              <w:pStyle w:val="TableParagraph"/>
              <w:spacing w:before="165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ind w:left="107" w:right="96" w:firstLine="33"/>
              <w:jc w:val="both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7D4F2D" w:rsidRDefault="00746956">
            <w:pPr>
              <w:pStyle w:val="TableParagraph"/>
              <w:tabs>
                <w:tab w:val="left" w:pos="1779"/>
              </w:tabs>
              <w:ind w:left="107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честности,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открытости.</w:t>
            </w:r>
          </w:p>
        </w:tc>
        <w:tc>
          <w:tcPr>
            <w:tcW w:w="3567" w:type="dxa"/>
            <w:gridSpan w:val="2"/>
          </w:tcPr>
          <w:p w:rsidR="007D4F2D" w:rsidRDefault="00746956">
            <w:pPr>
              <w:pStyle w:val="TableParagraph"/>
              <w:tabs>
                <w:tab w:val="left" w:pos="2374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 позиции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честности,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порядочности,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открытости;</w:t>
            </w:r>
          </w:p>
        </w:tc>
        <w:tc>
          <w:tcPr>
            <w:tcW w:w="3513" w:type="dxa"/>
            <w:gridSpan w:val="2"/>
          </w:tcPr>
          <w:p w:rsidR="007D4F2D" w:rsidRDefault="00746956">
            <w:pPr>
              <w:pStyle w:val="TableParagraph"/>
              <w:numPr>
                <w:ilvl w:val="0"/>
                <w:numId w:val="4"/>
              </w:numPr>
              <w:tabs>
                <w:tab w:val="left" w:pos="76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</w:p>
          <w:p w:rsidR="007D4F2D" w:rsidRDefault="00746956">
            <w:pPr>
              <w:pStyle w:val="TableParagraph"/>
              <w:numPr>
                <w:ilvl w:val="0"/>
                <w:numId w:val="4"/>
              </w:numPr>
              <w:tabs>
                <w:tab w:val="left" w:pos="257"/>
                <w:tab w:val="left" w:pos="2161"/>
              </w:tabs>
              <w:ind w:right="92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 в социально значимой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археологических,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военно-исторических,</w:t>
            </w:r>
            <w:proofErr w:type="gramEnd"/>
          </w:p>
          <w:p w:rsidR="007D4F2D" w:rsidRDefault="00746956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краеведческих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отрядах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молодежных объединениях).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numPr>
                <w:ilvl w:val="0"/>
                <w:numId w:val="5"/>
              </w:numPr>
              <w:tabs>
                <w:tab w:val="left" w:pos="1583"/>
                <w:tab w:val="left" w:pos="1584"/>
              </w:tabs>
              <w:spacing w:line="270" w:lineRule="exact"/>
              <w:ind w:hanging="1473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  <w:p w:rsidR="007D4F2D" w:rsidRDefault="00746956">
            <w:pPr>
              <w:pStyle w:val="TableParagraph"/>
              <w:ind w:left="111" w:right="389"/>
              <w:rPr>
                <w:sz w:val="24"/>
              </w:rPr>
            </w:pPr>
            <w:r>
              <w:rPr>
                <w:sz w:val="24"/>
              </w:rPr>
              <w:t>стандартизированного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опросника</w:t>
            </w:r>
          </w:p>
          <w:p w:rsidR="007D4F2D" w:rsidRDefault="00746956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ind w:left="250" w:hanging="140"/>
              <w:rPr>
                <w:sz w:val="24"/>
              </w:rPr>
            </w:pPr>
            <w:r>
              <w:rPr>
                <w:sz w:val="24"/>
              </w:rPr>
              <w:t>портфолио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2408" w:type="dxa"/>
            <w:gridSpan w:val="3"/>
          </w:tcPr>
          <w:p w:rsidR="007D4F2D" w:rsidRDefault="00746956">
            <w:pPr>
              <w:pStyle w:val="TableParagraph"/>
              <w:ind w:left="109" w:right="86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7D4F2D" w:rsidRDefault="00746956">
            <w:pPr>
              <w:pStyle w:val="TableParagraph"/>
              <w:ind w:left="109" w:right="199" w:firstLine="33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</w:tr>
      <w:tr w:rsidR="007D4F2D">
        <w:trPr>
          <w:trHeight w:val="1380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721"/>
                <w:tab w:val="left" w:pos="1364"/>
              </w:tabs>
              <w:ind w:left="107" w:right="96" w:firstLine="3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2.2.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Экономически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активный.</w:t>
            </w:r>
          </w:p>
        </w:tc>
        <w:tc>
          <w:tcPr>
            <w:tcW w:w="1802" w:type="dxa"/>
            <w:tcBorders>
              <w:right w:val="nil"/>
            </w:tcBorders>
          </w:tcPr>
          <w:p w:rsidR="007D4F2D" w:rsidRDefault="00746956">
            <w:pPr>
              <w:pStyle w:val="TableParagraph"/>
              <w:tabs>
                <w:tab w:val="left" w:pos="448"/>
                <w:tab w:val="left" w:pos="1583"/>
              </w:tabs>
              <w:ind w:left="108" w:right="8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765" w:type="dxa"/>
            <w:tcBorders>
              <w:left w:val="nil"/>
            </w:tcBorders>
          </w:tcPr>
          <w:p w:rsidR="007D4F2D" w:rsidRDefault="00746956">
            <w:pPr>
              <w:pStyle w:val="TableParagraph"/>
              <w:ind w:left="421" w:right="83" w:hanging="326"/>
              <w:rPr>
                <w:sz w:val="24"/>
              </w:rPr>
            </w:pPr>
            <w:r>
              <w:rPr>
                <w:spacing w:val="-1"/>
                <w:sz w:val="24"/>
              </w:rPr>
              <w:t>экономической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</w:p>
        </w:tc>
        <w:tc>
          <w:tcPr>
            <w:tcW w:w="3513" w:type="dxa"/>
            <w:gridSpan w:val="2"/>
          </w:tcPr>
          <w:p w:rsidR="007D4F2D" w:rsidRDefault="00746956">
            <w:pPr>
              <w:pStyle w:val="TableParagraph"/>
              <w:numPr>
                <w:ilvl w:val="0"/>
                <w:numId w:val="6"/>
              </w:numPr>
              <w:tabs>
                <w:tab w:val="left" w:pos="651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7D4F2D" w:rsidRDefault="00746956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самозанятости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1890"/>
              </w:tabs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</w:p>
          <w:p w:rsidR="007D4F2D" w:rsidRDefault="00746956">
            <w:pPr>
              <w:pStyle w:val="TableParagraph"/>
              <w:ind w:left="111" w:right="9"/>
              <w:rPr>
                <w:sz w:val="24"/>
              </w:rPr>
            </w:pP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:rsidR="007D4F2D" w:rsidRDefault="00746956">
            <w:pPr>
              <w:pStyle w:val="TableParagraph"/>
              <w:tabs>
                <w:tab w:val="left" w:pos="2601"/>
              </w:tabs>
              <w:spacing w:line="270" w:lineRule="atLeast"/>
              <w:ind w:left="111" w:right="95"/>
              <w:rPr>
                <w:sz w:val="24"/>
              </w:rPr>
            </w:pPr>
            <w:r>
              <w:rPr>
                <w:sz w:val="24"/>
              </w:rPr>
              <w:t>«Экономика»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</w:tc>
        <w:tc>
          <w:tcPr>
            <w:tcW w:w="1674" w:type="dxa"/>
            <w:tcBorders>
              <w:right w:val="nil"/>
            </w:tcBorders>
          </w:tcPr>
          <w:p w:rsidR="007D4F2D" w:rsidRDefault="00746956">
            <w:pPr>
              <w:pStyle w:val="TableParagraph"/>
              <w:ind w:left="109" w:right="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:rsidR="007D4F2D" w:rsidRDefault="0074695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«Экономика»</w:t>
            </w:r>
          </w:p>
        </w:tc>
        <w:tc>
          <w:tcPr>
            <w:tcW w:w="268" w:type="dxa"/>
            <w:tcBorders>
              <w:left w:val="nil"/>
              <w:right w:val="nil"/>
            </w:tcBorders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201" w:line="261" w:lineRule="exact"/>
              <w:ind w:left="39"/>
              <w:rPr>
                <w:sz w:val="24"/>
              </w:rPr>
            </w:pPr>
          </w:p>
        </w:tc>
        <w:tc>
          <w:tcPr>
            <w:tcW w:w="466" w:type="dxa"/>
            <w:tcBorders>
              <w:left w:val="nil"/>
            </w:tcBorders>
          </w:tcPr>
          <w:p w:rsidR="007D4F2D" w:rsidRDefault="007D4F2D">
            <w:pPr>
              <w:pStyle w:val="TableParagraph"/>
              <w:spacing w:before="7"/>
            </w:pPr>
          </w:p>
          <w:p w:rsidR="007D4F2D" w:rsidRDefault="00746956">
            <w:pPr>
              <w:pStyle w:val="TableParagraph"/>
              <w:spacing w:line="550" w:lineRule="atLeast"/>
              <w:ind w:left="116" w:right="76" w:hanging="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</w:tbl>
    <w:p w:rsidR="007D4F2D" w:rsidRDefault="00852B9E">
      <w:pPr>
        <w:pStyle w:val="a3"/>
        <w:spacing w:before="1"/>
        <w:rPr>
          <w:sz w:val="18"/>
        </w:rPr>
      </w:pPr>
      <w:r>
        <w:pict>
          <v:rect id="_x0000_s1028" style="position:absolute;margin-left:56.6pt;margin-top:12.35pt;width:2in;height:.7pt;z-index:-251657216;mso-wrap-distance-top:0;mso-wrap-distance-bottom:0;mso-position-horizontal-relative:page;mso-position-vertical-relative:text;mso-width-relative:page;mso-height-relative:page" fillcolor="black" stroked="f">
            <v:textbox>
              <w:txbxContent>
                <w:p w:rsidR="00746956" w:rsidRDefault="00746956"/>
              </w:txbxContent>
            </v:textbox>
            <w10:wrap type="topAndBottom" anchorx="page"/>
          </v:rect>
        </w:pict>
      </w:r>
    </w:p>
    <w:p w:rsidR="007D4F2D" w:rsidRDefault="00746956">
      <w:pPr>
        <w:spacing w:before="67" w:line="229" w:lineRule="exact"/>
        <w:ind w:left="972"/>
        <w:rPr>
          <w:sz w:val="20"/>
        </w:rPr>
      </w:pPr>
      <w:r>
        <w:rPr>
          <w:sz w:val="20"/>
          <w:vertAlign w:val="superscript"/>
        </w:rPr>
        <w:t>2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proofErr w:type="gramEnd"/>
      <w:r>
        <w:rPr>
          <w:sz w:val="20"/>
        </w:rPr>
        <w:t>меется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ввиду</w:t>
      </w:r>
      <w:r>
        <w:rPr>
          <w:spacing w:val="-3"/>
          <w:sz w:val="20"/>
        </w:rPr>
        <w:t xml:space="preserve"> </w:t>
      </w:r>
      <w:r>
        <w:rPr>
          <w:sz w:val="20"/>
        </w:rPr>
        <w:t>уже</w:t>
      </w:r>
      <w:r>
        <w:rPr>
          <w:spacing w:val="-3"/>
          <w:sz w:val="20"/>
        </w:rPr>
        <w:t xml:space="preserve"> </w:t>
      </w:r>
      <w:r>
        <w:rPr>
          <w:sz w:val="20"/>
        </w:rPr>
        <w:t>разработанный</w:t>
      </w:r>
      <w:r>
        <w:rPr>
          <w:spacing w:val="-5"/>
          <w:sz w:val="20"/>
        </w:rPr>
        <w:t xml:space="preserve"> </w:t>
      </w:r>
      <w:r>
        <w:rPr>
          <w:sz w:val="20"/>
        </w:rPr>
        <w:t>стандартизированный</w:t>
      </w:r>
      <w:r>
        <w:rPr>
          <w:spacing w:val="-4"/>
          <w:sz w:val="20"/>
        </w:rPr>
        <w:t xml:space="preserve"> </w:t>
      </w:r>
      <w:r>
        <w:rPr>
          <w:sz w:val="20"/>
        </w:rPr>
        <w:t>опросник</w:t>
      </w:r>
    </w:p>
    <w:p w:rsidR="007D4F2D" w:rsidRDefault="00746956">
      <w:pPr>
        <w:spacing w:line="229" w:lineRule="exact"/>
        <w:ind w:left="972"/>
        <w:rPr>
          <w:sz w:val="20"/>
        </w:rPr>
      </w:pPr>
      <w:r>
        <w:rPr>
          <w:sz w:val="20"/>
          <w:vertAlign w:val="superscript"/>
        </w:rPr>
        <w:t>3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З</w:t>
      </w:r>
      <w:proofErr w:type="gramEnd"/>
      <w:r>
        <w:rPr>
          <w:sz w:val="20"/>
        </w:rPr>
        <w:t>десь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далее</w:t>
      </w:r>
      <w:r>
        <w:rPr>
          <w:spacing w:val="-1"/>
          <w:sz w:val="20"/>
        </w:rPr>
        <w:t xml:space="preserve"> </w:t>
      </w:r>
      <w:r>
        <w:rPr>
          <w:sz w:val="20"/>
        </w:rPr>
        <w:t>имеется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ввиду</w:t>
      </w:r>
      <w:r>
        <w:rPr>
          <w:spacing w:val="-4"/>
          <w:sz w:val="20"/>
        </w:rPr>
        <w:t xml:space="preserve"> </w:t>
      </w:r>
      <w:r>
        <w:rPr>
          <w:sz w:val="20"/>
        </w:rPr>
        <w:t>портфолио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 xml:space="preserve"> </w:t>
      </w:r>
      <w:r>
        <w:rPr>
          <w:sz w:val="20"/>
        </w:rPr>
        <w:t>(документы,</w:t>
      </w:r>
      <w:r>
        <w:rPr>
          <w:spacing w:val="-2"/>
          <w:sz w:val="20"/>
        </w:rPr>
        <w:t xml:space="preserve"> </w:t>
      </w:r>
      <w:r>
        <w:rPr>
          <w:sz w:val="20"/>
        </w:rPr>
        <w:t>подтверждающие участие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мероприятиях)</w:t>
      </w:r>
    </w:p>
    <w:p w:rsidR="007D4F2D" w:rsidRDefault="007D4F2D">
      <w:pPr>
        <w:spacing w:line="229" w:lineRule="exact"/>
        <w:rPr>
          <w:sz w:val="20"/>
        </w:rPr>
        <w:sectPr w:rsidR="007D4F2D">
          <w:footerReference w:type="default" r:id="rId10"/>
          <w:pgSz w:w="16840" w:h="11910" w:orient="landscape"/>
          <w:pgMar w:top="106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270"/>
        </w:trPr>
        <w:tc>
          <w:tcPr>
            <w:tcW w:w="576" w:type="dxa"/>
            <w:vMerge w:val="restart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vMerge w:val="restart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3567" w:type="dxa"/>
            <w:vMerge w:val="restart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3514" w:type="dxa"/>
            <w:vMerge w:val="restart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492"/>
              </w:tabs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z w:val="24"/>
              </w:rPr>
              <w:tab/>
              <w:t>финансовой</w:t>
            </w:r>
          </w:p>
        </w:tc>
        <w:tc>
          <w:tcPr>
            <w:tcW w:w="2410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>-ль по дисциплине</w:t>
            </w:r>
          </w:p>
        </w:tc>
      </w:tr>
      <w:tr w:rsidR="007D4F2D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3514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«Основы</w:t>
            </w:r>
          </w:p>
        </w:tc>
      </w:tr>
      <w:tr w:rsidR="007D4F2D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3514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финансовой</w:t>
            </w:r>
          </w:p>
        </w:tc>
      </w:tr>
      <w:tr w:rsidR="007D4F2D">
        <w:trPr>
          <w:trHeight w:val="271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3514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7D4F2D" w:rsidRDefault="0074695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</w:tr>
      <w:tr w:rsidR="007D4F2D">
        <w:trPr>
          <w:trHeight w:val="270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0" w:lineRule="exact"/>
              <w:ind w:left="14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10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567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9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добровольческих</w:t>
            </w:r>
            <w:proofErr w:type="gramEnd"/>
          </w:p>
        </w:tc>
        <w:tc>
          <w:tcPr>
            <w:tcW w:w="3514" w:type="dxa"/>
            <w:tcBorders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492"/>
                <w:tab w:val="left" w:pos="1581"/>
                <w:tab w:val="left" w:pos="1993"/>
              </w:tabs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студенческом</w:t>
            </w:r>
            <w:proofErr w:type="gramEnd"/>
          </w:p>
        </w:tc>
        <w:tc>
          <w:tcPr>
            <w:tcW w:w="2837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0" w:lineRule="exact"/>
              <w:ind w:left="142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  <w:tr w:rsidR="007D4F2D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739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студенческом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508"/>
                <w:tab w:val="left" w:pos="3220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инициатив,</w:t>
            </w:r>
            <w:r>
              <w:rPr>
                <w:sz w:val="24"/>
              </w:rPr>
              <w:tab/>
              <w:t>направленных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самоуправлении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7D4F2D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территориальном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736"/>
                <w:tab w:val="left" w:pos="3327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поддержку</w:t>
            </w:r>
            <w:r>
              <w:rPr>
                <w:sz w:val="24"/>
              </w:rPr>
              <w:tab/>
              <w:t>инвалидов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484"/>
                <w:tab w:val="left" w:pos="1569"/>
                <w:tab w:val="left" w:pos="197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волонтерском</w:t>
            </w:r>
            <w:proofErr w:type="gramEnd"/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7D4F2D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112"/>
                <w:tab w:val="left" w:pos="2489"/>
              </w:tabs>
              <w:spacing w:line="24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самоуправлении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престарелых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граждан;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движении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7D4F2D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189"/>
                <w:tab w:val="left" w:pos="1930"/>
              </w:tabs>
              <w:spacing w:line="24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условиях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542"/>
                <w:tab w:val="left" w:pos="2079"/>
                <w:tab w:val="left" w:pos="333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проявление</w:t>
            </w:r>
            <w:r>
              <w:rPr>
                <w:sz w:val="24"/>
              </w:rPr>
              <w:tab/>
              <w:t>интереса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504"/>
                <w:tab w:val="left" w:pos="1609"/>
                <w:tab w:val="left" w:pos="203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деятельности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tabs>
                <w:tab w:val="left" w:pos="2101"/>
              </w:tabs>
              <w:spacing w:line="246" w:lineRule="exact"/>
              <w:rPr>
                <w:sz w:val="24"/>
              </w:rPr>
            </w:pPr>
          </w:p>
        </w:tc>
      </w:tr>
      <w:tr w:rsidR="007D4F2D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добровольчества,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0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7D4F2D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продуктивно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808"/>
                <w:tab w:val="left" w:pos="1712"/>
                <w:tab w:val="left" w:pos="228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реализации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7D4F2D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738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взаимодействующий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278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функций</w:t>
            </w:r>
            <w:r>
              <w:rPr>
                <w:sz w:val="24"/>
              </w:rPr>
              <w:tab/>
              <w:t>управления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7D4F2D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753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организацией;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</w:tr>
      <w:tr w:rsidR="007D4F2D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</w:tr>
      <w:tr w:rsidR="007D4F2D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</w:tr>
      <w:tr w:rsidR="007D4F2D">
        <w:trPr>
          <w:trHeight w:val="271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7D4F2D" w:rsidRDefault="0074695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организаций.</w:t>
            </w:r>
          </w:p>
        </w:tc>
        <w:tc>
          <w:tcPr>
            <w:tcW w:w="3567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697"/>
                <w:tab w:val="left" w:pos="1316"/>
              </w:tabs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3.1.</w:t>
            </w:r>
            <w:r>
              <w:rPr>
                <w:sz w:val="24"/>
              </w:rPr>
              <w:tab/>
              <w:t>Соблюдающий</w:t>
            </w:r>
          </w:p>
        </w:tc>
        <w:tc>
          <w:tcPr>
            <w:tcW w:w="3567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приверженности</w:t>
            </w:r>
          </w:p>
        </w:tc>
        <w:tc>
          <w:tcPr>
            <w:tcW w:w="3514" w:type="dxa"/>
            <w:tcBorders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880"/>
                <w:tab w:val="left" w:pos="2689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отсутствие</w:t>
            </w:r>
            <w:r>
              <w:rPr>
                <w:sz w:val="24"/>
              </w:rPr>
              <w:tab/>
              <w:t>фактов</w:t>
            </w:r>
          </w:p>
        </w:tc>
        <w:tc>
          <w:tcPr>
            <w:tcW w:w="2837" w:type="dxa"/>
            <w:tcBorders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135"/>
              </w:tabs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характеристика</w:t>
            </w:r>
          </w:p>
        </w:tc>
        <w:tc>
          <w:tcPr>
            <w:tcW w:w="2410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39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z w:val="24"/>
              </w:rPr>
              <w:tab/>
              <w:t>правопорядка,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принципам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мира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совершения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правонарушений;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классного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024"/>
              </w:tabs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следующий</w:t>
            </w:r>
            <w:proofErr w:type="gramEnd"/>
            <w:r>
              <w:rPr>
                <w:sz w:val="24"/>
              </w:rPr>
              <w:tab/>
              <w:t>идеалам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правовой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proofErr w:type="gramEnd"/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</w:t>
            </w: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84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гражданского</w:t>
            </w:r>
            <w:r>
              <w:rPr>
                <w:sz w:val="24"/>
              </w:rPr>
              <w:tab/>
              <w:t>общества,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290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антикоррупционного</w:t>
            </w:r>
            <w:proofErr w:type="gramEnd"/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мировоззрения);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906"/>
                <w:tab w:val="left" w:pos="273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z w:val="24"/>
              </w:rPr>
              <w:tab/>
              <w:t>прав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643"/>
                <w:tab w:val="left" w:pos="327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идеологии</w:t>
            </w:r>
            <w:r>
              <w:rPr>
                <w:sz w:val="24"/>
              </w:rPr>
              <w:tab/>
              <w:t>терроризма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828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before="136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z w:val="24"/>
              </w:rPr>
              <w:t>свобод граждан России.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Лояльный</w:t>
            </w:r>
            <w:proofErr w:type="gram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установкам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проявлениям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экстремизма;</w:t>
            </w:r>
          </w:p>
          <w:p w:rsidR="007D4F2D" w:rsidRDefault="00746956">
            <w:pPr>
              <w:pStyle w:val="TableParagraph"/>
              <w:spacing w:line="270" w:lineRule="atLeast"/>
              <w:ind w:left="108" w:right="8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межнациональной,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54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субкультур,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отличающий</w:t>
            </w:r>
            <w:proofErr w:type="gramEnd"/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межрелигиозной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почве;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886"/>
                <w:tab w:val="left" w:pos="1637"/>
                <w:tab w:val="left" w:pos="276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групп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73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деструктивным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коррупционного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девиантным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поведением.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</w:p>
        </w:tc>
        <w:tc>
          <w:tcPr>
            <w:tcW w:w="3567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</w:tbl>
    <w:p w:rsidR="007D4F2D" w:rsidRDefault="007D4F2D">
      <w:pPr>
        <w:rPr>
          <w:sz w:val="20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671"/>
        <w:gridCol w:w="1305"/>
        <w:gridCol w:w="3225"/>
        <w:gridCol w:w="341"/>
        <w:gridCol w:w="3513"/>
        <w:gridCol w:w="2836"/>
        <w:gridCol w:w="1362"/>
        <w:gridCol w:w="1046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</w:tcPr>
          <w:p w:rsidR="007D4F2D" w:rsidRDefault="00746956">
            <w:pPr>
              <w:pStyle w:val="TableParagraph"/>
              <w:spacing w:before="1" w:line="257" w:lineRule="exact"/>
              <w:ind w:left="1273" w:right="1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6" w:type="dxa"/>
            <w:gridSpan w:val="2"/>
          </w:tcPr>
          <w:p w:rsidR="007D4F2D" w:rsidRDefault="00746956">
            <w:pPr>
              <w:pStyle w:val="TableParagraph"/>
              <w:spacing w:before="1" w:line="257" w:lineRule="exact"/>
              <w:ind w:left="1223" w:right="1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3" w:type="dxa"/>
          </w:tcPr>
          <w:p w:rsidR="007D4F2D" w:rsidRDefault="00746956">
            <w:pPr>
              <w:pStyle w:val="TableParagraph"/>
              <w:spacing w:before="1" w:line="257" w:lineRule="exact"/>
              <w:ind w:left="1119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6" w:type="dxa"/>
          </w:tcPr>
          <w:p w:rsidR="007D4F2D" w:rsidRDefault="00746956">
            <w:pPr>
              <w:pStyle w:val="TableParagraph"/>
              <w:spacing w:before="1" w:line="257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08" w:type="dxa"/>
            <w:gridSpan w:val="2"/>
          </w:tcPr>
          <w:p w:rsidR="007D4F2D" w:rsidRDefault="00746956">
            <w:pPr>
              <w:pStyle w:val="TableParagraph"/>
              <w:spacing w:before="1" w:line="257" w:lineRule="exact"/>
              <w:ind w:left="36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1103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gridSpan w:val="2"/>
          </w:tcPr>
          <w:p w:rsidR="007D4F2D" w:rsidRDefault="00746956">
            <w:pPr>
              <w:pStyle w:val="TableParagraph"/>
              <w:tabs>
                <w:tab w:val="left" w:pos="2739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z w:val="24"/>
              </w:rPr>
              <w:tab/>
              <w:t>и</w:t>
            </w:r>
          </w:p>
          <w:p w:rsidR="007D4F2D" w:rsidRDefault="00746956">
            <w:pPr>
              <w:pStyle w:val="TableParagraph"/>
              <w:tabs>
                <w:tab w:val="left" w:pos="2052"/>
              </w:tabs>
              <w:spacing w:line="270" w:lineRule="atLeast"/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предупреждающий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</w:p>
        </w:tc>
        <w:tc>
          <w:tcPr>
            <w:tcW w:w="3566" w:type="dxa"/>
            <w:gridSpan w:val="2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3513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  <w:gridSpan w:val="2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4.1.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25" w:type="dxa"/>
            <w:tcBorders>
              <w:bottom w:val="nil"/>
              <w:right w:val="nil"/>
            </w:tcBorders>
          </w:tcPr>
          <w:p w:rsidR="007D4F2D" w:rsidRDefault="00746956">
            <w:pPr>
              <w:pStyle w:val="TableParagraph"/>
              <w:tabs>
                <w:tab w:val="left" w:pos="458"/>
                <w:tab w:val="left" w:pos="2164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демонстрация</w:t>
            </w:r>
            <w:r>
              <w:rPr>
                <w:sz w:val="24"/>
              </w:rPr>
              <w:tab/>
              <w:t>интереса</w:t>
            </w:r>
          </w:p>
        </w:tc>
        <w:tc>
          <w:tcPr>
            <w:tcW w:w="341" w:type="dxa"/>
            <w:tcBorders>
              <w:left w:val="nil"/>
              <w:bottom w:val="nil"/>
            </w:tcBorders>
          </w:tcPr>
          <w:p w:rsidR="007D4F2D" w:rsidRDefault="00746956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3513" w:type="dxa"/>
            <w:tcBorders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054"/>
                <w:tab w:val="left" w:pos="3031"/>
              </w:tabs>
              <w:spacing w:line="255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стабильная</w:t>
            </w:r>
            <w:r>
              <w:rPr>
                <w:sz w:val="24"/>
              </w:rPr>
              <w:tab/>
              <w:t>или</w:t>
            </w:r>
          </w:p>
        </w:tc>
        <w:tc>
          <w:tcPr>
            <w:tcW w:w="2836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</w:tc>
        <w:tc>
          <w:tcPr>
            <w:tcW w:w="2408" w:type="dxa"/>
            <w:gridSpan w:val="2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</w:p>
        </w:tc>
        <w:tc>
          <w:tcPr>
            <w:tcW w:w="3225" w:type="dxa"/>
            <w:tcBorders>
              <w:top w:val="nil"/>
              <w:bottom w:val="nil"/>
              <w:right w:val="nil"/>
            </w:tcBorders>
          </w:tcPr>
          <w:p w:rsidR="007D4F2D" w:rsidRDefault="00746956">
            <w:pPr>
              <w:pStyle w:val="TableParagraph"/>
              <w:tabs>
                <w:tab w:val="left" w:pos="969"/>
                <w:tab w:val="left" w:pos="1784"/>
                <w:tab w:val="left" w:pos="2127"/>
                <w:tab w:val="left" w:pos="298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учебе,</w:t>
            </w:r>
            <w:r>
              <w:rPr>
                <w:sz w:val="24"/>
              </w:rPr>
              <w:tab/>
              <w:t>труду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целом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41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положительная</w:t>
            </w:r>
            <w:r>
              <w:rPr>
                <w:sz w:val="24"/>
              </w:rPr>
              <w:tab/>
              <w:t>динамика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руководителя;</w:t>
            </w: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</w:tc>
        <w:tc>
          <w:tcPr>
            <w:tcW w:w="3225" w:type="dxa"/>
            <w:tcBorders>
              <w:top w:val="nil"/>
              <w:bottom w:val="nil"/>
              <w:right w:val="nil"/>
            </w:tcBorders>
          </w:tcPr>
          <w:p w:rsidR="007D4F2D" w:rsidRDefault="00746956">
            <w:pPr>
              <w:pStyle w:val="TableParagraph"/>
              <w:tabs>
                <w:tab w:val="left" w:pos="162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будущей</w:t>
            </w:r>
            <w:r>
              <w:rPr>
                <w:sz w:val="24"/>
              </w:rPr>
              <w:tab/>
              <w:t>профессии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561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1362" w:type="dxa"/>
            <w:tcBorders>
              <w:top w:val="nil"/>
              <w:bottom w:val="nil"/>
              <w:right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мастер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</w:tcBorders>
          </w:tcPr>
          <w:p w:rsidR="007D4F2D" w:rsidRDefault="007D4F2D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tcBorders>
              <w:top w:val="nil"/>
              <w:bottom w:val="nil"/>
              <w:right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осознающий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269"/>
              <w:rPr>
                <w:sz w:val="24"/>
              </w:rPr>
            </w:pPr>
            <w:r>
              <w:rPr>
                <w:sz w:val="24"/>
              </w:rPr>
              <w:t>ценность</w:t>
            </w: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частности;</w:t>
            </w: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315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программе;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исциплин</w:t>
            </w:r>
            <w:proofErr w:type="spellEnd"/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459"/>
                <w:tab w:val="left" w:pos="1711"/>
                <w:tab w:val="left" w:pos="2183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обучается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программах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56" w:lineRule="exact"/>
              <w:ind w:left="111"/>
              <w:rPr>
                <w:sz w:val="24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неуважительным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причинам;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629"/>
                <w:tab w:val="left" w:pos="1822"/>
                <w:tab w:val="left" w:pos="2337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ab/>
              <w:t>социально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04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  <w:t>деятельности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8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9" w:lineRule="exact"/>
              <w:ind w:left="123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759"/>
              </w:tabs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z w:val="24"/>
              </w:rPr>
              <w:tab/>
              <w:t>направленности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(субботники,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3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399"/>
                <w:tab w:val="left" w:pos="1896"/>
              </w:tabs>
              <w:spacing w:line="254" w:lineRule="exact"/>
              <w:ind w:left="142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мероприятиях,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790"/>
                <w:tab w:val="left" w:pos="2502"/>
              </w:tabs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связанных</w:t>
            </w:r>
            <w:proofErr w:type="gramEnd"/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будущей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профессией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профстажировках</w:t>
            </w:r>
            <w:proofErr w:type="spellEnd"/>
            <w:r>
              <w:rPr>
                <w:sz w:val="24"/>
              </w:rPr>
              <w:t>,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38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конкурсах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профессионального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608"/>
                <w:tab w:val="left" w:pos="3158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мастерства,</w:t>
            </w:r>
            <w:r>
              <w:rPr>
                <w:sz w:val="24"/>
              </w:rPr>
              <w:tab/>
              <w:t>олимпиадах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658"/>
                <w:tab w:val="left" w:pos="3294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z w:val="24"/>
              </w:rPr>
              <w:tab/>
              <w:t>викторинах,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неделях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вовлеченность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наставничества;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634"/>
                <w:tab w:val="left" w:pos="2040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успешное</w:t>
            </w:r>
            <w:r>
              <w:rPr>
                <w:sz w:val="24"/>
              </w:rPr>
              <w:tab/>
              <w:t>прохождение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практики;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579"/>
                <w:tab w:val="left" w:pos="1776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положительных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отзывов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работодателей;</w:t>
            </w:r>
          </w:p>
        </w:tc>
        <w:tc>
          <w:tcPr>
            <w:tcW w:w="2836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</w:tbl>
    <w:p w:rsidR="007D4F2D" w:rsidRDefault="007D4F2D">
      <w:pPr>
        <w:rPr>
          <w:sz w:val="20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1655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053"/>
                <w:tab w:val="left" w:pos="2736"/>
              </w:tabs>
              <w:ind w:left="107" w:right="98" w:firstLine="3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4.2.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z w:val="24"/>
              </w:rPr>
              <w:tab/>
              <w:t>личностного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«цифрового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следа»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101"/>
              </w:tabs>
              <w:ind w:left="108" w:right="9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умений и навыков 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i/>
                <w:sz w:val="24"/>
              </w:rPr>
              <w:t>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numPr>
                <w:ilvl w:val="0"/>
                <w:numId w:val="7"/>
              </w:numPr>
              <w:tabs>
                <w:tab w:val="left" w:pos="573"/>
                <w:tab w:val="left" w:pos="574"/>
                <w:tab w:val="left" w:pos="2284"/>
              </w:tabs>
              <w:ind w:right="97" w:firstLine="33"/>
              <w:rPr>
                <w:sz w:val="24"/>
              </w:rPr>
            </w:pPr>
            <w:r>
              <w:rPr>
                <w:sz w:val="24"/>
              </w:rPr>
              <w:t>ответственно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инструментами;</w:t>
            </w:r>
          </w:p>
          <w:p w:rsidR="007D4F2D" w:rsidRDefault="00746956">
            <w:pPr>
              <w:pStyle w:val="TableParagraph"/>
              <w:numPr>
                <w:ilvl w:val="0"/>
                <w:numId w:val="7"/>
              </w:numPr>
              <w:tabs>
                <w:tab w:val="left" w:pos="561"/>
                <w:tab w:val="left" w:pos="562"/>
                <w:tab w:val="left" w:pos="2081"/>
              </w:tabs>
              <w:ind w:right="98" w:firstLine="33"/>
              <w:rPr>
                <w:sz w:val="24"/>
              </w:rPr>
            </w:pPr>
            <w:r>
              <w:rPr>
                <w:sz w:val="24"/>
              </w:rPr>
              <w:t>критически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осмысливает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ind w:left="110" w:right="1097"/>
              <w:rPr>
                <w:sz w:val="24"/>
              </w:rPr>
            </w:pPr>
            <w:r>
              <w:rPr>
                <w:sz w:val="24"/>
              </w:rPr>
              <w:t>-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D4F2D" w:rsidRDefault="007469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«Информатика»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747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D4F2D">
        <w:trPr>
          <w:trHeight w:val="2484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9"/>
              <w:rPr>
                <w:sz w:val="31"/>
              </w:rPr>
            </w:pPr>
          </w:p>
          <w:p w:rsidR="007D4F2D" w:rsidRDefault="00746956">
            <w:pPr>
              <w:pStyle w:val="TableParagraph"/>
              <w:spacing w:before="1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457"/>
                <w:tab w:val="left" w:pos="1809"/>
              </w:tabs>
              <w:ind w:left="107" w:right="96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принятию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023"/>
              </w:tabs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демонстрация</w:t>
            </w:r>
          </w:p>
          <w:p w:rsidR="007D4F2D" w:rsidRDefault="00746956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мировоззренческих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648"/>
                <w:tab w:val="left" w:pos="1835"/>
                <w:tab w:val="left" w:pos="2338"/>
              </w:tabs>
              <w:ind w:left="108" w:right="94" w:firstLine="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D4F2D" w:rsidRDefault="007D4F2D">
            <w:pPr>
              <w:pStyle w:val="TableParagraph"/>
              <w:spacing w:before="6"/>
              <w:rPr>
                <w:sz w:val="23"/>
              </w:rPr>
            </w:pPr>
          </w:p>
          <w:p w:rsidR="007D4F2D" w:rsidRDefault="00746956">
            <w:pPr>
              <w:pStyle w:val="TableParagraph"/>
              <w:tabs>
                <w:tab w:val="left" w:pos="2239"/>
              </w:tabs>
              <w:ind w:left="1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(в</w:t>
            </w:r>
            <w:r>
              <w:rPr>
                <w:sz w:val="24"/>
              </w:rPr>
              <w:tab/>
              <w:t>реализации</w:t>
            </w:r>
            <w:proofErr w:type="gramEnd"/>
          </w:p>
          <w:p w:rsidR="007D4F2D" w:rsidRDefault="00746956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археологических,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военно-исторических,</w:t>
            </w:r>
          </w:p>
          <w:p w:rsidR="007D4F2D" w:rsidRDefault="00746956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краеведческих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отрядах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молодежных объединениях)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tabs>
                <w:tab w:val="left" w:pos="1297"/>
                <w:tab w:val="left" w:pos="2171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7D4F2D" w:rsidRDefault="00746956">
            <w:pPr>
              <w:pStyle w:val="TableParagraph"/>
              <w:ind w:left="108" w:right="87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D4F2D">
        <w:trPr>
          <w:trHeight w:val="2760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46956">
            <w:pPr>
              <w:pStyle w:val="TableParagraph"/>
              <w:spacing w:before="206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919"/>
                <w:tab w:val="left" w:pos="2739"/>
              </w:tabs>
              <w:ind w:left="107" w:right="95" w:firstLine="3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людям </w:t>
            </w:r>
            <w:r>
              <w:rPr>
                <w:spacing w:val="-1"/>
                <w:sz w:val="24"/>
              </w:rPr>
              <w:t>старшего</w:t>
            </w:r>
            <w:r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>поколения и 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поддержке </w:t>
            </w:r>
            <w:r>
              <w:rPr>
                <w:spacing w:val="-4"/>
                <w:sz w:val="24"/>
              </w:rPr>
              <w:t>и</w:t>
            </w:r>
          </w:p>
          <w:p w:rsidR="007D4F2D" w:rsidRDefault="00746956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волонтерских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движениях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538"/>
              </w:tabs>
              <w:ind w:left="108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имиджа</w:t>
            </w:r>
          </w:p>
          <w:p w:rsidR="007D4F2D" w:rsidRDefault="00746956">
            <w:pPr>
              <w:pStyle w:val="TableParagraph"/>
              <w:tabs>
                <w:tab w:val="left" w:pos="420"/>
                <w:tab w:val="left" w:pos="1329"/>
                <w:tab w:val="left" w:pos="1780"/>
                <w:tab w:val="left" w:pos="2129"/>
                <w:tab w:val="left" w:pos="2165"/>
                <w:tab w:val="left" w:pos="2518"/>
                <w:tab w:val="left" w:pos="2641"/>
                <w:tab w:val="left" w:pos="3326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общению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z w:val="24"/>
              </w:rPr>
              <w:tab/>
              <w:t>разного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статуса,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этнической,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религиозной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обстоятельствах;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numPr>
                <w:ilvl w:val="0"/>
                <w:numId w:val="8"/>
              </w:numPr>
              <w:tabs>
                <w:tab w:val="left" w:pos="286"/>
                <w:tab w:val="left" w:pos="2041"/>
              </w:tabs>
              <w:ind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участие в участие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(благотворительных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  <w:p w:rsidR="007D4F2D" w:rsidRDefault="00746956">
            <w:pPr>
              <w:pStyle w:val="TableParagraph"/>
              <w:numPr>
                <w:ilvl w:val="0"/>
                <w:numId w:val="8"/>
              </w:numPr>
              <w:tabs>
                <w:tab w:val="left" w:pos="305"/>
              </w:tabs>
              <w:ind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вовлеченность в разные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tabs>
                <w:tab w:val="left" w:pos="2101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ответственный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волонтерского</w:t>
            </w:r>
            <w:proofErr w:type="gramEnd"/>
          </w:p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движения</w:t>
            </w:r>
          </w:p>
        </w:tc>
      </w:tr>
      <w:tr w:rsidR="007D4F2D">
        <w:trPr>
          <w:trHeight w:val="1656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11"/>
              <w:rPr>
                <w:sz w:val="21"/>
              </w:rPr>
            </w:pPr>
          </w:p>
          <w:p w:rsidR="007D4F2D" w:rsidRDefault="00746956">
            <w:pPr>
              <w:pStyle w:val="TableParagraph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893"/>
                <w:tab w:val="left" w:pos="1932"/>
              </w:tabs>
              <w:ind w:left="107" w:right="96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человека;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уважающий   собственную</w:t>
            </w:r>
          </w:p>
          <w:p w:rsidR="007D4F2D" w:rsidRDefault="00746956">
            <w:pPr>
              <w:pStyle w:val="TableParagraph"/>
              <w:spacing w:line="270" w:lineRule="atLeast"/>
              <w:ind w:left="107" w:right="9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8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преподавателями,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мастерами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  <w:p w:rsidR="007D4F2D" w:rsidRDefault="00746956">
            <w:pPr>
              <w:pStyle w:val="TableParagraph"/>
              <w:numPr>
                <w:ilvl w:val="0"/>
                <w:numId w:val="9"/>
              </w:numPr>
              <w:tabs>
                <w:tab w:val="left" w:pos="674"/>
                <w:tab w:val="left" w:pos="675"/>
                <w:tab w:val="left" w:pos="2596"/>
              </w:tabs>
              <w:spacing w:line="261" w:lineRule="exact"/>
              <w:ind w:left="674" w:hanging="567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z w:val="24"/>
              </w:rPr>
              <w:tab/>
              <w:t>навыков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2485"/>
              </w:tabs>
              <w:ind w:left="108"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учебном</w:t>
            </w:r>
            <w:proofErr w:type="gramEnd"/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4F2D" w:rsidRDefault="00746956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внеучебном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учебном   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коллективе,        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1135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1"/>
                <w:sz w:val="24"/>
              </w:rPr>
              <w:t xml:space="preserve"> </w:t>
            </w:r>
          </w:p>
          <w:p w:rsidR="007D4F2D" w:rsidRDefault="00746956">
            <w:pPr>
              <w:pStyle w:val="TableParagraph"/>
              <w:spacing w:line="270" w:lineRule="atLeast"/>
              <w:ind w:right="410" w:firstLineChars="100" w:firstLine="240"/>
              <w:rPr>
                <w:sz w:val="24"/>
              </w:rPr>
            </w:pPr>
            <w:r>
              <w:rPr>
                <w:sz w:val="24"/>
              </w:rPr>
              <w:t>мастера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</w:t>
            </w:r>
          </w:p>
        </w:tc>
      </w:tr>
    </w:tbl>
    <w:p w:rsidR="007D4F2D" w:rsidRDefault="007D4F2D">
      <w:pPr>
        <w:spacing w:line="270" w:lineRule="atLeast"/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551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827"/>
                <w:tab w:val="left" w:pos="1875"/>
                <w:tab w:val="left" w:pos="2278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формах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видах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538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межличностного</w:t>
            </w:r>
            <w:r>
              <w:rPr>
                <w:sz w:val="24"/>
              </w:rPr>
              <w:tab/>
              <w:t>делового</w:t>
            </w:r>
          </w:p>
          <w:p w:rsidR="007D4F2D" w:rsidRDefault="007469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имиджа;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2322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преподавателями,</w:t>
            </w:r>
            <w:r>
              <w:rPr>
                <w:sz w:val="24"/>
              </w:rPr>
              <w:tab/>
              <w:t>мастерами</w:t>
            </w:r>
          </w:p>
          <w:p w:rsidR="007D4F2D" w:rsidRDefault="007469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</w:t>
            </w:r>
          </w:p>
        </w:tc>
        <w:tc>
          <w:tcPr>
            <w:tcW w:w="2837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2484"/>
        </w:trPr>
        <w:tc>
          <w:tcPr>
            <w:tcW w:w="576" w:type="dxa"/>
            <w:vMerge w:val="restart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4"/>
              <w:rPr>
                <w:sz w:val="38"/>
              </w:rPr>
            </w:pPr>
          </w:p>
          <w:p w:rsidR="007D4F2D" w:rsidRDefault="00746956">
            <w:pPr>
              <w:pStyle w:val="TableParagraph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ind w:left="107" w:firstLine="3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8.1.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</w:p>
          <w:p w:rsidR="007D4F2D" w:rsidRDefault="00746956">
            <w:pPr>
              <w:pStyle w:val="TableParagraph"/>
              <w:tabs>
                <w:tab w:val="left" w:pos="2751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7D4F2D" w:rsidRDefault="00746956">
            <w:pPr>
              <w:pStyle w:val="TableParagraph"/>
              <w:ind w:left="107" w:right="1117"/>
              <w:rPr>
                <w:sz w:val="24"/>
              </w:rPr>
            </w:pPr>
            <w:r>
              <w:rPr>
                <w:sz w:val="24"/>
              </w:rPr>
              <w:t>представителям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этнокультурных,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</w:p>
          <w:p w:rsidR="007D4F2D" w:rsidRDefault="00746956">
            <w:pPr>
              <w:pStyle w:val="TableParagraph"/>
              <w:spacing w:line="270" w:lineRule="atLeast"/>
              <w:ind w:left="107" w:right="90"/>
              <w:rPr>
                <w:sz w:val="24"/>
              </w:rPr>
            </w:pPr>
            <w:r>
              <w:rPr>
                <w:sz w:val="24"/>
              </w:rPr>
              <w:t>конфессиональных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420"/>
                <w:tab w:val="left" w:pos="1329"/>
                <w:tab w:val="left" w:pos="1780"/>
                <w:tab w:val="left" w:pos="2130"/>
                <w:tab w:val="left" w:pos="2165"/>
                <w:tab w:val="left" w:pos="2518"/>
                <w:tab w:val="left" w:pos="2641"/>
                <w:tab w:val="left" w:pos="3327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общению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z w:val="24"/>
              </w:rPr>
              <w:tab/>
              <w:t>разного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статуса,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этнической,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религиозной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обстоятельствах;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коллективе;</w:t>
            </w:r>
          </w:p>
          <w:p w:rsidR="007D4F2D" w:rsidRDefault="00746956">
            <w:pPr>
              <w:pStyle w:val="TableParagraph"/>
              <w:tabs>
                <w:tab w:val="left" w:pos="2334"/>
              </w:tabs>
              <w:ind w:left="108"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>отсутствие фактов проявления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нетерпимости,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идеологии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среди</w:t>
            </w:r>
            <w:proofErr w:type="gramEnd"/>
            <w:r>
              <w:rPr>
                <w:sz w:val="24"/>
              </w:rPr>
              <w:t xml:space="preserve"> обучающихся;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ind w:left="110" w:right="227"/>
              <w:rPr>
                <w:sz w:val="24"/>
              </w:rPr>
            </w:pPr>
            <w:r>
              <w:rPr>
                <w:sz w:val="24"/>
              </w:rPr>
              <w:t>- 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95"/>
              <w:rPr>
                <w:spacing w:val="1"/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</w:p>
          <w:p w:rsidR="007D4F2D" w:rsidRDefault="00746956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pacing w:val="1"/>
                <w:sz w:val="24"/>
              </w:rPr>
              <w:t>зам. директора по ВР</w:t>
            </w:r>
          </w:p>
        </w:tc>
      </w:tr>
      <w:tr w:rsidR="007D4F2D">
        <w:trPr>
          <w:trHeight w:val="1931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378"/>
                <w:tab w:val="left" w:pos="1647"/>
                <w:tab w:val="left" w:pos="1810"/>
                <w:tab w:val="left" w:pos="2738"/>
              </w:tabs>
              <w:ind w:left="107" w:right="96" w:firstLine="3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8.2.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Сопричастный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преумножению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трансляции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своего народа,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археологических,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военно-исторических,</w:t>
            </w:r>
          </w:p>
          <w:p w:rsidR="007D4F2D" w:rsidRDefault="00746956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краеведческих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отрядах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молодежных объединениях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D4F2D">
        <w:trPr>
          <w:trHeight w:val="3036"/>
        </w:trPr>
        <w:tc>
          <w:tcPr>
            <w:tcW w:w="576" w:type="dxa"/>
            <w:vMerge w:val="restart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5"/>
              <w:rPr>
                <w:sz w:val="28"/>
              </w:rPr>
            </w:pPr>
          </w:p>
          <w:p w:rsidR="007D4F2D" w:rsidRDefault="00746956">
            <w:pPr>
              <w:pStyle w:val="TableParagraph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318"/>
                <w:tab w:val="left" w:pos="2737"/>
              </w:tabs>
              <w:ind w:left="107" w:right="95" w:firstLine="3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9.1.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Соблюдающий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пропагандирующий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здорового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7D4F2D" w:rsidRDefault="00746956">
            <w:pPr>
              <w:pStyle w:val="TableParagraph"/>
              <w:tabs>
                <w:tab w:val="left" w:pos="1283"/>
                <w:tab w:val="left" w:pos="2376"/>
              </w:tabs>
              <w:ind w:left="107"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предупреждающий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табака,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азартных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т.д.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  <w:tab w:val="left" w:pos="1714"/>
                <w:tab w:val="left" w:pos="2276"/>
              </w:tabs>
              <w:ind w:right="96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z w:val="24"/>
              </w:rPr>
              <w:t xml:space="preserve"> 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</w:p>
          <w:p w:rsidR="007D4F2D" w:rsidRDefault="00746956">
            <w:pPr>
              <w:pStyle w:val="TableParagraph"/>
              <w:numPr>
                <w:ilvl w:val="0"/>
                <w:numId w:val="10"/>
              </w:numPr>
              <w:tabs>
                <w:tab w:val="left" w:pos="665"/>
              </w:tabs>
              <w:ind w:right="95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здоровьесбережение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numPr>
                <w:ilvl w:val="0"/>
                <w:numId w:val="11"/>
              </w:numPr>
              <w:tabs>
                <w:tab w:val="left" w:pos="286"/>
                <w:tab w:val="left" w:pos="2041"/>
              </w:tabs>
              <w:ind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участие в участие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7D4F2D" w:rsidRDefault="00746956">
            <w:pPr>
              <w:pStyle w:val="TableParagraph"/>
              <w:numPr>
                <w:ilvl w:val="0"/>
                <w:numId w:val="11"/>
              </w:numPr>
              <w:tabs>
                <w:tab w:val="left" w:pos="628"/>
                <w:tab w:val="left" w:pos="629"/>
                <w:tab w:val="left" w:pos="1821"/>
                <w:tab w:val="left" w:pos="2041"/>
                <w:tab w:val="left" w:pos="2336"/>
              </w:tabs>
              <w:ind w:right="94" w:firstLine="3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7D4F2D" w:rsidRDefault="00746956">
            <w:pPr>
              <w:pStyle w:val="TableParagraph"/>
              <w:numPr>
                <w:ilvl w:val="0"/>
                <w:numId w:val="11"/>
              </w:numPr>
              <w:tabs>
                <w:tab w:val="left" w:pos="821"/>
                <w:tab w:val="left" w:pos="1928"/>
              </w:tabs>
              <w:ind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суицидальных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попыток;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0" w:firstLine="3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7D4F2D" w:rsidRDefault="00746956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</w:p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7D4F2D">
        <w:trPr>
          <w:trHeight w:val="551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731"/>
                <w:tab w:val="left" w:pos="1383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9.2.</w:t>
            </w:r>
            <w:r>
              <w:rPr>
                <w:sz w:val="24"/>
              </w:rPr>
              <w:tab/>
              <w:t>Сохраняющий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психологическую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547"/>
                <w:tab w:val="left" w:pos="2341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демонстрация</w:t>
            </w:r>
            <w:r>
              <w:rPr>
                <w:sz w:val="24"/>
              </w:rPr>
              <w:tab/>
              <w:t>признаков,</w:t>
            </w:r>
          </w:p>
          <w:p w:rsidR="007D4F2D" w:rsidRDefault="00746956">
            <w:pPr>
              <w:pStyle w:val="TableParagraph"/>
              <w:tabs>
                <w:tab w:val="left" w:pos="3336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свидетельствующих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549"/>
                <w:tab w:val="left" w:pos="1717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положительного</w:t>
            </w:r>
            <w:proofErr w:type="gramEnd"/>
          </w:p>
          <w:p w:rsidR="007D4F2D" w:rsidRDefault="00746956">
            <w:pPr>
              <w:pStyle w:val="TableParagraph"/>
              <w:tabs>
                <w:tab w:val="left" w:pos="1652"/>
                <w:tab w:val="left" w:pos="2100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заключения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достаточном</w:t>
            </w:r>
            <w:proofErr w:type="gramEnd"/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7D4F2D" w:rsidRDefault="0074695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психического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</w:tbl>
    <w:p w:rsidR="007D4F2D" w:rsidRDefault="007D4F2D">
      <w:pPr>
        <w:spacing w:line="270" w:lineRule="exact"/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852B9E">
      <w:pPr>
        <w:pStyle w:val="a3"/>
        <w:spacing w:before="3"/>
        <w:rPr>
          <w:sz w:val="2"/>
        </w:rPr>
      </w:pPr>
      <w:r>
        <w:lastRenderedPageBreak/>
        <w:pict>
          <v:rect id="_x0000_s1029" style="position:absolute;margin-left:197.05pt;margin-top:445.3pt;width:6pt;height:14.15pt;z-index:-251659264;mso-position-horizontal-relative:page;mso-position-vertical-relative:page;mso-width-relative:page;mso-height-relative:page" fillcolor="#f1f1f1" stroked="f">
            <v:textbox>
              <w:txbxContent>
                <w:p w:rsidR="00746956" w:rsidRDefault="00746956"/>
              </w:txbxContent>
            </v:textbox>
            <w10:wrap anchorx="page" anchory="page"/>
          </v:rect>
        </w:pict>
      </w: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1103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753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устойчивость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ситуативно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сложных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стремительно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меняющихся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ситуациях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752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достаточном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уровне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1636"/>
              </w:tabs>
              <w:ind w:left="108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уровне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Л.В.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Куликов</w:t>
            </w:r>
          </w:p>
        </w:tc>
        <w:tc>
          <w:tcPr>
            <w:tcW w:w="2410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3036"/>
        </w:trPr>
        <w:tc>
          <w:tcPr>
            <w:tcW w:w="576" w:type="dxa"/>
            <w:vMerge w:val="restart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3"/>
            </w:pPr>
          </w:p>
          <w:p w:rsidR="007D4F2D" w:rsidRDefault="00746956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520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10.1.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Заботящийся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окружающей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2"/>
              </w:numPr>
              <w:tabs>
                <w:tab w:val="left" w:pos="481"/>
                <w:tab w:val="left" w:pos="236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природным богатствам России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7D4F2D" w:rsidRDefault="00746956">
            <w:pPr>
              <w:pStyle w:val="TableParagraph"/>
              <w:numPr>
                <w:ilvl w:val="0"/>
                <w:numId w:val="12"/>
              </w:numPr>
              <w:tabs>
                <w:tab w:val="left" w:pos="501"/>
                <w:tab w:val="left" w:pos="502"/>
                <w:tab w:val="left" w:pos="1463"/>
                <w:tab w:val="left" w:pos="1815"/>
                <w:tab w:val="left" w:pos="2252"/>
                <w:tab w:val="left" w:pos="2397"/>
                <w:tab w:val="left" w:pos="2993"/>
                <w:tab w:val="left" w:pos="3329"/>
              </w:tabs>
              <w:spacing w:line="270" w:lineRule="atLeast"/>
              <w:ind w:right="96" w:firstLine="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разумного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нетерпимого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z w:val="24"/>
              </w:rPr>
              <w:tab/>
              <w:t>приносящим</w:t>
            </w:r>
            <w:r>
              <w:rPr>
                <w:sz w:val="24"/>
              </w:rPr>
              <w:tab/>
              <w:t>вред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экологии;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D4F2D" w:rsidRDefault="007D4F2D">
            <w:pPr>
              <w:pStyle w:val="TableParagraph"/>
              <w:spacing w:before="5"/>
              <w:rPr>
                <w:sz w:val="23"/>
              </w:rPr>
            </w:pPr>
          </w:p>
          <w:p w:rsidR="007D4F2D" w:rsidRDefault="00746956">
            <w:pPr>
              <w:pStyle w:val="TableParagraph"/>
              <w:tabs>
                <w:tab w:val="left" w:pos="2482"/>
              </w:tabs>
              <w:ind w:left="108" w:right="93" w:firstLine="6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акциях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природоохранной,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часах)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623" w:firstLine="3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исциплин</w:t>
            </w:r>
            <w:proofErr w:type="spellEnd"/>
          </w:p>
        </w:tc>
      </w:tr>
      <w:tr w:rsidR="007D4F2D">
        <w:trPr>
          <w:trHeight w:val="2208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10.2.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Заботящийся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right="1399" w:firstLine="0"/>
              <w:rPr>
                <w:sz w:val="24"/>
              </w:rPr>
            </w:pPr>
            <w:r>
              <w:rPr>
                <w:sz w:val="24"/>
              </w:rPr>
              <w:t>соблюдающий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пропагандирующий</w:t>
            </w:r>
          </w:p>
          <w:p w:rsidR="007D4F2D" w:rsidRDefault="00746956">
            <w:pPr>
              <w:pStyle w:val="TableParagraph"/>
              <w:tabs>
                <w:tab w:val="left" w:pos="2082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</w:p>
          <w:p w:rsidR="007D4F2D" w:rsidRDefault="00746956">
            <w:pPr>
              <w:pStyle w:val="TableParagraph"/>
              <w:numPr>
                <w:ilvl w:val="0"/>
                <w:numId w:val="13"/>
              </w:numPr>
              <w:tabs>
                <w:tab w:val="left" w:pos="747"/>
                <w:tab w:val="left" w:pos="2101"/>
              </w:tabs>
              <w:spacing w:line="270" w:lineRule="atLeast"/>
              <w:ind w:right="96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умений и навыков 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proofErr w:type="gramStart"/>
            <w:r>
              <w:rPr>
                <w:sz w:val="24"/>
              </w:rPr>
              <w:t>,</w:t>
            </w:r>
            <w:r>
              <w:rPr>
                <w:i/>
                <w:sz w:val="24"/>
              </w:rPr>
              <w:t>;</w:t>
            </w:r>
            <w:proofErr w:type="gramEnd"/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592"/>
                <w:tab w:val="left" w:pos="2700"/>
              </w:tabs>
              <w:ind w:left="108" w:right="96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руководствуется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7D4F2D" w:rsidRDefault="00746956">
            <w:pPr>
              <w:pStyle w:val="TableParagraph"/>
              <w:tabs>
                <w:tab w:val="left" w:pos="597"/>
                <w:tab w:val="left" w:pos="2286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--</w:t>
            </w:r>
            <w:r>
              <w:rPr>
                <w:sz w:val="24"/>
              </w:rPr>
              <w:tab/>
              <w:t>ответственно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инструментами;</w:t>
            </w:r>
          </w:p>
          <w:p w:rsidR="007D4F2D" w:rsidRDefault="00746956">
            <w:pPr>
              <w:pStyle w:val="TableParagraph"/>
              <w:tabs>
                <w:tab w:val="left" w:pos="544"/>
                <w:tab w:val="left" w:pos="2081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критически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осмысливает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1889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</w:p>
          <w:p w:rsidR="007D4F2D" w:rsidRDefault="00746956">
            <w:pPr>
              <w:pStyle w:val="TableParagraph"/>
              <w:tabs>
                <w:tab w:val="left" w:pos="2480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дисциплинам:</w:t>
            </w:r>
          </w:p>
          <w:p w:rsidR="007D4F2D" w:rsidRDefault="007469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«ОБЖ», «Информатика»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728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</w:p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«ОБЖ»,</w:t>
            </w:r>
          </w:p>
          <w:p w:rsidR="007D4F2D" w:rsidRDefault="00746956">
            <w:pPr>
              <w:pStyle w:val="TableParagraph"/>
              <w:ind w:left="108" w:right="540" w:firstLine="33"/>
              <w:rPr>
                <w:sz w:val="24"/>
              </w:rPr>
            </w:pPr>
            <w:r>
              <w:rPr>
                <w:spacing w:val="-1"/>
                <w:sz w:val="24"/>
              </w:rPr>
              <w:t>«Информатика»,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D4F2D">
        <w:trPr>
          <w:trHeight w:val="1656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10"/>
              <w:rPr>
                <w:sz w:val="21"/>
              </w:rPr>
            </w:pPr>
          </w:p>
          <w:p w:rsidR="007D4F2D" w:rsidRDefault="00746956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ind w:left="107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411"/>
              </w:tabs>
              <w:ind w:left="108" w:right="95"/>
              <w:jc w:val="both"/>
              <w:rPr>
                <w:sz w:val="24"/>
              </w:rPr>
            </w:pPr>
            <w:r>
              <w:rPr>
                <w:color w:val="333333"/>
                <w:sz w:val="24"/>
                <w:shd w:val="clear" w:color="auto" w:fill="FAFAFA"/>
              </w:rPr>
              <w:t>-</w:t>
            </w:r>
            <w:r>
              <w:rPr>
                <w:color w:val="333333"/>
                <w:spacing w:val="1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действительность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700"/>
                <w:tab w:val="left" w:pos="1815"/>
                <w:tab w:val="left" w:pos="2041"/>
                <w:tab w:val="left" w:pos="2259"/>
                <w:tab w:val="left" w:pos="3292"/>
              </w:tabs>
              <w:ind w:left="108" w:right="94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- участие в участие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z w:val="24"/>
              </w:rPr>
              <w:tab/>
              <w:t>творческих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z w:val="24"/>
              </w:rPr>
              <w:tab/>
              <w:t>проектах;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proofErr w:type="gramEnd"/>
          </w:p>
          <w:p w:rsidR="007D4F2D" w:rsidRDefault="007469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кружках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секциях)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14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               Советник директора по ВР</w:t>
            </w:r>
          </w:p>
        </w:tc>
      </w:tr>
      <w:tr w:rsidR="007D4F2D">
        <w:trPr>
          <w:trHeight w:val="551"/>
        </w:trPr>
        <w:tc>
          <w:tcPr>
            <w:tcW w:w="576" w:type="dxa"/>
          </w:tcPr>
          <w:p w:rsidR="007D4F2D" w:rsidRDefault="00746956">
            <w:pPr>
              <w:pStyle w:val="TableParagraph"/>
              <w:spacing w:line="276" w:lineRule="exact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872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z w:val="24"/>
              </w:rPr>
              <w:tab/>
              <w:t>семейные</w:t>
            </w:r>
          </w:p>
          <w:p w:rsidR="007D4F2D" w:rsidRDefault="00746956">
            <w:pPr>
              <w:pStyle w:val="TableParagraph"/>
              <w:tabs>
                <w:tab w:val="left" w:pos="1512"/>
                <w:tab w:val="left" w:pos="2752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готовый</w:t>
            </w:r>
            <w:proofErr w:type="gramEnd"/>
            <w:r>
              <w:rPr>
                <w:sz w:val="24"/>
              </w:rPr>
              <w:tab/>
              <w:t>к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616"/>
                <w:tab w:val="left" w:pos="2170"/>
              </w:tabs>
              <w:spacing w:line="270" w:lineRule="exact"/>
              <w:ind w:left="16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проявление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ценностного</w:t>
            </w:r>
            <w:proofErr w:type="gramEnd"/>
          </w:p>
          <w:p w:rsidR="007D4F2D" w:rsidRDefault="007469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миру;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760"/>
                <w:tab w:val="left" w:pos="2173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ценностных</w:t>
            </w:r>
            <w:proofErr w:type="gramEnd"/>
          </w:p>
          <w:p w:rsidR="007D4F2D" w:rsidRDefault="007469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установок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стандартизированный</w:t>
            </w:r>
          </w:p>
          <w:p w:rsidR="007D4F2D" w:rsidRDefault="0074695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опросник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7D4F2D" w:rsidRDefault="007469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</w:tbl>
    <w:p w:rsidR="007D4F2D" w:rsidRDefault="007D4F2D">
      <w:pPr>
        <w:spacing w:line="261" w:lineRule="exact"/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2760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232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детей;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демонстрирующий</w:t>
            </w:r>
            <w:proofErr w:type="gramEnd"/>
          </w:p>
          <w:p w:rsidR="007D4F2D" w:rsidRDefault="00746956">
            <w:pPr>
              <w:pStyle w:val="TableParagraph"/>
              <w:tabs>
                <w:tab w:val="left" w:pos="1403"/>
                <w:tab w:val="left" w:pos="1548"/>
                <w:tab w:val="left" w:pos="2117"/>
                <w:tab w:val="left" w:pos="2640"/>
                <w:tab w:val="left" w:pos="2752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насилия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z w:val="24"/>
              </w:rPr>
              <w:tab/>
              <w:t>ухода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 отказа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содержания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ind w:left="108" w:right="235"/>
              <w:rPr>
                <w:sz w:val="24"/>
              </w:rPr>
            </w:pPr>
            <w:r>
              <w:rPr>
                <w:sz w:val="24"/>
              </w:rPr>
              <w:t>- демонстрация 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 уважения традиций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 xml:space="preserve">Зам. директора по ВР </w:t>
            </w:r>
          </w:p>
          <w:p w:rsidR="007D4F2D" w:rsidRDefault="00746956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предмета</w:t>
            </w:r>
          </w:p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«Обществознание»</w:t>
            </w:r>
          </w:p>
        </w:tc>
      </w:tr>
      <w:tr w:rsidR="007D4F2D">
        <w:trPr>
          <w:trHeight w:val="2759"/>
        </w:trPr>
        <w:tc>
          <w:tcPr>
            <w:tcW w:w="576" w:type="dxa"/>
          </w:tcPr>
          <w:p w:rsidR="007D4F2D" w:rsidRDefault="00746956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882"/>
                <w:tab w:val="left" w:pos="2619"/>
                <w:tab w:val="left" w:pos="2754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в</w:t>
            </w:r>
            <w:proofErr w:type="gramEnd"/>
          </w:p>
          <w:p w:rsidR="007D4F2D" w:rsidRDefault="00746956">
            <w:pPr>
              <w:pStyle w:val="TableParagraph"/>
              <w:spacing w:line="270" w:lineRule="atLeast"/>
              <w:ind w:left="107" w:right="922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420"/>
                <w:tab w:val="left" w:pos="1329"/>
                <w:tab w:val="left" w:pos="1780"/>
                <w:tab w:val="left" w:pos="2129"/>
                <w:tab w:val="left" w:pos="2165"/>
                <w:tab w:val="left" w:pos="2518"/>
                <w:tab w:val="left" w:pos="2641"/>
                <w:tab w:val="left" w:pos="3326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общению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z w:val="24"/>
              </w:rPr>
              <w:tab/>
              <w:t>разного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статуса,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этнической,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религиозной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обстоятельствах;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numPr>
                <w:ilvl w:val="0"/>
                <w:numId w:val="14"/>
              </w:numPr>
              <w:tabs>
                <w:tab w:val="left" w:pos="286"/>
                <w:tab w:val="left" w:pos="2041"/>
              </w:tabs>
              <w:ind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участие в участие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(благотворительных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  <w:p w:rsidR="007D4F2D" w:rsidRDefault="00746956">
            <w:pPr>
              <w:pStyle w:val="TableParagraph"/>
              <w:numPr>
                <w:ilvl w:val="0"/>
                <w:numId w:val="14"/>
              </w:numPr>
              <w:tabs>
                <w:tab w:val="left" w:pos="305"/>
              </w:tabs>
              <w:ind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вовлеченность в разные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425"/>
              <w:rPr>
                <w:spacing w:val="1"/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</w:p>
          <w:p w:rsidR="007D4F2D" w:rsidRDefault="00746956">
            <w:pPr>
              <w:pStyle w:val="TableParagraph"/>
              <w:ind w:left="108" w:right="425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Советник директора по ВР</w:t>
            </w:r>
          </w:p>
          <w:p w:rsidR="007D4F2D" w:rsidRDefault="007D4F2D">
            <w:pPr>
              <w:pStyle w:val="TableParagraph"/>
              <w:ind w:left="108"/>
              <w:rPr>
                <w:sz w:val="24"/>
              </w:rPr>
            </w:pPr>
          </w:p>
        </w:tc>
      </w:tr>
      <w:tr w:rsidR="007D4F2D">
        <w:trPr>
          <w:trHeight w:val="2208"/>
        </w:trPr>
        <w:tc>
          <w:tcPr>
            <w:tcW w:w="576" w:type="dxa"/>
          </w:tcPr>
          <w:p w:rsidR="007D4F2D" w:rsidRDefault="00746956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736"/>
              </w:tabs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непрерывному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5"/>
              </w:numPr>
              <w:tabs>
                <w:tab w:val="left" w:pos="45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профессии;</w:t>
            </w:r>
          </w:p>
          <w:p w:rsidR="007D4F2D" w:rsidRDefault="00746956">
            <w:pPr>
              <w:pStyle w:val="TableParagraph"/>
              <w:numPr>
                <w:ilvl w:val="0"/>
                <w:numId w:val="15"/>
              </w:numPr>
              <w:tabs>
                <w:tab w:val="left" w:pos="262"/>
              </w:tabs>
              <w:ind w:right="97" w:firstLine="0"/>
              <w:jc w:val="both"/>
            </w:pPr>
            <w:r>
              <w:rPr>
                <w:sz w:val="24"/>
              </w:rPr>
              <w:t>проявление активного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 уровнях.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numPr>
                <w:ilvl w:val="0"/>
                <w:numId w:val="16"/>
              </w:numPr>
              <w:tabs>
                <w:tab w:val="left" w:pos="25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 в участие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D4F2D" w:rsidRDefault="00746956">
            <w:pPr>
              <w:pStyle w:val="TableParagraph"/>
              <w:numPr>
                <w:ilvl w:val="0"/>
                <w:numId w:val="16"/>
              </w:numPr>
              <w:tabs>
                <w:tab w:val="left" w:pos="54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мастерства,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20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спецдисиплин</w:t>
            </w:r>
            <w:proofErr w:type="spellEnd"/>
          </w:p>
        </w:tc>
      </w:tr>
      <w:tr w:rsidR="007D4F2D">
        <w:trPr>
          <w:trHeight w:val="827"/>
        </w:trPr>
        <w:tc>
          <w:tcPr>
            <w:tcW w:w="576" w:type="dxa"/>
          </w:tcPr>
          <w:p w:rsidR="007D4F2D" w:rsidRDefault="00746956">
            <w:pPr>
              <w:pStyle w:val="TableParagraph"/>
              <w:spacing w:before="138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119"/>
              </w:tabs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z w:val="24"/>
              </w:rPr>
              <w:tab/>
              <w:t>основы</w:t>
            </w:r>
          </w:p>
          <w:p w:rsidR="007D4F2D" w:rsidRDefault="00746956">
            <w:pPr>
              <w:pStyle w:val="TableParagraph"/>
              <w:tabs>
                <w:tab w:val="left" w:pos="1836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1952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экологической</w:t>
            </w:r>
            <w:proofErr w:type="gramEnd"/>
          </w:p>
          <w:p w:rsidR="007D4F2D" w:rsidRDefault="00746956">
            <w:pPr>
              <w:pStyle w:val="TableParagraph"/>
              <w:tabs>
                <w:tab w:val="left" w:pos="1483"/>
                <w:tab w:val="left" w:pos="1841"/>
                <w:tab w:val="left" w:pos="2367"/>
                <w:tab w:val="left" w:pos="2819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культуры,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родной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земле,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</w:tbl>
    <w:p w:rsidR="007D4F2D" w:rsidRDefault="007D4F2D">
      <w:pPr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3036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современному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экологического</w:t>
            </w:r>
            <w:proofErr w:type="gramEnd"/>
          </w:p>
          <w:p w:rsidR="007D4F2D" w:rsidRDefault="00746956">
            <w:pPr>
              <w:pStyle w:val="TableParagraph"/>
              <w:tabs>
                <w:tab w:val="left" w:pos="1484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мышления, применяющий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экологически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ориентированной</w:t>
            </w:r>
            <w:proofErr w:type="gramEnd"/>
          </w:p>
          <w:p w:rsidR="007D4F2D" w:rsidRDefault="0074695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рефлексивно-оценочной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  <w:p w:rsidR="007D4F2D" w:rsidRDefault="00746956">
            <w:pPr>
              <w:pStyle w:val="TableParagraph"/>
              <w:tabs>
                <w:tab w:val="left" w:pos="2754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ind w:left="108" w:right="81"/>
              <w:rPr>
                <w:sz w:val="24"/>
              </w:rPr>
            </w:pPr>
            <w:r>
              <w:rPr>
                <w:sz w:val="24"/>
              </w:rPr>
              <w:t>природным богатствам России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7D4F2D" w:rsidRDefault="00746956">
            <w:pPr>
              <w:pStyle w:val="TableParagraph"/>
              <w:tabs>
                <w:tab w:val="left" w:pos="501"/>
                <w:tab w:val="left" w:pos="1463"/>
                <w:tab w:val="left" w:pos="1815"/>
                <w:tab w:val="left" w:pos="2252"/>
                <w:tab w:val="left" w:pos="2396"/>
                <w:tab w:val="left" w:pos="2993"/>
                <w:tab w:val="left" w:pos="332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демонстрация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разумного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нетерпимого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z w:val="24"/>
              </w:rPr>
              <w:tab/>
              <w:t>приносящим</w:t>
            </w:r>
            <w:r>
              <w:rPr>
                <w:sz w:val="24"/>
              </w:rPr>
              <w:tab/>
              <w:t>вред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экологии;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2482"/>
              </w:tabs>
              <w:ind w:left="108" w:right="93" w:firstLine="6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акциях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природоохранной,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часах)</w:t>
            </w:r>
          </w:p>
        </w:tc>
        <w:tc>
          <w:tcPr>
            <w:tcW w:w="2837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3312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46956">
            <w:pPr>
              <w:pStyle w:val="TableParagraph"/>
              <w:spacing w:before="183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616"/>
                <w:tab w:val="left" w:pos="1719"/>
                <w:tab w:val="left" w:pos="1997"/>
                <w:tab w:val="left" w:pos="2736"/>
              </w:tabs>
              <w:ind w:left="107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Брянской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повышению</w:t>
            </w:r>
          </w:p>
          <w:p w:rsidR="007D4F2D" w:rsidRDefault="00746956">
            <w:pPr>
              <w:pStyle w:val="TableParagraph"/>
              <w:tabs>
                <w:tab w:val="left" w:pos="1582"/>
                <w:tab w:val="left" w:pos="2750"/>
              </w:tabs>
              <w:spacing w:line="270" w:lineRule="atLeast"/>
              <w:ind w:left="107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конкурентноспособности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Брянской</w:t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масштабах.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7"/>
              </w:numPr>
              <w:tabs>
                <w:tab w:val="left" w:pos="2275"/>
                <w:tab w:val="left" w:pos="2276"/>
              </w:tabs>
              <w:spacing w:line="270" w:lineRule="exact"/>
              <w:ind w:left="2276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</w:p>
          <w:p w:rsidR="007D4F2D" w:rsidRDefault="00746956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мировоззренческих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готовность молодых людей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Брянской области</w:t>
            </w:r>
          </w:p>
          <w:p w:rsidR="007D4F2D" w:rsidRDefault="00746956">
            <w:pPr>
              <w:pStyle w:val="TableParagraph"/>
              <w:numPr>
                <w:ilvl w:val="0"/>
                <w:numId w:val="17"/>
              </w:numPr>
              <w:tabs>
                <w:tab w:val="left" w:pos="27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проявление активного 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 уровнях.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760"/>
                <w:tab w:val="left" w:pos="2173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470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стандартизированный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опросник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7D4F2D" w:rsidRDefault="00746956">
            <w:pPr>
              <w:pStyle w:val="TableParagraph"/>
              <w:ind w:left="108" w:right="20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</w:t>
            </w:r>
          </w:p>
        </w:tc>
      </w:tr>
      <w:tr w:rsidR="007D4F2D">
        <w:trPr>
          <w:trHeight w:val="220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46956">
            <w:pPr>
              <w:pStyle w:val="TableParagraph"/>
              <w:spacing w:before="229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254"/>
                <w:tab w:val="left" w:pos="1364"/>
                <w:tab w:val="left" w:pos="1439"/>
                <w:tab w:val="left" w:pos="1681"/>
                <w:tab w:val="left" w:pos="2242"/>
                <w:tab w:val="left" w:pos="2738"/>
              </w:tabs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Брянскую </w:t>
            </w:r>
            <w:r>
              <w:rPr>
                <w:sz w:val="24"/>
              </w:rPr>
              <w:t>область,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уважительное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культуре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традициям,</w:t>
            </w:r>
          </w:p>
          <w:p w:rsidR="007D4F2D" w:rsidRDefault="00746956">
            <w:pPr>
              <w:pStyle w:val="TableParagraph"/>
              <w:tabs>
                <w:tab w:val="left" w:pos="1798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праздникам,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ключевым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событиям,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 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малой Родине</w:t>
            </w:r>
          </w:p>
          <w:p w:rsidR="007D4F2D" w:rsidRDefault="00746956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проявление активного 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 уровнях.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2475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Брянской области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tabs>
                <w:tab w:val="left" w:pos="456"/>
                <w:tab w:val="left" w:pos="976"/>
              </w:tabs>
              <w:ind w:left="108" w:right="96"/>
              <w:rPr>
                <w:spacing w:val="1"/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</w:p>
          <w:p w:rsidR="007D4F2D" w:rsidRDefault="00746956">
            <w:pPr>
              <w:pStyle w:val="TableParagraph"/>
              <w:tabs>
                <w:tab w:val="left" w:pos="456"/>
                <w:tab w:val="left" w:pos="97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др.</w:t>
            </w:r>
            <w:r>
              <w:rPr>
                <w:sz w:val="24"/>
              </w:rPr>
              <w:tab/>
              <w:t>с</w:t>
            </w:r>
            <w:r>
              <w:rPr>
                <w:spacing w:val="-1"/>
                <w:sz w:val="24"/>
              </w:rPr>
              <w:t xml:space="preserve">пециалисты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</w:t>
            </w:r>
          </w:p>
        </w:tc>
      </w:tr>
    </w:tbl>
    <w:p w:rsidR="007D4F2D" w:rsidRDefault="007D4F2D">
      <w:pPr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099" w:right="10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827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774"/>
              </w:tabs>
              <w:ind w:left="107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выдающимся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личностям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Брянской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proofErr w:type="gramEnd"/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ветеранам).</w:t>
            </w:r>
          </w:p>
        </w:tc>
        <w:tc>
          <w:tcPr>
            <w:tcW w:w="3567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3514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5290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11"/>
              <w:rPr>
                <w:sz w:val="23"/>
              </w:rPr>
            </w:pPr>
          </w:p>
          <w:p w:rsidR="007D4F2D" w:rsidRDefault="00746956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75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к</w:t>
            </w:r>
          </w:p>
          <w:p w:rsidR="007D4F2D" w:rsidRDefault="00746956">
            <w:pPr>
              <w:pStyle w:val="TableParagraph"/>
              <w:tabs>
                <w:tab w:val="left" w:pos="935"/>
                <w:tab w:val="left" w:pos="1692"/>
                <w:tab w:val="left" w:pos="1736"/>
                <w:tab w:val="left" w:pos="2172"/>
                <w:tab w:val="left" w:pos="2740"/>
              </w:tabs>
              <w:ind w:left="107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саморазвитию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мобильности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proofErr w:type="gramEnd"/>
          </w:p>
          <w:p w:rsidR="007D4F2D" w:rsidRDefault="00746956">
            <w:pPr>
              <w:pStyle w:val="TableParagraph"/>
              <w:tabs>
                <w:tab w:val="left" w:pos="2754"/>
              </w:tabs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D4F2D" w:rsidRDefault="00746956">
            <w:pPr>
              <w:pStyle w:val="TableParagraph"/>
              <w:tabs>
                <w:tab w:val="left" w:pos="2761"/>
              </w:tabs>
              <w:ind w:left="107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Брянской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9"/>
              </w:numPr>
              <w:tabs>
                <w:tab w:val="left" w:pos="45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профессии;</w:t>
            </w:r>
          </w:p>
          <w:p w:rsidR="007D4F2D" w:rsidRDefault="00746956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ind w:right="97" w:firstLine="0"/>
              <w:jc w:val="both"/>
            </w:pPr>
            <w:r>
              <w:rPr>
                <w:sz w:val="24"/>
              </w:rPr>
              <w:t>проявление активного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 уровнях.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628"/>
                <w:tab w:val="left" w:pos="1821"/>
                <w:tab w:val="left" w:pos="2336"/>
              </w:tabs>
              <w:ind w:left="108" w:right="94" w:firstLine="3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исциплин</w:t>
            </w:r>
            <w:proofErr w:type="spellEnd"/>
          </w:p>
        </w:tc>
      </w:tr>
      <w:tr w:rsidR="007D4F2D">
        <w:trPr>
          <w:trHeight w:val="220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46956">
            <w:pPr>
              <w:pStyle w:val="TableParagraph"/>
              <w:spacing w:before="229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75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к</w:t>
            </w:r>
          </w:p>
          <w:p w:rsidR="007D4F2D" w:rsidRDefault="00746956">
            <w:pPr>
              <w:pStyle w:val="TableParagraph"/>
              <w:tabs>
                <w:tab w:val="left" w:pos="1115"/>
                <w:tab w:val="left" w:pos="1607"/>
                <w:tab w:val="left" w:pos="1707"/>
                <w:tab w:val="left" w:pos="1812"/>
                <w:tab w:val="left" w:pos="2284"/>
                <w:tab w:val="left" w:pos="2631"/>
              </w:tabs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результативности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Абилимпикс</w:t>
            </w:r>
            <w:proofErr w:type="spellEnd"/>
            <w:r>
              <w:rPr>
                <w:sz w:val="24"/>
              </w:rPr>
              <w:t>,</w:t>
            </w:r>
            <w:proofErr w:type="gramEnd"/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Дельфийские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- проявление активного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мастерства,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исциплин</w:t>
            </w:r>
            <w:proofErr w:type="spellEnd"/>
          </w:p>
        </w:tc>
      </w:tr>
      <w:tr w:rsidR="007D4F2D">
        <w:trPr>
          <w:trHeight w:val="275"/>
        </w:trPr>
        <w:tc>
          <w:tcPr>
            <w:tcW w:w="576" w:type="dxa"/>
          </w:tcPr>
          <w:p w:rsidR="007D4F2D" w:rsidRDefault="00746956">
            <w:pPr>
              <w:pStyle w:val="TableParagraph"/>
              <w:spacing w:line="256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813"/>
              </w:tabs>
              <w:spacing w:line="256" w:lineRule="exact"/>
              <w:ind w:left="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z w:val="24"/>
              </w:rPr>
              <w:tab/>
              <w:t>ценности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585"/>
                <w:tab w:val="left" w:pos="216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проявление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ценностного</w:t>
            </w:r>
            <w:proofErr w:type="gramEnd"/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руководствуется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188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</w:tbl>
    <w:p w:rsidR="007D4F2D" w:rsidRDefault="007D4F2D">
      <w:pPr>
        <w:spacing w:line="256" w:lineRule="exact"/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1655"/>
        </w:trPr>
        <w:tc>
          <w:tcPr>
            <w:tcW w:w="576" w:type="dxa"/>
          </w:tcPr>
          <w:p w:rsidR="007D4F2D" w:rsidRDefault="00746956">
            <w:pPr>
              <w:pStyle w:val="TableParagraph"/>
              <w:spacing w:line="275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736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1717"/>
                <w:tab w:val="left" w:pos="2309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принципам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2122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бережливого производства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1811"/>
                <w:tab w:val="left" w:pos="2482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color w:val="FF0000"/>
                <w:sz w:val="24"/>
              </w:rPr>
              <w:tab/>
            </w:r>
            <w:r>
              <w:rPr>
                <w:spacing w:val="-1"/>
                <w:sz w:val="24"/>
              </w:rPr>
              <w:t>«Основы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безопасности </w:t>
            </w:r>
            <w:r>
              <w:rPr>
                <w:sz w:val="24"/>
              </w:rPr>
              <w:t>жизнедеятельности»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747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реподавательОБЖ</w:t>
            </w:r>
            <w:proofErr w:type="spellEnd"/>
          </w:p>
          <w:p w:rsidR="007D4F2D" w:rsidRDefault="007D4F2D">
            <w:pPr>
              <w:pStyle w:val="TableParagraph"/>
              <w:spacing w:line="270" w:lineRule="atLeast"/>
              <w:ind w:left="108" w:right="773"/>
              <w:rPr>
                <w:sz w:val="24"/>
              </w:rPr>
            </w:pPr>
          </w:p>
        </w:tc>
      </w:tr>
      <w:tr w:rsidR="007D4F2D">
        <w:trPr>
          <w:trHeight w:val="1656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10"/>
              <w:rPr>
                <w:sz w:val="21"/>
              </w:rPr>
            </w:pPr>
          </w:p>
          <w:p w:rsidR="007D4F2D" w:rsidRDefault="00746956">
            <w:pPr>
              <w:pStyle w:val="TableParagraph"/>
              <w:spacing w:before="1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448"/>
                <w:tab w:val="left" w:pos="1604"/>
              </w:tabs>
              <w:ind w:left="107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креативного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возникающих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проблем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752"/>
                <w:tab w:val="left" w:pos="3336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свидетельствующих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достаточном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психологической устойчивости,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1636"/>
              </w:tabs>
              <w:ind w:left="108" w:right="93" w:firstLine="3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z w:val="24"/>
              </w:rPr>
              <w:tab/>
              <w:t>психологической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7D4F2D">
        <w:trPr>
          <w:trHeight w:val="1656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10"/>
              <w:rPr>
                <w:sz w:val="21"/>
              </w:rPr>
            </w:pPr>
          </w:p>
          <w:p w:rsidR="007D4F2D" w:rsidRDefault="00746956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перспективным</w:t>
            </w:r>
          </w:p>
          <w:p w:rsidR="007D4F2D" w:rsidRDefault="0074695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изменениям в мире труда,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готовый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изменению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- проявление активного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628"/>
                <w:tab w:val="left" w:pos="1821"/>
                <w:tab w:val="left" w:pos="2336"/>
              </w:tabs>
              <w:ind w:left="108" w:right="95" w:firstLine="3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D4F2D" w:rsidRDefault="007D4F2D">
      <w:pPr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46956">
      <w:pPr>
        <w:pStyle w:val="1"/>
        <w:spacing w:before="69"/>
        <w:ind w:left="112" w:right="117" w:firstLine="708"/>
        <w:jc w:val="both"/>
      </w:pPr>
      <w:bookmarkStart w:id="0" w:name="РАЗДЕЛ_3._ТРЕБОВАНИЯ_К_РЕСУРСНОМУ_ОБЕСПЕ"/>
      <w:bookmarkEnd w:id="0"/>
      <w:r>
        <w:lastRenderedPageBreak/>
        <w:t>РАЗДЕЛ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РЕСУРСНОМУ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7D4F2D" w:rsidRDefault="007D4F2D">
      <w:pPr>
        <w:pStyle w:val="a3"/>
        <w:spacing w:before="7"/>
        <w:rPr>
          <w:b/>
          <w:sz w:val="23"/>
        </w:rPr>
      </w:pPr>
    </w:p>
    <w:p w:rsidR="007D4F2D" w:rsidRDefault="007D4F2D">
      <w:pPr>
        <w:pStyle w:val="a3"/>
        <w:spacing w:before="5"/>
      </w:pPr>
      <w:bookmarkStart w:id="1" w:name="Ресурсное_обеспечение_воспитательной_раб"/>
      <w:bookmarkEnd w:id="1"/>
    </w:p>
    <w:p w:rsidR="007D4F2D" w:rsidRDefault="00746956">
      <w:pPr>
        <w:pStyle w:val="1"/>
        <w:numPr>
          <w:ilvl w:val="1"/>
          <w:numId w:val="20"/>
        </w:numPr>
        <w:tabs>
          <w:tab w:val="left" w:pos="1242"/>
        </w:tabs>
        <w:ind w:hanging="421"/>
      </w:pPr>
      <w:bookmarkStart w:id="2" w:name="3.1._Нормативно-правовое_обеспечение_вос"/>
      <w:bookmarkEnd w:id="2"/>
      <w:r>
        <w:t>Нормативно-правовое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</w:p>
    <w:p w:rsidR="007D4F2D" w:rsidRDefault="007D4F2D">
      <w:pPr>
        <w:pStyle w:val="a3"/>
        <w:spacing w:before="7"/>
        <w:rPr>
          <w:b/>
          <w:sz w:val="23"/>
        </w:rPr>
      </w:pPr>
    </w:p>
    <w:p w:rsidR="007D4F2D" w:rsidRDefault="00746956">
      <w:pPr>
        <w:pStyle w:val="a3"/>
        <w:ind w:left="112" w:right="108" w:firstLine="708"/>
        <w:jc w:val="both"/>
      </w:pPr>
      <w:bookmarkStart w:id="3" w:name="Рабочая_программа_воспитания_разработана"/>
      <w:bookmarkEnd w:id="3"/>
      <w:r>
        <w:t>Рабочая программа воспитания разработана в соответствии с нормативно-правовыми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работодателей,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сложившегося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имеющимися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 организации.</w:t>
      </w:r>
    </w:p>
    <w:p w:rsidR="007D4F2D" w:rsidRDefault="007D4F2D">
      <w:pPr>
        <w:pStyle w:val="a3"/>
        <w:spacing w:before="3"/>
        <w:rPr>
          <w:sz w:val="16"/>
        </w:rPr>
      </w:pPr>
    </w:p>
    <w:p w:rsidR="007D4F2D" w:rsidRDefault="007D4F2D">
      <w:pPr>
        <w:rPr>
          <w:sz w:val="16"/>
        </w:rPr>
        <w:sectPr w:rsidR="007D4F2D">
          <w:footerReference w:type="default" r:id="rId11"/>
          <w:pgSz w:w="11910" w:h="16840"/>
          <w:pgMar w:top="1320" w:right="1020" w:bottom="1480" w:left="1020" w:header="0" w:footer="1296" w:gutter="0"/>
          <w:cols w:space="720"/>
        </w:sectPr>
      </w:pPr>
    </w:p>
    <w:p w:rsidR="007D4F2D" w:rsidRDefault="007D4F2D">
      <w:pPr>
        <w:pStyle w:val="a3"/>
        <w:spacing w:before="9"/>
        <w:rPr>
          <w:sz w:val="31"/>
        </w:rPr>
      </w:pPr>
    </w:p>
    <w:p w:rsidR="007D4F2D" w:rsidRDefault="007D4F2D" w:rsidP="000B096D">
      <w:pPr>
        <w:pStyle w:val="a3"/>
      </w:pPr>
      <w:bookmarkStart w:id="4" w:name="ОПОП_по_специальности_08.01.28._Мастер_о"/>
      <w:bookmarkEnd w:id="4"/>
    </w:p>
    <w:p w:rsidR="007D4F2D" w:rsidRPr="000B096D" w:rsidRDefault="00746956" w:rsidP="000B096D">
      <w:pPr>
        <w:pStyle w:val="a3"/>
        <w:tabs>
          <w:tab w:val="left" w:pos="15020"/>
        </w:tabs>
        <w:spacing w:line="360" w:lineRule="auto"/>
        <w:ind w:right="-6"/>
        <w:jc w:val="center"/>
        <w:rPr>
          <w:b/>
          <w:bCs/>
          <w:spacing w:val="-57"/>
        </w:rPr>
      </w:pPr>
      <w:r>
        <w:br w:type="column"/>
      </w:r>
      <w:r>
        <w:lastRenderedPageBreak/>
        <w:t>ОПОП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профессии</w:t>
      </w:r>
      <w:r>
        <w:rPr>
          <w:spacing w:val="14"/>
        </w:rPr>
        <w:t xml:space="preserve"> </w:t>
      </w:r>
      <w:r w:rsidR="0039286D" w:rsidRPr="0039286D">
        <w:rPr>
          <w:b/>
          <w:bCs/>
        </w:rPr>
        <w:t>35.02.07 МЕХАНИЗАЦИЯ СЕЛЬСКОГО ХОЗЯЙСТВА</w:t>
      </w:r>
    </w:p>
    <w:p w:rsidR="007D4F2D" w:rsidRDefault="00746956">
      <w:pPr>
        <w:pStyle w:val="a6"/>
        <w:numPr>
          <w:ilvl w:val="0"/>
          <w:numId w:val="21"/>
        </w:numPr>
        <w:tabs>
          <w:tab w:val="left" w:pos="240"/>
        </w:tabs>
        <w:ind w:hanging="145"/>
        <w:rPr>
          <w:sz w:val="24"/>
        </w:rPr>
      </w:pPr>
      <w:bookmarkStart w:id="5" w:name="•_Положение_о_постановке_на_внутритехник"/>
      <w:bookmarkEnd w:id="5"/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внутритехникумовский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учет;</w:t>
      </w:r>
    </w:p>
    <w:p w:rsidR="007D4F2D" w:rsidRDefault="00746956">
      <w:pPr>
        <w:pStyle w:val="a6"/>
        <w:numPr>
          <w:ilvl w:val="0"/>
          <w:numId w:val="21"/>
        </w:numPr>
        <w:tabs>
          <w:tab w:val="left" w:pos="305"/>
        </w:tabs>
        <w:ind w:left="304" w:hanging="210"/>
        <w:rPr>
          <w:sz w:val="24"/>
        </w:rPr>
      </w:pPr>
      <w:bookmarkStart w:id="6" w:name="•_Положение_о_Совете_профилактики_правон"/>
      <w:bookmarkEnd w:id="6"/>
      <w:r>
        <w:rPr>
          <w:sz w:val="24"/>
        </w:rPr>
        <w:t>Положение</w:t>
      </w:r>
      <w:r>
        <w:rPr>
          <w:spacing w:val="57"/>
          <w:sz w:val="24"/>
        </w:rPr>
        <w:t xml:space="preserve"> </w:t>
      </w:r>
      <w:r>
        <w:rPr>
          <w:sz w:val="24"/>
        </w:rPr>
        <w:t>о</w:t>
      </w:r>
      <w:r>
        <w:rPr>
          <w:spacing w:val="59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58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59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64"/>
          <w:sz w:val="24"/>
        </w:rPr>
        <w:t xml:space="preserve"> </w:t>
      </w:r>
      <w:r>
        <w:rPr>
          <w:sz w:val="24"/>
        </w:rPr>
        <w:t>среди  несовершеннолетних</w:t>
      </w:r>
    </w:p>
    <w:p w:rsidR="007D4F2D" w:rsidRDefault="007D4F2D">
      <w:pPr>
        <w:rPr>
          <w:sz w:val="24"/>
        </w:rPr>
        <w:sectPr w:rsidR="007D4F2D">
          <w:type w:val="continuous"/>
          <w:pgSz w:w="11910" w:h="16840"/>
          <w:pgMar w:top="1040" w:right="1020" w:bottom="280" w:left="1020" w:header="720" w:footer="720" w:gutter="0"/>
          <w:cols w:num="2" w:space="720" w:equalWidth="0">
            <w:col w:w="686" w:space="40"/>
            <w:col w:w="9144"/>
          </w:cols>
        </w:sectPr>
      </w:pPr>
    </w:p>
    <w:p w:rsidR="007D4F2D" w:rsidRDefault="00746956">
      <w:pPr>
        <w:pStyle w:val="a3"/>
        <w:ind w:left="112"/>
      </w:pPr>
      <w:r>
        <w:lastRenderedPageBreak/>
        <w:t>студентов</w:t>
      </w:r>
      <w:r>
        <w:rPr>
          <w:spacing w:val="-5"/>
        </w:rPr>
        <w:t xml:space="preserve"> </w:t>
      </w:r>
      <w:r>
        <w:t>ГБПОУ «БАТ»;</w:t>
      </w:r>
    </w:p>
    <w:p w:rsidR="007D4F2D" w:rsidRDefault="00746956">
      <w:pPr>
        <w:pStyle w:val="a6"/>
        <w:numPr>
          <w:ilvl w:val="1"/>
          <w:numId w:val="21"/>
        </w:numPr>
        <w:tabs>
          <w:tab w:val="left" w:pos="966"/>
        </w:tabs>
        <w:ind w:right="2647" w:firstLine="0"/>
        <w:rPr>
          <w:sz w:val="24"/>
        </w:rPr>
      </w:pPr>
      <w:bookmarkStart w:id="7" w:name="•_Положение_по_разработке_и_утверждению_"/>
      <w:bookmarkEnd w:id="7"/>
      <w:r>
        <w:rPr>
          <w:sz w:val="24"/>
        </w:rPr>
        <w:t>Положение по разработке и утверждению рабочих программ</w:t>
      </w:r>
      <w:r>
        <w:rPr>
          <w:spacing w:val="-57"/>
          <w:sz w:val="24"/>
        </w:rPr>
        <w:t xml:space="preserve"> </w:t>
      </w:r>
      <w:bookmarkStart w:id="8" w:name="учебных_дисциплин_(профессиональных_моду"/>
      <w:bookmarkEnd w:id="8"/>
      <w:r>
        <w:rPr>
          <w:sz w:val="24"/>
        </w:rPr>
        <w:t>учебных дисциплин</w:t>
      </w:r>
      <w:r>
        <w:rPr>
          <w:spacing w:val="-1"/>
          <w:sz w:val="24"/>
        </w:rPr>
        <w:t xml:space="preserve"> </w:t>
      </w:r>
      <w:r>
        <w:rPr>
          <w:sz w:val="24"/>
        </w:rPr>
        <w:t>(профессиональных модулей);</w:t>
      </w:r>
      <w:bookmarkStart w:id="9" w:name="•_Положение_о_театральной_студии;"/>
      <w:bookmarkEnd w:id="9"/>
    </w:p>
    <w:p w:rsidR="007D4F2D" w:rsidRDefault="00746956">
      <w:pPr>
        <w:pStyle w:val="a6"/>
        <w:numPr>
          <w:ilvl w:val="1"/>
          <w:numId w:val="21"/>
        </w:numPr>
        <w:tabs>
          <w:tab w:val="left" w:pos="966"/>
        </w:tabs>
        <w:ind w:left="965" w:hanging="145"/>
        <w:rPr>
          <w:sz w:val="24"/>
        </w:rPr>
      </w:pPr>
      <w:bookmarkStart w:id="10" w:name="•_Положение_о_режиме_занятий_обучающихся"/>
      <w:bookmarkStart w:id="11" w:name="•_Положение_волонтерской_деятельности;"/>
      <w:bookmarkEnd w:id="10"/>
      <w:bookmarkEnd w:id="11"/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7D4F2D" w:rsidRDefault="00746956">
      <w:pPr>
        <w:pStyle w:val="a6"/>
        <w:numPr>
          <w:ilvl w:val="1"/>
          <w:numId w:val="21"/>
        </w:numPr>
        <w:tabs>
          <w:tab w:val="left" w:pos="966"/>
        </w:tabs>
        <w:ind w:right="2952" w:firstLine="0"/>
        <w:rPr>
          <w:sz w:val="24"/>
        </w:rPr>
      </w:pPr>
      <w:bookmarkStart w:id="12" w:name="•_Положение_о_сетевой_форме_реализации_о"/>
      <w:bookmarkEnd w:id="12"/>
      <w:r>
        <w:rPr>
          <w:sz w:val="24"/>
        </w:rPr>
        <w:t>Положение о сетевой форме реализации образовательных</w:t>
      </w:r>
      <w:r>
        <w:rPr>
          <w:spacing w:val="-58"/>
          <w:sz w:val="24"/>
        </w:rPr>
        <w:t xml:space="preserve"> </w:t>
      </w:r>
      <w:bookmarkStart w:id="13" w:name="программ;"/>
      <w:bookmarkEnd w:id="13"/>
      <w:r>
        <w:rPr>
          <w:sz w:val="24"/>
        </w:rPr>
        <w:t>программ;</w:t>
      </w:r>
    </w:p>
    <w:p w:rsidR="007D4F2D" w:rsidRDefault="00746956">
      <w:pPr>
        <w:pStyle w:val="a6"/>
        <w:numPr>
          <w:ilvl w:val="1"/>
          <w:numId w:val="21"/>
        </w:numPr>
        <w:tabs>
          <w:tab w:val="left" w:pos="966"/>
        </w:tabs>
        <w:ind w:left="965" w:hanging="145"/>
        <w:rPr>
          <w:sz w:val="24"/>
        </w:rPr>
      </w:pPr>
      <w:bookmarkStart w:id="14" w:name="•_Положение_о_наставничестве;"/>
      <w:bookmarkStart w:id="15" w:name="•_Положение_о_центре_профориентации_и_тр"/>
      <w:bookmarkStart w:id="16" w:name="•_Положение_о_классном_руководстве;"/>
      <w:bookmarkEnd w:id="14"/>
      <w:bookmarkEnd w:id="15"/>
      <w:bookmarkEnd w:id="16"/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руководстве</w:t>
      </w:r>
      <w:bookmarkStart w:id="17" w:name="•_Положение_о_социально-психологической_"/>
      <w:bookmarkEnd w:id="17"/>
    </w:p>
    <w:p w:rsidR="007D4F2D" w:rsidRDefault="007D4F2D">
      <w:pPr>
        <w:pStyle w:val="a3"/>
        <w:spacing w:before="4"/>
      </w:pPr>
    </w:p>
    <w:p w:rsidR="007D4F2D" w:rsidRDefault="00746956">
      <w:pPr>
        <w:pStyle w:val="1"/>
        <w:numPr>
          <w:ilvl w:val="1"/>
          <w:numId w:val="20"/>
        </w:numPr>
        <w:tabs>
          <w:tab w:val="left" w:pos="1242"/>
        </w:tabs>
        <w:ind w:hanging="421"/>
      </w:pPr>
      <w:bookmarkStart w:id="18" w:name="3.2._Кадровое_обеспечение_воспитательной"/>
      <w:bookmarkEnd w:id="18"/>
      <w:r>
        <w:t>Кадровое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7D4F2D" w:rsidRDefault="007D4F2D">
      <w:pPr>
        <w:pStyle w:val="a3"/>
        <w:spacing w:before="7"/>
        <w:rPr>
          <w:b/>
          <w:sz w:val="23"/>
        </w:rPr>
      </w:pPr>
    </w:p>
    <w:p w:rsidR="007D4F2D" w:rsidRDefault="00746956">
      <w:pPr>
        <w:pStyle w:val="a3"/>
        <w:ind w:left="112" w:right="111" w:firstLine="708"/>
        <w:jc w:val="both"/>
      </w:pPr>
      <w:bookmarkStart w:id="19" w:name="Для_реализации_рабочей_программы_воспита"/>
      <w:bookmarkEnd w:id="19"/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укомплектована квалифицированными специалистами. Управление воспитательной работой</w:t>
      </w:r>
      <w:r>
        <w:rPr>
          <w:spacing w:val="1"/>
        </w:rPr>
        <w:t xml:space="preserve"> </w:t>
      </w:r>
      <w:r>
        <w:t>обеспечивается кадровым составом, включающим директора, который несёт ответственность</w:t>
      </w:r>
      <w:r>
        <w:rPr>
          <w:spacing w:val="-57"/>
        </w:rPr>
        <w:t xml:space="preserve"> </w:t>
      </w:r>
      <w:r>
        <w:t>за организацию воспитательной работы в профессиональной образовательной организации,</w:t>
      </w:r>
      <w:r>
        <w:rPr>
          <w:spacing w:val="1"/>
        </w:rPr>
        <w:t xml:space="preserve"> </w:t>
      </w:r>
      <w:r>
        <w:t>заместителя</w:t>
      </w:r>
      <w:r>
        <w:rPr>
          <w:spacing w:val="-1"/>
        </w:rPr>
        <w:t xml:space="preserve"> </w:t>
      </w:r>
      <w:r>
        <w:t>директора,</w:t>
      </w:r>
      <w:r>
        <w:rPr>
          <w:spacing w:val="-1"/>
        </w:rPr>
        <w:t xml:space="preserve"> </w:t>
      </w:r>
      <w:r>
        <w:t>непосредственно курирующего</w:t>
      </w:r>
      <w:r>
        <w:rPr>
          <w:spacing w:val="-1"/>
        </w:rPr>
        <w:t xml:space="preserve"> </w:t>
      </w:r>
      <w:r>
        <w:t>данное</w:t>
      </w:r>
      <w:r>
        <w:rPr>
          <w:spacing w:val="-1"/>
        </w:rPr>
        <w:t xml:space="preserve"> </w:t>
      </w:r>
      <w:r>
        <w:t>направление.</w:t>
      </w:r>
    </w:p>
    <w:p w:rsidR="007D4F2D" w:rsidRDefault="00746956">
      <w:pPr>
        <w:pStyle w:val="a3"/>
        <w:spacing w:before="1"/>
        <w:ind w:left="112" w:right="111" w:firstLine="708"/>
        <w:jc w:val="both"/>
      </w:pPr>
      <w:bookmarkStart w:id="20" w:name="Реализацию_программы_воспитания_осуществ"/>
      <w:bookmarkEnd w:id="20"/>
      <w:r>
        <w:t>Реализацию программы воспитания осуществляют: советник директора по воспитательной работе,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руководители,</w:t>
      </w:r>
      <w:r>
        <w:rPr>
          <w:spacing w:val="1"/>
        </w:rPr>
        <w:t xml:space="preserve"> </w:t>
      </w:r>
      <w:r>
        <w:t>преподаватели,</w:t>
      </w:r>
      <w:r>
        <w:rPr>
          <w:spacing w:val="1"/>
        </w:rPr>
        <w:t xml:space="preserve"> мастера производственного обучения</w:t>
      </w:r>
      <w:r>
        <w:t>.</w:t>
      </w:r>
    </w:p>
    <w:p w:rsidR="007D4F2D" w:rsidRDefault="00746956">
      <w:pPr>
        <w:pStyle w:val="a3"/>
        <w:ind w:left="112" w:right="114" w:firstLine="708"/>
        <w:jc w:val="both"/>
      </w:pPr>
      <w:bookmarkStart w:id="21" w:name="Функционал_работников_регламентируется_д"/>
      <w:bookmarkEnd w:id="21"/>
      <w:r>
        <w:t>Функционал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инструкциями</w:t>
      </w:r>
      <w:r>
        <w:rPr>
          <w:spacing w:val="1"/>
        </w:rPr>
        <w:t xml:space="preserve"> </w:t>
      </w:r>
      <w:r>
        <w:t>специалистов.</w:t>
      </w:r>
    </w:p>
    <w:p w:rsidR="007D4F2D" w:rsidRDefault="007D4F2D">
      <w:pPr>
        <w:pStyle w:val="a3"/>
        <w:spacing w:before="5"/>
      </w:pPr>
    </w:p>
    <w:p w:rsidR="007D4F2D" w:rsidRDefault="00746956">
      <w:pPr>
        <w:pStyle w:val="1"/>
        <w:numPr>
          <w:ilvl w:val="1"/>
          <w:numId w:val="20"/>
        </w:numPr>
        <w:tabs>
          <w:tab w:val="left" w:pos="1242"/>
        </w:tabs>
        <w:ind w:hanging="421"/>
      </w:pPr>
      <w:bookmarkStart w:id="22" w:name="3.3._Материально-техническое_обеспечение"/>
      <w:bookmarkEnd w:id="22"/>
      <w:r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</w:p>
    <w:p w:rsidR="007D4F2D" w:rsidRDefault="007D4F2D"/>
    <w:p w:rsidR="00D24090" w:rsidRDefault="00D24090" w:rsidP="00D24090">
      <w:pPr>
        <w:pStyle w:val="a3"/>
        <w:spacing w:before="64"/>
        <w:ind w:left="112" w:right="113" w:firstLine="708"/>
        <w:jc w:val="both"/>
      </w:pPr>
      <w:r>
        <w:t>Специальные помещения представляют собой учебные аудитории и помещения для</w:t>
      </w:r>
      <w:r>
        <w:rPr>
          <w:spacing w:val="1"/>
        </w:rPr>
        <w:t xml:space="preserve"> </w:t>
      </w:r>
      <w:r>
        <w:t>проведения занятий всех видов, предусмотренных образовательной программой, в том числе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консультаций,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мастерские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лаборатории,</w:t>
      </w:r>
      <w:r>
        <w:rPr>
          <w:spacing w:val="1"/>
        </w:rPr>
        <w:t xml:space="preserve"> </w:t>
      </w:r>
      <w:r>
        <w:t>оснащенные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учитывающими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программы,</w:t>
      </w:r>
      <w:r>
        <w:rPr>
          <w:spacing w:val="-57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международных</w:t>
      </w:r>
      <w:r>
        <w:rPr>
          <w:spacing w:val="4"/>
        </w:rPr>
        <w:t xml:space="preserve"> </w:t>
      </w:r>
      <w:r>
        <w:t>стандартов.</w:t>
      </w:r>
    </w:p>
    <w:p w:rsidR="00D24090" w:rsidRDefault="00D24090" w:rsidP="00D24090">
      <w:pPr>
        <w:pStyle w:val="a3"/>
        <w:spacing w:before="1"/>
        <w:ind w:left="112" w:right="108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ОПОП, следует</w:t>
      </w:r>
      <w:r>
        <w:rPr>
          <w:spacing w:val="1"/>
        </w:rPr>
        <w:t xml:space="preserve"> </w:t>
      </w:r>
      <w:r>
        <w:t>установленным государственным 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эпидемиологическим правилам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гигиеническим</w:t>
      </w:r>
      <w:r>
        <w:rPr>
          <w:spacing w:val="-1"/>
        </w:rPr>
        <w:t xml:space="preserve"> </w:t>
      </w:r>
      <w:r>
        <w:t>нормативам.</w:t>
      </w:r>
    </w:p>
    <w:p w:rsidR="0039286D" w:rsidRDefault="0039286D" w:rsidP="00D24090">
      <w:pPr>
        <w:pStyle w:val="a3"/>
        <w:spacing w:before="1"/>
        <w:ind w:left="112" w:right="108"/>
        <w:jc w:val="both"/>
      </w:pPr>
    </w:p>
    <w:p w:rsidR="0039286D" w:rsidRDefault="0039286D" w:rsidP="00D24090">
      <w:pPr>
        <w:pStyle w:val="a3"/>
        <w:spacing w:before="1"/>
        <w:ind w:left="112" w:right="108"/>
        <w:jc w:val="both"/>
      </w:pPr>
      <w:bookmarkStart w:id="23" w:name="_GoBack"/>
      <w:bookmarkEnd w:id="23"/>
    </w:p>
    <w:p w:rsidR="00D24090" w:rsidRDefault="00D24090" w:rsidP="00D24090">
      <w:pPr>
        <w:pStyle w:val="a3"/>
        <w:spacing w:before="5"/>
      </w:pPr>
    </w:p>
    <w:p w:rsidR="00D24090" w:rsidRDefault="00D24090" w:rsidP="00D24090">
      <w:pPr>
        <w:pStyle w:val="1"/>
        <w:numPr>
          <w:ilvl w:val="1"/>
          <w:numId w:val="20"/>
        </w:numPr>
        <w:tabs>
          <w:tab w:val="left" w:pos="1242"/>
        </w:tabs>
        <w:ind w:hanging="421"/>
      </w:pPr>
      <w:bookmarkStart w:id="24" w:name="3.4._Информационное_обеспечение_воспитат"/>
      <w:bookmarkEnd w:id="24"/>
      <w:r>
        <w:lastRenderedPageBreak/>
        <w:t>Информационное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D24090" w:rsidRDefault="00D24090" w:rsidP="00D24090">
      <w:pPr>
        <w:pStyle w:val="a3"/>
        <w:spacing w:before="6"/>
        <w:rPr>
          <w:b/>
          <w:sz w:val="23"/>
        </w:rPr>
      </w:pPr>
    </w:p>
    <w:p w:rsidR="00D24090" w:rsidRDefault="00D24090" w:rsidP="00D24090">
      <w:pPr>
        <w:pStyle w:val="a3"/>
        <w:spacing w:before="1"/>
        <w:ind w:left="112" w:right="114" w:firstLine="708"/>
        <w:jc w:val="both"/>
      </w:pP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инфраструктуру объекты, обеспеченные средствами связи, компьютерной и мультимедийной</w:t>
      </w:r>
      <w:r>
        <w:rPr>
          <w:spacing w:val="-57"/>
        </w:rPr>
        <w:t xml:space="preserve"> </w:t>
      </w:r>
      <w:r>
        <w:t>техникой,</w:t>
      </w:r>
      <w:r>
        <w:rPr>
          <w:spacing w:val="-1"/>
        </w:rPr>
        <w:t xml:space="preserve"> </w:t>
      </w:r>
      <w:proofErr w:type="spellStart"/>
      <w:r>
        <w:t>интернет-ресурсами</w:t>
      </w:r>
      <w:proofErr w:type="spellEnd"/>
      <w:r>
        <w:rPr>
          <w:spacing w:val="-1"/>
        </w:rPr>
        <w:t xml:space="preserve"> </w:t>
      </w:r>
      <w:r>
        <w:t>и специализированным</w:t>
      </w:r>
      <w:r>
        <w:rPr>
          <w:spacing w:val="-3"/>
        </w:rPr>
        <w:t xml:space="preserve"> </w:t>
      </w:r>
      <w:r>
        <w:t>оборудованием.</w:t>
      </w:r>
    </w:p>
    <w:p w:rsidR="00D24090" w:rsidRDefault="00D24090" w:rsidP="00D24090">
      <w:pPr>
        <w:pStyle w:val="a3"/>
        <w:spacing w:line="276" w:lineRule="exact"/>
        <w:ind w:left="821"/>
        <w:jc w:val="both"/>
      </w:pPr>
      <w:r>
        <w:t>Информационное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  <w:r>
        <w:t>:</w:t>
      </w:r>
    </w:p>
    <w:p w:rsidR="00D24090" w:rsidRDefault="00D24090" w:rsidP="00D24090">
      <w:pPr>
        <w:pStyle w:val="a6"/>
        <w:numPr>
          <w:ilvl w:val="0"/>
          <w:numId w:val="22"/>
        </w:numPr>
        <w:tabs>
          <w:tab w:val="left" w:pos="821"/>
          <w:tab w:val="left" w:pos="822"/>
        </w:tabs>
        <w:ind w:right="112" w:firstLine="0"/>
        <w:rPr>
          <w:sz w:val="24"/>
        </w:rPr>
      </w:pPr>
      <w:bookmarkStart w:id="25" w:name="_информирование_о_возможностях_для_учас"/>
      <w:bookmarkEnd w:id="25"/>
      <w:r>
        <w:rPr>
          <w:sz w:val="24"/>
        </w:rPr>
        <w:t>информирование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proofErr w:type="gramStart"/>
      <w:r>
        <w:rPr>
          <w:sz w:val="24"/>
        </w:rPr>
        <w:t>возможностях</w:t>
      </w:r>
      <w:proofErr w:type="gramEnd"/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44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D24090" w:rsidRDefault="00D24090" w:rsidP="00D24090">
      <w:pPr>
        <w:pStyle w:val="a6"/>
        <w:numPr>
          <w:ilvl w:val="0"/>
          <w:numId w:val="22"/>
        </w:numPr>
        <w:tabs>
          <w:tab w:val="left" w:pos="821"/>
          <w:tab w:val="left" w:pos="822"/>
        </w:tabs>
        <w:spacing w:line="293" w:lineRule="exact"/>
        <w:ind w:left="821" w:hanging="710"/>
        <w:rPr>
          <w:sz w:val="24"/>
        </w:rPr>
      </w:pPr>
      <w:bookmarkStart w:id="26" w:name="_информационную_и_методическую_поддержк"/>
      <w:bookmarkEnd w:id="26"/>
      <w:r>
        <w:rPr>
          <w:sz w:val="24"/>
        </w:rPr>
        <w:t>информационную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D24090" w:rsidRDefault="00D24090" w:rsidP="00D24090">
      <w:pPr>
        <w:pStyle w:val="a6"/>
        <w:numPr>
          <w:ilvl w:val="0"/>
          <w:numId w:val="22"/>
        </w:numPr>
        <w:tabs>
          <w:tab w:val="left" w:pos="821"/>
          <w:tab w:val="left" w:pos="822"/>
        </w:tabs>
        <w:spacing w:before="1" w:line="293" w:lineRule="exact"/>
        <w:ind w:left="821" w:hanging="710"/>
        <w:rPr>
          <w:sz w:val="24"/>
        </w:rPr>
      </w:pPr>
      <w:bookmarkStart w:id="27" w:name="_планирование_воспитательной_работы_и_е"/>
      <w:bookmarkEnd w:id="27"/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обеспечения;</w:t>
      </w:r>
    </w:p>
    <w:p w:rsidR="00D24090" w:rsidRDefault="00D24090" w:rsidP="00D24090">
      <w:pPr>
        <w:pStyle w:val="a6"/>
        <w:numPr>
          <w:ilvl w:val="0"/>
          <w:numId w:val="22"/>
        </w:numPr>
        <w:tabs>
          <w:tab w:val="left" w:pos="821"/>
          <w:tab w:val="left" w:pos="822"/>
        </w:tabs>
        <w:spacing w:line="293" w:lineRule="exact"/>
        <w:ind w:left="821" w:hanging="710"/>
        <w:rPr>
          <w:sz w:val="24"/>
        </w:rPr>
      </w:pPr>
      <w:bookmarkStart w:id="28" w:name="_мониторинг_воспитательной_работы;"/>
      <w:bookmarkEnd w:id="28"/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D24090" w:rsidRDefault="00D24090" w:rsidP="00D24090">
      <w:pPr>
        <w:pStyle w:val="a6"/>
        <w:numPr>
          <w:ilvl w:val="0"/>
          <w:numId w:val="22"/>
        </w:numPr>
        <w:tabs>
          <w:tab w:val="left" w:pos="821"/>
          <w:tab w:val="left" w:pos="822"/>
        </w:tabs>
        <w:ind w:right="119" w:firstLine="0"/>
        <w:rPr>
          <w:sz w:val="24"/>
        </w:rPr>
      </w:pPr>
      <w:bookmarkStart w:id="29" w:name="_дистанционное_взаимодействие_всех_учас"/>
      <w:bookmarkEnd w:id="29"/>
      <w:r>
        <w:rPr>
          <w:sz w:val="24"/>
        </w:rPr>
        <w:t>дистанционное</w:t>
      </w:r>
      <w:r>
        <w:rPr>
          <w:spacing w:val="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5"/>
          <w:sz w:val="24"/>
        </w:rPr>
        <w:t xml:space="preserve"> </w:t>
      </w:r>
      <w:r>
        <w:rPr>
          <w:sz w:val="24"/>
        </w:rPr>
        <w:t>всех</w:t>
      </w:r>
      <w:r>
        <w:rPr>
          <w:spacing w:val="1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6"/>
          <w:sz w:val="24"/>
        </w:rPr>
        <w:t xml:space="preserve"> </w:t>
      </w:r>
      <w:r>
        <w:rPr>
          <w:sz w:val="24"/>
        </w:rPr>
        <w:t>(обучающихся,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 общественности);</w:t>
      </w:r>
    </w:p>
    <w:p w:rsidR="00D24090" w:rsidRDefault="00D24090" w:rsidP="00D24090">
      <w:pPr>
        <w:pStyle w:val="a6"/>
        <w:numPr>
          <w:ilvl w:val="0"/>
          <w:numId w:val="22"/>
        </w:numPr>
        <w:tabs>
          <w:tab w:val="left" w:pos="821"/>
          <w:tab w:val="left" w:pos="822"/>
        </w:tabs>
        <w:spacing w:line="292" w:lineRule="exact"/>
        <w:ind w:left="821" w:hanging="710"/>
        <w:rPr>
          <w:sz w:val="24"/>
        </w:rPr>
      </w:pPr>
      <w:bookmarkStart w:id="30" w:name="_дистанционное_взаимодействие_с_другими"/>
      <w:bookmarkEnd w:id="30"/>
      <w:r>
        <w:rPr>
          <w:sz w:val="24"/>
        </w:rPr>
        <w:t>дистанционное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сферы.</w:t>
      </w:r>
    </w:p>
    <w:p w:rsidR="00D24090" w:rsidRDefault="00D24090" w:rsidP="00D24090">
      <w:pPr>
        <w:pStyle w:val="a3"/>
        <w:ind w:left="112" w:right="116" w:firstLine="708"/>
        <w:jc w:val="both"/>
      </w:pPr>
      <w:bookmarkStart w:id="31" w:name="Информационное_обеспечение_воспитательно"/>
      <w:bookmarkEnd w:id="31"/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цифровых,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аппаратных средств (компьютеры, принтеры </w:t>
      </w:r>
      <w:r>
        <w:rPr>
          <w:spacing w:val="-1"/>
        </w:rPr>
        <w:t xml:space="preserve"> </w:t>
      </w:r>
      <w:r>
        <w:t>и др.).</w:t>
      </w:r>
    </w:p>
    <w:p w:rsidR="00D24090" w:rsidRDefault="00D24090" w:rsidP="00D24090">
      <w:pPr>
        <w:pStyle w:val="a3"/>
        <w:ind w:left="112" w:right="110" w:firstLine="708"/>
        <w:jc w:val="both"/>
      </w:pPr>
      <w:bookmarkStart w:id="32" w:name="Содержание_информационного_обеспечения_к"/>
      <w:bookmarkEnd w:id="32"/>
      <w:r>
        <w:t>Содержание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ресурса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включает:</w:t>
      </w:r>
    </w:p>
    <w:p w:rsidR="00D24090" w:rsidRDefault="00D24090" w:rsidP="00D24090">
      <w:pPr>
        <w:pStyle w:val="a6"/>
        <w:numPr>
          <w:ilvl w:val="1"/>
          <w:numId w:val="22"/>
        </w:numPr>
        <w:tabs>
          <w:tab w:val="left" w:pos="999"/>
        </w:tabs>
        <w:ind w:right="116" w:firstLine="708"/>
        <w:jc w:val="both"/>
        <w:rPr>
          <w:sz w:val="24"/>
        </w:rPr>
      </w:pPr>
      <w:bookmarkStart w:id="33" w:name="•_наличие_ресурсов,_обеспечивающих_разме"/>
      <w:bookmarkEnd w:id="33"/>
      <w:r>
        <w:rPr>
          <w:sz w:val="24"/>
        </w:rPr>
        <w:t>наличие ресурсов, обеспечивающих размещение информации на сайте Техникума,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социальных сетях, информационных табло— </w:t>
      </w:r>
      <w:proofErr w:type="gramStart"/>
      <w:r>
        <w:rPr>
          <w:sz w:val="24"/>
        </w:rPr>
        <w:t>ко</w:t>
      </w:r>
      <w:proofErr w:type="gramEnd"/>
      <w:r>
        <w:rPr>
          <w:sz w:val="24"/>
        </w:rPr>
        <w:t>мпьютерная техника, принтеры и т.</w:t>
      </w:r>
      <w:r>
        <w:rPr>
          <w:spacing w:val="1"/>
          <w:sz w:val="24"/>
        </w:rPr>
        <w:t xml:space="preserve"> </w:t>
      </w:r>
      <w:r>
        <w:rPr>
          <w:sz w:val="24"/>
        </w:rPr>
        <w:t>д.;</w:t>
      </w:r>
    </w:p>
    <w:p w:rsidR="00D24090" w:rsidRDefault="00D24090" w:rsidP="00D24090">
      <w:pPr>
        <w:pStyle w:val="a6"/>
        <w:numPr>
          <w:ilvl w:val="1"/>
          <w:numId w:val="22"/>
        </w:numPr>
        <w:tabs>
          <w:tab w:val="left" w:pos="997"/>
        </w:tabs>
        <w:ind w:right="116" w:firstLine="708"/>
        <w:rPr>
          <w:sz w:val="24"/>
        </w:rPr>
      </w:pPr>
      <w:bookmarkStart w:id="34" w:name="•_наличие_на_официальном_сайте_Техникума"/>
      <w:bookmarkEnd w:id="34"/>
      <w:r>
        <w:rPr>
          <w:sz w:val="24"/>
        </w:rPr>
        <w:t>наличие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29"/>
          <w:sz w:val="24"/>
        </w:rPr>
        <w:t xml:space="preserve"> </w:t>
      </w:r>
      <w:r>
        <w:rPr>
          <w:sz w:val="24"/>
        </w:rPr>
        <w:t>сайте</w:t>
      </w:r>
      <w:r>
        <w:rPr>
          <w:spacing w:val="28"/>
          <w:sz w:val="24"/>
        </w:rPr>
        <w:t xml:space="preserve"> </w:t>
      </w:r>
      <w:r>
        <w:rPr>
          <w:sz w:val="24"/>
        </w:rPr>
        <w:t>Техникума</w:t>
      </w:r>
      <w:r>
        <w:rPr>
          <w:spacing w:val="31"/>
          <w:sz w:val="24"/>
        </w:rPr>
        <w:t xml:space="preserve"> </w:t>
      </w:r>
      <w:r>
        <w:rPr>
          <w:sz w:val="24"/>
        </w:rPr>
        <w:t>содержательно</w:t>
      </w:r>
      <w:r>
        <w:rPr>
          <w:spacing w:val="30"/>
          <w:sz w:val="24"/>
        </w:rPr>
        <w:t xml:space="preserve"> </w:t>
      </w:r>
      <w:r>
        <w:rPr>
          <w:sz w:val="24"/>
        </w:rPr>
        <w:t>наполненного</w:t>
      </w:r>
      <w:r>
        <w:rPr>
          <w:spacing w:val="28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29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24090" w:rsidRDefault="00D24090" w:rsidP="00D24090">
      <w:pPr>
        <w:pStyle w:val="a6"/>
        <w:numPr>
          <w:ilvl w:val="1"/>
          <w:numId w:val="22"/>
        </w:numPr>
        <w:tabs>
          <w:tab w:val="left" w:pos="1105"/>
          <w:tab w:val="left" w:pos="3842"/>
          <w:tab w:val="left" w:pos="5425"/>
          <w:tab w:val="left" w:pos="8125"/>
        </w:tabs>
        <w:ind w:right="110" w:firstLine="708"/>
        <w:rPr>
          <w:sz w:val="24"/>
        </w:rPr>
      </w:pPr>
      <w:bookmarkStart w:id="35" w:name="•_размещение_локальных_нормативных_актов"/>
      <w:bookmarkEnd w:id="35"/>
      <w:r>
        <w:rPr>
          <w:sz w:val="24"/>
        </w:rPr>
        <w:t xml:space="preserve">размещение  </w:t>
      </w:r>
      <w:r>
        <w:rPr>
          <w:spacing w:val="16"/>
          <w:sz w:val="24"/>
        </w:rPr>
        <w:t xml:space="preserve"> </w:t>
      </w:r>
      <w:r>
        <w:rPr>
          <w:sz w:val="24"/>
        </w:rPr>
        <w:t>локальных</w:t>
      </w:r>
      <w:r>
        <w:rPr>
          <w:sz w:val="24"/>
        </w:rPr>
        <w:tab/>
        <w:t>нормативных</w:t>
      </w:r>
      <w:r>
        <w:rPr>
          <w:sz w:val="24"/>
        </w:rPr>
        <w:tab/>
        <w:t xml:space="preserve">актов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</w:t>
      </w:r>
      <w:r>
        <w:rPr>
          <w:sz w:val="24"/>
        </w:rPr>
        <w:tab/>
        <w:t>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 Техникума;</w:t>
      </w:r>
    </w:p>
    <w:p w:rsidR="00D24090" w:rsidRDefault="00D24090" w:rsidP="00D24090">
      <w:pPr>
        <w:pStyle w:val="a6"/>
        <w:numPr>
          <w:ilvl w:val="1"/>
          <w:numId w:val="22"/>
        </w:numPr>
        <w:tabs>
          <w:tab w:val="left" w:pos="1042"/>
        </w:tabs>
        <w:ind w:right="112" w:firstLine="708"/>
        <w:rPr>
          <w:sz w:val="24"/>
        </w:rPr>
      </w:pPr>
      <w:bookmarkStart w:id="36" w:name="•_своевременное_отражение_реальной_деяте"/>
      <w:bookmarkEnd w:id="36"/>
      <w:r>
        <w:rPr>
          <w:sz w:val="24"/>
        </w:rPr>
        <w:t>своевременное</w:t>
      </w:r>
      <w:r>
        <w:rPr>
          <w:spacing w:val="13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3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сайте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сетях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Техникума</w:t>
      </w:r>
    </w:p>
    <w:p w:rsidR="00D24090" w:rsidRDefault="00D24090" w:rsidP="00D24090">
      <w:pPr>
        <w:pStyle w:val="a3"/>
        <w:spacing w:before="1"/>
        <w:ind w:left="112" w:firstLine="708"/>
        <w:sectPr w:rsidR="00D24090" w:rsidSect="00D24090">
          <w:type w:val="continuous"/>
          <w:pgSz w:w="11910" w:h="16840"/>
          <w:pgMar w:top="1320" w:right="1020" w:bottom="1480" w:left="1020" w:header="0" w:footer="1296" w:gutter="0"/>
          <w:cols w:space="720"/>
        </w:sectPr>
      </w:pPr>
      <w:bookmarkStart w:id="37" w:name="Система_воспитательной_деятельности_обра"/>
      <w:bookmarkEnd w:id="37"/>
      <w:r>
        <w:t>Система</w:t>
      </w:r>
      <w:r>
        <w:rPr>
          <w:spacing w:val="11"/>
        </w:rPr>
        <w:t xml:space="preserve"> </w:t>
      </w:r>
      <w:r>
        <w:t>воспитательной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представлена</w:t>
      </w:r>
      <w:r>
        <w:rPr>
          <w:spacing w:val="1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организации</w:t>
      </w:r>
    </w:p>
    <w:p w:rsidR="00D24090" w:rsidRDefault="00D24090">
      <w:pPr>
        <w:sectPr w:rsidR="00D24090">
          <w:type w:val="continuous"/>
          <w:pgSz w:w="11910" w:h="16840"/>
          <w:pgMar w:top="1040" w:right="1020" w:bottom="280" w:left="1020" w:header="720" w:footer="720" w:gutter="0"/>
          <w:cols w:space="720"/>
        </w:sectPr>
      </w:pPr>
    </w:p>
    <w:p w:rsidR="007D4F2D" w:rsidRDefault="007D4F2D"/>
    <w:sectPr w:rsidR="007D4F2D">
      <w:footerReference w:type="default" r:id="rId12"/>
      <w:pgSz w:w="16840" w:h="11910" w:orient="landscape"/>
      <w:pgMar w:top="1100" w:right="900" w:bottom="1400" w:left="920" w:header="0" w:footer="121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B9E" w:rsidRDefault="00852B9E">
      <w:r>
        <w:separator/>
      </w:r>
    </w:p>
  </w:endnote>
  <w:endnote w:type="continuationSeparator" w:id="0">
    <w:p w:rsidR="00852B9E" w:rsidRDefault="00852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956" w:rsidRDefault="00746956">
    <w:pPr>
      <w:pStyle w:val="a3"/>
      <w:spacing w:line="14" w:lineRule="auto"/>
      <w:rPr>
        <w:sz w:val="1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956" w:rsidRDefault="00852B9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1.85pt;margin-top:519.5pt;width:18pt;height:15.3pt;z-index:-251659264;mso-position-horizontal-relative:page;mso-position-vertical-relative:page;mso-width-relative:page;mso-height-relative:page" filled="f" stroked="f">
          <v:textbox inset="0,0,0,0">
            <w:txbxContent>
              <w:p w:rsidR="00746956" w:rsidRDefault="00746956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9286D">
                  <w:rPr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956" w:rsidRDefault="00746956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956" w:rsidRDefault="00852B9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11.85pt;margin-top:519.5pt;width:18pt;height:15.3pt;z-index:-251657216;mso-position-horizontal-relative:page;mso-position-vertical-relative:page;mso-width-relative:page;mso-height-relative:page" filled="f" stroked="f">
          <v:textbox inset="0,0,0,0">
            <w:txbxContent>
              <w:p w:rsidR="00746956" w:rsidRDefault="00746956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9286D">
                  <w:rPr>
                    <w:noProof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B9E" w:rsidRDefault="00852B9E">
      <w:r>
        <w:separator/>
      </w:r>
    </w:p>
  </w:footnote>
  <w:footnote w:type="continuationSeparator" w:id="0">
    <w:p w:rsidR="00852B9E" w:rsidRDefault="00852B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multilevel"/>
    <w:tmpl w:val="9239341B"/>
    <w:lvl w:ilvl="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</w:abstractNum>
  <w:abstractNum w:abstractNumId="1">
    <w:nsid w:val="9C8AC8EF"/>
    <w:multiLevelType w:val="multilevel"/>
    <w:tmpl w:val="9C8AC8EF"/>
    <w:lvl w:ilvl="0">
      <w:numFmt w:val="bullet"/>
      <w:lvlText w:val="-"/>
      <w:lvlJc w:val="left"/>
      <w:pPr>
        <w:ind w:left="108" w:hanging="351"/>
      </w:pPr>
      <w:rPr>
        <w:rFonts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445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51"/>
      </w:pPr>
      <w:rPr>
        <w:rFonts w:hint="default"/>
        <w:lang w:val="ru-RU" w:eastAsia="en-US" w:bidi="ar-SA"/>
      </w:rPr>
    </w:lvl>
  </w:abstractNum>
  <w:abstractNum w:abstractNumId="2">
    <w:nsid w:val="B5E306ED"/>
    <w:multiLevelType w:val="multilevel"/>
    <w:tmpl w:val="B5E306ED"/>
    <w:lvl w:ilvl="0">
      <w:numFmt w:val="bullet"/>
      <w:lvlText w:val="-"/>
      <w:lvlJc w:val="left"/>
      <w:pPr>
        <w:ind w:left="1583" w:hanging="14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04" w:hanging="14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29" w:hanging="1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54" w:hanging="1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78" w:hanging="1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03" w:hanging="1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28" w:hanging="1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52" w:hanging="1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77" w:hanging="1472"/>
      </w:pPr>
      <w:rPr>
        <w:rFonts w:hint="default"/>
        <w:lang w:val="ru-RU" w:eastAsia="en-US" w:bidi="ar-SA"/>
      </w:rPr>
    </w:lvl>
  </w:abstractNum>
  <w:abstractNum w:abstractNumId="3">
    <w:nsid w:val="BF205925"/>
    <w:multiLevelType w:val="multilevel"/>
    <w:tmpl w:val="BF205925"/>
    <w:lvl w:ilvl="0">
      <w:numFmt w:val="bullet"/>
      <w:lvlText w:val="-"/>
      <w:lvlJc w:val="left"/>
      <w:pPr>
        <w:ind w:left="108" w:hanging="6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65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0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1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1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2" w:hanging="653"/>
      </w:pPr>
      <w:rPr>
        <w:rFonts w:hint="default"/>
        <w:lang w:val="ru-RU" w:eastAsia="en-US" w:bidi="ar-SA"/>
      </w:rPr>
    </w:lvl>
  </w:abstractNum>
  <w:abstractNum w:abstractNumId="4">
    <w:nsid w:val="C8879AEF"/>
    <w:multiLevelType w:val="multilevel"/>
    <w:tmpl w:val="C8879AEF"/>
    <w:lvl w:ilvl="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</w:abstractNum>
  <w:abstractNum w:abstractNumId="5">
    <w:nsid w:val="CF092B84"/>
    <w:multiLevelType w:val="multilevel"/>
    <w:tmpl w:val="CF092B84"/>
    <w:lvl w:ilvl="0">
      <w:numFmt w:val="bullet"/>
      <w:lvlText w:val=""/>
      <w:lvlJc w:val="left"/>
      <w:pPr>
        <w:ind w:left="828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02" w:hanging="3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5" w:hanging="3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7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0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5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7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80" w:hanging="349"/>
      </w:pPr>
      <w:rPr>
        <w:rFonts w:hint="default"/>
        <w:lang w:val="ru-RU" w:eastAsia="en-US" w:bidi="ar-SA"/>
      </w:rPr>
    </w:lvl>
  </w:abstractNum>
  <w:abstractNum w:abstractNumId="6">
    <w:nsid w:val="D7F9FE59"/>
    <w:multiLevelType w:val="multilevel"/>
    <w:tmpl w:val="D7F9FE59"/>
    <w:lvl w:ilvl="0">
      <w:numFmt w:val="bullet"/>
      <w:lvlText w:val="-"/>
      <w:lvlJc w:val="left"/>
      <w:pPr>
        <w:ind w:left="108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52"/>
      </w:pPr>
      <w:rPr>
        <w:rFonts w:hint="default"/>
        <w:lang w:val="ru-RU" w:eastAsia="en-US" w:bidi="ar-SA"/>
      </w:rPr>
    </w:lvl>
  </w:abstractNum>
  <w:abstractNum w:abstractNumId="7">
    <w:nsid w:val="DCBA6B53"/>
    <w:multiLevelType w:val="multilevel"/>
    <w:tmpl w:val="DCBA6B53"/>
    <w:lvl w:ilvl="0">
      <w:numFmt w:val="bullet"/>
      <w:lvlText w:val="-"/>
      <w:lvlJc w:val="left"/>
      <w:pPr>
        <w:ind w:left="108" w:hanging="2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216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21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2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2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2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2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2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2168"/>
      </w:pPr>
      <w:rPr>
        <w:rFonts w:hint="default"/>
        <w:lang w:val="ru-RU" w:eastAsia="en-US" w:bidi="ar-SA"/>
      </w:rPr>
    </w:lvl>
  </w:abstractNum>
  <w:abstractNum w:abstractNumId="8">
    <w:nsid w:val="F4B5D9F5"/>
    <w:multiLevelType w:val="multilevel"/>
    <w:tmpl w:val="F4B5D9F5"/>
    <w:lvl w:ilvl="0">
      <w:numFmt w:val="bullet"/>
      <w:lvlText w:val="-"/>
      <w:lvlJc w:val="left"/>
      <w:pPr>
        <w:ind w:left="108" w:hanging="351"/>
      </w:pPr>
      <w:rPr>
        <w:rFonts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445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51"/>
      </w:pPr>
      <w:rPr>
        <w:rFonts w:hint="default"/>
        <w:lang w:val="ru-RU" w:eastAsia="en-US" w:bidi="ar-SA"/>
      </w:rPr>
    </w:lvl>
  </w:abstractNum>
  <w:abstractNum w:abstractNumId="9">
    <w:nsid w:val="0053208E"/>
    <w:multiLevelType w:val="multilevel"/>
    <w:tmpl w:val="0053208E"/>
    <w:lvl w:ilvl="0">
      <w:numFmt w:val="bullet"/>
      <w:lvlText w:val=""/>
      <w:lvlJc w:val="left"/>
      <w:pPr>
        <w:ind w:left="828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02" w:hanging="3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5" w:hanging="3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7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0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5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7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80" w:hanging="349"/>
      </w:pPr>
      <w:rPr>
        <w:rFonts w:hint="default"/>
        <w:lang w:val="ru-RU" w:eastAsia="en-US" w:bidi="ar-SA"/>
      </w:rPr>
    </w:lvl>
  </w:abstractNum>
  <w:abstractNum w:abstractNumId="10">
    <w:nsid w:val="0248C179"/>
    <w:multiLevelType w:val="multilevel"/>
    <w:tmpl w:val="0248C179"/>
    <w:lvl w:ilvl="0">
      <w:numFmt w:val="bullet"/>
      <w:lvlText w:val="-"/>
      <w:lvlJc w:val="left"/>
      <w:pPr>
        <w:ind w:left="108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23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2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238"/>
      </w:pPr>
      <w:rPr>
        <w:rFonts w:hint="default"/>
        <w:lang w:val="ru-RU" w:eastAsia="en-US" w:bidi="ar-SA"/>
      </w:rPr>
    </w:lvl>
  </w:abstractNum>
  <w:abstractNum w:abstractNumId="11">
    <w:nsid w:val="03D62ECE"/>
    <w:multiLevelType w:val="multilevel"/>
    <w:tmpl w:val="03D62ECE"/>
    <w:lvl w:ilvl="0">
      <w:numFmt w:val="bullet"/>
      <w:lvlText w:val="-"/>
      <w:lvlJc w:val="left"/>
      <w:pPr>
        <w:ind w:left="108" w:hanging="5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54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0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1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1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2" w:hanging="543"/>
      </w:pPr>
      <w:rPr>
        <w:rFonts w:hint="default"/>
        <w:lang w:val="ru-RU" w:eastAsia="en-US" w:bidi="ar-SA"/>
      </w:rPr>
    </w:lvl>
  </w:abstractNum>
  <w:abstractNum w:abstractNumId="12">
    <w:nsid w:val="0E640482"/>
    <w:multiLevelType w:val="multilevel"/>
    <w:tmpl w:val="0E640482"/>
    <w:lvl w:ilvl="0">
      <w:numFmt w:val="bullet"/>
      <w:lvlText w:val=""/>
      <w:lvlJc w:val="left"/>
      <w:pPr>
        <w:ind w:left="112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2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1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13">
    <w:nsid w:val="2470EC97"/>
    <w:multiLevelType w:val="multilevel"/>
    <w:tmpl w:val="2470EC97"/>
    <w:lvl w:ilvl="0">
      <w:numFmt w:val="bullet"/>
      <w:lvlText w:val="-"/>
      <w:lvlJc w:val="left"/>
      <w:pPr>
        <w:ind w:left="108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9"/>
      </w:pPr>
      <w:rPr>
        <w:rFonts w:hint="default"/>
        <w:lang w:val="ru-RU" w:eastAsia="en-US" w:bidi="ar-SA"/>
      </w:rPr>
    </w:lvl>
  </w:abstractNum>
  <w:abstractNum w:abstractNumId="14">
    <w:nsid w:val="25B654F3"/>
    <w:multiLevelType w:val="multilevel"/>
    <w:tmpl w:val="25B654F3"/>
    <w:lvl w:ilvl="0">
      <w:numFmt w:val="bullet"/>
      <w:lvlText w:val="-"/>
      <w:lvlJc w:val="left"/>
      <w:pPr>
        <w:ind w:left="108" w:hanging="4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43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432"/>
      </w:pPr>
      <w:rPr>
        <w:rFonts w:hint="default"/>
        <w:lang w:val="ru-RU" w:eastAsia="en-US" w:bidi="ar-SA"/>
      </w:rPr>
    </w:lvl>
  </w:abstractNum>
  <w:abstractNum w:abstractNumId="15">
    <w:nsid w:val="2A8F537B"/>
    <w:multiLevelType w:val="multilevel"/>
    <w:tmpl w:val="2A8F537B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abstractNum w:abstractNumId="16">
    <w:nsid w:val="4C1BAE26"/>
    <w:multiLevelType w:val="multilevel"/>
    <w:tmpl w:val="4C1BAE26"/>
    <w:lvl w:ilvl="0">
      <w:start w:val="3"/>
      <w:numFmt w:val="decimal"/>
      <w:lvlText w:val="%1"/>
      <w:lvlJc w:val="left"/>
      <w:pPr>
        <w:ind w:left="12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1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0"/>
      </w:pPr>
      <w:rPr>
        <w:rFonts w:hint="default"/>
        <w:lang w:val="ru-RU" w:eastAsia="en-US" w:bidi="ar-SA"/>
      </w:rPr>
    </w:lvl>
  </w:abstractNum>
  <w:abstractNum w:abstractNumId="17">
    <w:nsid w:val="4D4DC07F"/>
    <w:multiLevelType w:val="multilevel"/>
    <w:tmpl w:val="4D4DC07F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abstractNum w:abstractNumId="18">
    <w:nsid w:val="59ADCABA"/>
    <w:multiLevelType w:val="multilevel"/>
    <w:tmpl w:val="59ADCABA"/>
    <w:lvl w:ilvl="0">
      <w:numFmt w:val="bullet"/>
      <w:lvlText w:val="●"/>
      <w:lvlJc w:val="left"/>
      <w:pPr>
        <w:ind w:left="312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36" w:hanging="2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53" w:hanging="2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9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6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6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207"/>
      </w:pPr>
      <w:rPr>
        <w:rFonts w:hint="default"/>
        <w:lang w:val="ru-RU" w:eastAsia="en-US" w:bidi="ar-SA"/>
      </w:rPr>
    </w:lvl>
  </w:abstractNum>
  <w:abstractNum w:abstractNumId="19">
    <w:nsid w:val="5A241D34"/>
    <w:multiLevelType w:val="multilevel"/>
    <w:tmpl w:val="5A241D34"/>
    <w:lvl w:ilvl="0">
      <w:numFmt w:val="bullet"/>
      <w:lvlText w:val="-"/>
      <w:lvlJc w:val="left"/>
      <w:pPr>
        <w:ind w:left="108" w:hanging="3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3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72"/>
      </w:pPr>
      <w:rPr>
        <w:rFonts w:hint="default"/>
        <w:lang w:val="ru-RU" w:eastAsia="en-US" w:bidi="ar-SA"/>
      </w:rPr>
    </w:lvl>
  </w:abstractNum>
  <w:abstractNum w:abstractNumId="20">
    <w:nsid w:val="60382F6E"/>
    <w:multiLevelType w:val="multilevel"/>
    <w:tmpl w:val="60382F6E"/>
    <w:lvl w:ilvl="0">
      <w:numFmt w:val="bullet"/>
      <w:lvlText w:val="•"/>
      <w:lvlJc w:val="left"/>
      <w:pPr>
        <w:ind w:left="23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2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44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69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3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8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7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1" w:hanging="144"/>
      </w:pPr>
      <w:rPr>
        <w:rFonts w:hint="default"/>
        <w:lang w:val="ru-RU" w:eastAsia="en-US" w:bidi="ar-SA"/>
      </w:rPr>
    </w:lvl>
  </w:abstractNum>
  <w:abstractNum w:abstractNumId="21">
    <w:nsid w:val="72183CF9"/>
    <w:multiLevelType w:val="multilevel"/>
    <w:tmpl w:val="72183CF9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18"/>
  </w:num>
  <w:num w:numId="4">
    <w:abstractNumId w:val="3"/>
  </w:num>
  <w:num w:numId="5">
    <w:abstractNumId w:val="2"/>
  </w:num>
  <w:num w:numId="6">
    <w:abstractNumId w:val="11"/>
  </w:num>
  <w:num w:numId="7">
    <w:abstractNumId w:val="14"/>
  </w:num>
  <w:num w:numId="8">
    <w:abstractNumId w:val="21"/>
  </w:num>
  <w:num w:numId="9">
    <w:abstractNumId w:val="10"/>
  </w:num>
  <w:num w:numId="10">
    <w:abstractNumId w:val="0"/>
  </w:num>
  <w:num w:numId="11">
    <w:abstractNumId w:val="15"/>
  </w:num>
  <w:num w:numId="12">
    <w:abstractNumId w:val="19"/>
  </w:num>
  <w:num w:numId="13">
    <w:abstractNumId w:val="4"/>
  </w:num>
  <w:num w:numId="14">
    <w:abstractNumId w:val="17"/>
  </w:num>
  <w:num w:numId="15">
    <w:abstractNumId w:val="8"/>
  </w:num>
  <w:num w:numId="16">
    <w:abstractNumId w:val="13"/>
  </w:num>
  <w:num w:numId="17">
    <w:abstractNumId w:val="7"/>
  </w:num>
  <w:num w:numId="18">
    <w:abstractNumId w:val="6"/>
  </w:num>
  <w:num w:numId="19">
    <w:abstractNumId w:val="1"/>
  </w:num>
  <w:num w:numId="20">
    <w:abstractNumId w:val="16"/>
  </w:num>
  <w:num w:numId="21">
    <w:abstractNumId w:val="2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D4F2D"/>
    <w:rsid w:val="000B096D"/>
    <w:rsid w:val="0010340D"/>
    <w:rsid w:val="0039286D"/>
    <w:rsid w:val="003E4023"/>
    <w:rsid w:val="00451B9B"/>
    <w:rsid w:val="00746956"/>
    <w:rsid w:val="007D4F2D"/>
    <w:rsid w:val="00852B9E"/>
    <w:rsid w:val="00D24090"/>
    <w:rsid w:val="00D5357A"/>
    <w:rsid w:val="06B6498F"/>
    <w:rsid w:val="08F13141"/>
    <w:rsid w:val="13A57F1A"/>
    <w:rsid w:val="152429B2"/>
    <w:rsid w:val="1780778C"/>
    <w:rsid w:val="22B641B5"/>
    <w:rsid w:val="2438622E"/>
    <w:rsid w:val="2674340A"/>
    <w:rsid w:val="2C866CEB"/>
    <w:rsid w:val="33245421"/>
    <w:rsid w:val="35165B3E"/>
    <w:rsid w:val="36AC4A10"/>
    <w:rsid w:val="3A9D5C29"/>
    <w:rsid w:val="4C5C27AC"/>
    <w:rsid w:val="4E5C7B2D"/>
    <w:rsid w:val="55FB15EE"/>
    <w:rsid w:val="563622A8"/>
    <w:rsid w:val="5AA84D34"/>
    <w:rsid w:val="5E280711"/>
    <w:rsid w:val="6DE529B0"/>
    <w:rsid w:val="6F7B0B5E"/>
    <w:rsid w:val="77774822"/>
    <w:rsid w:val="78B1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72"/>
      <w:ind w:left="1333" w:right="1550"/>
      <w:jc w:val="center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965" w:hanging="145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rsid w:val="00D2409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D24090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9">
    <w:name w:val="footer"/>
    <w:basedOn w:val="a"/>
    <w:link w:val="aa"/>
    <w:rsid w:val="00D240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24090"/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B096D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72"/>
      <w:ind w:left="1333" w:right="1550"/>
      <w:jc w:val="center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965" w:hanging="145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rsid w:val="00D2409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D24090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9">
    <w:name w:val="footer"/>
    <w:basedOn w:val="a"/>
    <w:link w:val="aa"/>
    <w:rsid w:val="00D240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24090"/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B096D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6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1026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5579</Words>
  <Characters>31802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Брянский аграрный техникум г. Стародуб</Company>
  <LinksUpToDate>false</LinksUpToDate>
  <CharactersWithSpaces>37307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Пользователь</cp:lastModifiedBy>
  <cp:revision>8</cp:revision>
  <dcterms:created xsi:type="dcterms:W3CDTF">2024-01-17T08:20:00Z</dcterms:created>
  <dcterms:modified xsi:type="dcterms:W3CDTF">2024-01-19T12:49:00Z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2024-01-17T00:00:00Z</vt:filetime>
  </property>
  <property fmtid="{D5CDD505-2E9C-101B-9397-08002B2CF9AE}" pid="5" name="KSOProductBuildVer">
    <vt:lpwstr>1049-12.2.0.13431</vt:lpwstr>
  </property>
  <property fmtid="{D5CDD505-2E9C-101B-9397-08002B2CF9AE}" pid="6" name="ICV">
    <vt:lpwstr>3081306228824645A55614529ABBE970_12</vt:lpwstr>
  </property>
</Properties>
</file>