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F23CDD" w:rsidRPr="00F23CDD" w:rsidRDefault="00A322E9" w:rsidP="00F23CD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</w:rPr>
      </w:pPr>
      <w:r>
        <w:rPr>
          <w:b/>
          <w:bCs/>
        </w:rPr>
        <w:t>по</w:t>
      </w:r>
      <w:r w:rsidR="00C90505">
        <w:rPr>
          <w:b/>
          <w:bCs/>
        </w:rPr>
        <w:t xml:space="preserve"> специальности</w:t>
      </w:r>
      <w:r>
        <w:rPr>
          <w:b/>
          <w:bCs/>
        </w:rPr>
        <w:t xml:space="preserve"> </w:t>
      </w:r>
      <w:r w:rsidR="00F23CDD" w:rsidRPr="00F23CDD">
        <w:rPr>
          <w:b/>
          <w:bCs/>
        </w:rPr>
        <w:t xml:space="preserve">23.02.07 Техническое обслуживание и ремонт двигателей, систем </w:t>
      </w:r>
    </w:p>
    <w:p w:rsidR="00A322E9" w:rsidRDefault="00F23CDD" w:rsidP="00F23CD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  <w:spacing w:val="-57"/>
        </w:rPr>
      </w:pPr>
      <w:r w:rsidRPr="00F23CDD">
        <w:rPr>
          <w:b/>
          <w:bCs/>
        </w:rPr>
        <w:t>и агрегатов автомобилей</w:t>
      </w:r>
    </w:p>
    <w:p w:rsidR="00A322E9" w:rsidRDefault="00A322E9" w:rsidP="00A322E9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</w:t>
      </w:r>
      <w:r w:rsidR="00C90505">
        <w:t>0</w:t>
      </w:r>
      <w:r>
        <w:t>-202</w:t>
      </w:r>
      <w:r w:rsidR="00C90505">
        <w:t>4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  <w:bookmarkStart w:id="0" w:name="_GoBack"/>
      <w:bookmarkEnd w:id="0"/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 Стародуб,</w:t>
      </w:r>
      <w:r>
        <w:rPr>
          <w:spacing w:val="-6"/>
        </w:rPr>
        <w:t xml:space="preserve"> </w:t>
      </w:r>
      <w:r w:rsidR="00C90505">
        <w:t>2020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867" w:rsidRDefault="00984867" w:rsidP="00A322E9">
      <w:r>
        <w:separator/>
      </w:r>
    </w:p>
  </w:endnote>
  <w:endnote w:type="continuationSeparator" w:id="0">
    <w:p w:rsidR="00984867" w:rsidRDefault="00984867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98486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867" w:rsidRDefault="00984867" w:rsidP="00A322E9">
      <w:r>
        <w:separator/>
      </w:r>
    </w:p>
  </w:footnote>
  <w:footnote w:type="continuationSeparator" w:id="0">
    <w:p w:rsidR="00984867" w:rsidRDefault="00984867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447266"/>
    <w:rsid w:val="006141CF"/>
    <w:rsid w:val="006B150D"/>
    <w:rsid w:val="00967E38"/>
    <w:rsid w:val="00984867"/>
    <w:rsid w:val="00A322E9"/>
    <w:rsid w:val="00A7730F"/>
    <w:rsid w:val="00BA3240"/>
    <w:rsid w:val="00C90505"/>
    <w:rsid w:val="00CA3E86"/>
    <w:rsid w:val="00F23CDD"/>
    <w:rsid w:val="00FB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3236</Words>
  <Characters>18446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2024-01-19T10:51:00Z</dcterms:created>
  <dcterms:modified xsi:type="dcterms:W3CDTF">2024-01-19T12:53:00Z</dcterms:modified>
</cp:coreProperties>
</file>