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4F2D" w:rsidRDefault="00746956" w:rsidP="00A701FD">
      <w:pPr>
        <w:pStyle w:val="a3"/>
        <w:tabs>
          <w:tab w:val="left" w:pos="10348"/>
          <w:tab w:val="left" w:pos="10490"/>
        </w:tabs>
        <w:spacing w:before="68"/>
        <w:ind w:left="7787" w:right="530" w:firstLine="867"/>
        <w:jc w:val="right"/>
      </w:pPr>
      <w:r>
        <w:t>Приложение</w:t>
      </w:r>
      <w:r>
        <w:rPr>
          <w:spacing w:val="-57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ООП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профессии</w:t>
      </w:r>
    </w:p>
    <w:p w:rsidR="00A701FD" w:rsidRDefault="00A701FD" w:rsidP="00A701FD">
      <w:pPr>
        <w:pStyle w:val="1"/>
        <w:tabs>
          <w:tab w:val="left" w:pos="10065"/>
        </w:tabs>
        <w:ind w:left="1340" w:right="567"/>
        <w:jc w:val="right"/>
        <w:rPr>
          <w:b w:val="0"/>
          <w:bCs w:val="0"/>
        </w:rPr>
      </w:pPr>
      <w:r w:rsidRPr="00A701FD">
        <w:rPr>
          <w:b w:val="0"/>
          <w:bCs w:val="0"/>
        </w:rPr>
        <w:t xml:space="preserve">23.02.07 Техническое обслуживание </w:t>
      </w:r>
    </w:p>
    <w:p w:rsidR="00A701FD" w:rsidRPr="00A701FD" w:rsidRDefault="00A701FD" w:rsidP="00A701FD">
      <w:pPr>
        <w:pStyle w:val="1"/>
        <w:tabs>
          <w:tab w:val="left" w:pos="10065"/>
        </w:tabs>
        <w:ind w:left="1340" w:right="567"/>
        <w:jc w:val="right"/>
        <w:rPr>
          <w:b w:val="0"/>
          <w:bCs w:val="0"/>
        </w:rPr>
      </w:pPr>
      <w:r w:rsidRPr="00A701FD">
        <w:rPr>
          <w:b w:val="0"/>
          <w:bCs w:val="0"/>
        </w:rPr>
        <w:t xml:space="preserve">и ремонт двигателей, систем </w:t>
      </w:r>
    </w:p>
    <w:p w:rsidR="00A701FD" w:rsidRDefault="00A701FD" w:rsidP="00A701FD">
      <w:pPr>
        <w:pStyle w:val="1"/>
        <w:tabs>
          <w:tab w:val="left" w:pos="10065"/>
        </w:tabs>
        <w:ind w:left="1340" w:right="567"/>
        <w:jc w:val="right"/>
        <w:rPr>
          <w:b w:val="0"/>
          <w:bCs w:val="0"/>
        </w:rPr>
      </w:pPr>
      <w:r w:rsidRPr="00A701FD">
        <w:rPr>
          <w:b w:val="0"/>
          <w:bCs w:val="0"/>
        </w:rPr>
        <w:t>и агрегатов автомобилей</w:t>
      </w:r>
    </w:p>
    <w:p w:rsidR="007D4F2D" w:rsidRDefault="00746956" w:rsidP="00A701FD">
      <w:pPr>
        <w:pStyle w:val="1"/>
        <w:spacing w:line="550" w:lineRule="atLeast"/>
        <w:ind w:left="1340" w:right="1550"/>
        <w:jc w:val="center"/>
      </w:pPr>
      <w:r>
        <w:rPr>
          <w:spacing w:val="-11"/>
        </w:rPr>
        <w:t>МИНИСТЕРСТВО</w:t>
      </w:r>
      <w:r>
        <w:rPr>
          <w:spacing w:val="-24"/>
        </w:rPr>
        <w:t xml:space="preserve">  </w:t>
      </w:r>
      <w:r>
        <w:rPr>
          <w:spacing w:val="-11"/>
        </w:rPr>
        <w:t>ОБРАЗОВАНИЯ</w:t>
      </w:r>
      <w:r>
        <w:rPr>
          <w:spacing w:val="-25"/>
        </w:rPr>
        <w:t xml:space="preserve">  </w:t>
      </w:r>
      <w:r>
        <w:rPr>
          <w:spacing w:val="-11"/>
        </w:rPr>
        <w:t>И</w:t>
      </w:r>
      <w:r>
        <w:rPr>
          <w:spacing w:val="-24"/>
        </w:rPr>
        <w:t xml:space="preserve">  </w:t>
      </w:r>
      <w:r>
        <w:rPr>
          <w:spacing w:val="-11"/>
        </w:rPr>
        <w:t>НАУКИ</w:t>
      </w:r>
      <w:r>
        <w:rPr>
          <w:spacing w:val="-24"/>
        </w:rPr>
        <w:t xml:space="preserve">  </w:t>
      </w:r>
      <w:r>
        <w:rPr>
          <w:spacing w:val="-11"/>
        </w:rPr>
        <w:t xml:space="preserve">БРЯНСКОЙ  ОБЛАСТИ </w:t>
      </w:r>
      <w:r>
        <w:t>ГОСУДАРСТВЕННОЕ</w:t>
      </w:r>
      <w:r>
        <w:rPr>
          <w:spacing w:val="-1"/>
        </w:rPr>
        <w:t xml:space="preserve"> </w:t>
      </w:r>
      <w:r>
        <w:t>БЮДЖЕТНОЕ</w:t>
      </w:r>
      <w:r>
        <w:rPr>
          <w:spacing w:val="-2"/>
        </w:rPr>
        <w:t xml:space="preserve"> </w:t>
      </w:r>
      <w:r>
        <w:t>ПРОФЕССИОНАЛЬНОЕ</w:t>
      </w:r>
    </w:p>
    <w:p w:rsidR="007D4F2D" w:rsidRDefault="00746956">
      <w:pPr>
        <w:spacing w:line="276" w:lineRule="exact"/>
        <w:ind w:left="1324" w:right="1550"/>
        <w:jc w:val="center"/>
        <w:rPr>
          <w:b/>
          <w:sz w:val="24"/>
        </w:rPr>
      </w:pPr>
      <w:r>
        <w:rPr>
          <w:b/>
          <w:sz w:val="24"/>
        </w:rPr>
        <w:t>ОБРАЗОВАТЕЛЬНОЕ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УЧРЕЖДЕНИЕ</w:t>
      </w:r>
      <w:r>
        <w:rPr>
          <w:b/>
          <w:spacing w:val="-7"/>
          <w:sz w:val="24"/>
        </w:rPr>
        <w:t xml:space="preserve"> </w:t>
      </w:r>
    </w:p>
    <w:p w:rsidR="007D4F2D" w:rsidRDefault="00746956">
      <w:pPr>
        <w:pStyle w:val="1"/>
        <w:spacing w:line="278" w:lineRule="auto"/>
        <w:ind w:left="766" w:right="992" w:firstLine="1"/>
        <w:jc w:val="center"/>
      </w:pPr>
      <w:r>
        <w:t>«БРЯНСКИЙ АГРАРНЫЙ ТЕХНИКУМ  ИМЕНИ ГЕРОЯ РОССИИ   А.С.ЗАЙЦЕВА»</w:t>
      </w:r>
    </w:p>
    <w:p w:rsidR="007D4F2D" w:rsidRDefault="007D4F2D">
      <w:pPr>
        <w:pStyle w:val="a3"/>
        <w:rPr>
          <w:b/>
          <w:sz w:val="20"/>
        </w:rPr>
      </w:pPr>
    </w:p>
    <w:p w:rsidR="007D4F2D" w:rsidRDefault="007D4F2D">
      <w:pPr>
        <w:pStyle w:val="a3"/>
        <w:rPr>
          <w:b/>
          <w:sz w:val="20"/>
        </w:rPr>
      </w:pPr>
    </w:p>
    <w:p w:rsidR="007D4F2D" w:rsidRDefault="007D4F2D">
      <w:pPr>
        <w:pStyle w:val="a3"/>
        <w:rPr>
          <w:b/>
          <w:sz w:val="20"/>
        </w:rPr>
      </w:pPr>
    </w:p>
    <w:p w:rsidR="007D4F2D" w:rsidRDefault="007D4F2D">
      <w:pPr>
        <w:pStyle w:val="a3"/>
        <w:rPr>
          <w:b/>
          <w:sz w:val="20"/>
        </w:rPr>
      </w:pPr>
    </w:p>
    <w:p w:rsidR="007D4F2D" w:rsidRDefault="007D4F2D">
      <w:pPr>
        <w:pStyle w:val="a3"/>
        <w:rPr>
          <w:b/>
          <w:sz w:val="20"/>
        </w:rPr>
      </w:pPr>
    </w:p>
    <w:p w:rsidR="007D4F2D" w:rsidRDefault="007D4F2D">
      <w:pPr>
        <w:pStyle w:val="a3"/>
        <w:rPr>
          <w:b/>
          <w:sz w:val="20"/>
        </w:rPr>
      </w:pPr>
    </w:p>
    <w:p w:rsidR="007D4F2D" w:rsidRDefault="007D4F2D">
      <w:pPr>
        <w:pStyle w:val="a3"/>
        <w:rPr>
          <w:b/>
          <w:sz w:val="20"/>
        </w:rPr>
      </w:pPr>
    </w:p>
    <w:p w:rsidR="007D4F2D" w:rsidRDefault="007D4F2D">
      <w:pPr>
        <w:pStyle w:val="a3"/>
        <w:rPr>
          <w:b/>
          <w:sz w:val="20"/>
        </w:rPr>
      </w:pPr>
    </w:p>
    <w:p w:rsidR="007D4F2D" w:rsidRDefault="007D4F2D">
      <w:pPr>
        <w:pStyle w:val="a3"/>
        <w:rPr>
          <w:b/>
          <w:sz w:val="20"/>
        </w:rPr>
      </w:pPr>
    </w:p>
    <w:p w:rsidR="007D4F2D" w:rsidRDefault="007D4F2D">
      <w:pPr>
        <w:pStyle w:val="a3"/>
        <w:rPr>
          <w:b/>
          <w:sz w:val="20"/>
        </w:rPr>
      </w:pPr>
    </w:p>
    <w:p w:rsidR="007D4F2D" w:rsidRDefault="007D4F2D">
      <w:pPr>
        <w:pStyle w:val="a3"/>
        <w:rPr>
          <w:b/>
          <w:sz w:val="20"/>
        </w:rPr>
      </w:pPr>
    </w:p>
    <w:p w:rsidR="007D4F2D" w:rsidRDefault="007D4F2D">
      <w:pPr>
        <w:pStyle w:val="a3"/>
        <w:rPr>
          <w:b/>
          <w:sz w:val="20"/>
        </w:rPr>
      </w:pPr>
    </w:p>
    <w:p w:rsidR="007D4F2D" w:rsidRDefault="007D4F2D">
      <w:pPr>
        <w:pStyle w:val="a3"/>
        <w:rPr>
          <w:b/>
          <w:sz w:val="20"/>
        </w:rPr>
      </w:pPr>
    </w:p>
    <w:p w:rsidR="007D4F2D" w:rsidRDefault="007D4F2D">
      <w:pPr>
        <w:pStyle w:val="a3"/>
        <w:rPr>
          <w:b/>
          <w:sz w:val="20"/>
        </w:rPr>
      </w:pPr>
    </w:p>
    <w:p w:rsidR="007D4F2D" w:rsidRDefault="00062269">
      <w:pPr>
        <w:spacing w:before="93"/>
        <w:ind w:right="170"/>
        <w:jc w:val="both"/>
        <w:rPr>
          <w:rFonts w:ascii="Arial MT" w:hAnsi="Arial MT"/>
          <w:sz w:val="26"/>
        </w:rPr>
        <w:sectPr w:rsidR="007D4F2D">
          <w:type w:val="continuous"/>
          <w:pgSz w:w="11910" w:h="16840"/>
          <w:pgMar w:top="1040" w:right="600" w:bottom="280" w:left="820" w:header="720" w:footer="720" w:gutter="0"/>
          <w:cols w:space="720"/>
        </w:sect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46.6pt;margin-top:-147.55pt;width:502.05pt;height:95.7pt;z-index:251656192;mso-position-horizontal-relative:page;mso-width-relative:page;mso-height-relative:page" filled="f" stroked="f">
            <v:textbox inset="0,0,0,0">
              <w:txbxContent>
                <w:tbl>
                  <w:tblPr>
                    <w:tblW w:w="10040" w:type="dxa"/>
                    <w:tblInd w:w="7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5330"/>
                    <w:gridCol w:w="4710"/>
                  </w:tblGrid>
                  <w:tr w:rsidR="00746956" w:rsidTr="00746956">
                    <w:trPr>
                      <w:trHeight w:val="1926"/>
                    </w:trPr>
                    <w:tc>
                      <w:tcPr>
                        <w:tcW w:w="5330" w:type="dxa"/>
                      </w:tcPr>
                      <w:p w:rsidR="00746956" w:rsidRDefault="00746956">
                        <w:pPr>
                          <w:pStyle w:val="TableParagraph"/>
                          <w:spacing w:line="266" w:lineRule="exact"/>
                          <w:ind w:left="20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СОГЛАСОВАНО</w:t>
                        </w:r>
                      </w:p>
                      <w:p w:rsidR="00746956" w:rsidRDefault="00746956" w:rsidP="00746956">
                        <w:pPr>
                          <w:pStyle w:val="TableParagraph"/>
                          <w:ind w:left="200" w:right="162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Решением Педагогического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совета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ГБПОУ</w:t>
                        </w:r>
                        <w:r>
                          <w:rPr>
                            <w:spacing w:val="5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«БАТ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имени Героя России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А.С. Зайцева»</w:t>
                        </w:r>
                      </w:p>
                      <w:p w:rsidR="00746956" w:rsidRDefault="00746956">
                        <w:pPr>
                          <w:pStyle w:val="TableParagraph"/>
                          <w:rPr>
                            <w:b/>
                            <w:sz w:val="24"/>
                          </w:rPr>
                        </w:pPr>
                      </w:p>
                      <w:p w:rsidR="00746956" w:rsidRDefault="00746956">
                        <w:pPr>
                          <w:pStyle w:val="TableParagraph"/>
                          <w:tabs>
                            <w:tab w:val="left" w:pos="2615"/>
                            <w:tab w:val="left" w:pos="3681"/>
                          </w:tabs>
                          <w:ind w:left="20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Протокол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sz w:val="24"/>
                          </w:rPr>
                          <w:t>от</w:t>
                        </w:r>
                        <w:proofErr w:type="gramEnd"/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  <w:r>
                          <w:rPr>
                            <w:sz w:val="24"/>
                          </w:rPr>
                          <w:t>№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</w:p>
                    </w:tc>
                    <w:tc>
                      <w:tcPr>
                        <w:tcW w:w="4710" w:type="dxa"/>
                      </w:tcPr>
                      <w:p w:rsidR="00746956" w:rsidRDefault="00746956" w:rsidP="00746956">
                        <w:pPr>
                          <w:pStyle w:val="TableParagraph"/>
                          <w:spacing w:line="266" w:lineRule="exact"/>
                          <w:ind w:right="199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УТВЕРЖДЕНО</w:t>
                        </w:r>
                      </w:p>
                      <w:p w:rsidR="00746956" w:rsidRDefault="00746956" w:rsidP="00746956">
                        <w:pPr>
                          <w:pStyle w:val="TableParagraph"/>
                          <w:ind w:right="199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 xml:space="preserve">Директор 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ГБПОУ</w:t>
                        </w:r>
                      </w:p>
                      <w:p w:rsidR="00746956" w:rsidRPr="00746956" w:rsidRDefault="00746956" w:rsidP="00746956">
                        <w:pPr>
                          <w:pStyle w:val="TableParagraph"/>
                          <w:ind w:right="187" w:firstLineChars="900" w:firstLine="2160"/>
                          <w:jc w:val="right"/>
                          <w:rPr>
                            <w:spacing w:val="-3"/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«БАТ</w:t>
                        </w:r>
                        <w:r>
                          <w:rPr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имени Героя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России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А.С. Зайцева»</w:t>
                        </w:r>
                      </w:p>
                      <w:p w:rsidR="00746956" w:rsidRDefault="00746956" w:rsidP="00746956">
                        <w:pPr>
                          <w:pStyle w:val="TableParagraph"/>
                          <w:tabs>
                            <w:tab w:val="left" w:pos="3076"/>
                            <w:tab w:val="left" w:pos="3495"/>
                            <w:tab w:val="left" w:pos="4563"/>
                          </w:tabs>
                          <w:spacing w:line="270" w:lineRule="atLeast"/>
                          <w:ind w:right="144" w:firstLineChars="950" w:firstLine="2280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______/Ковалев В.В./</w:t>
                        </w:r>
                      </w:p>
                      <w:p w:rsidR="00746956" w:rsidRDefault="00746956" w:rsidP="00746956">
                        <w:pPr>
                          <w:pStyle w:val="TableParagraph"/>
                          <w:tabs>
                            <w:tab w:val="left" w:pos="3076"/>
                            <w:tab w:val="left" w:pos="3495"/>
                            <w:tab w:val="left" w:pos="4563"/>
                          </w:tabs>
                          <w:spacing w:line="270" w:lineRule="atLeast"/>
                          <w:ind w:right="144" w:firstLineChars="500" w:firstLine="1200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приказ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sz w:val="24"/>
                          </w:rPr>
                          <w:t>от</w:t>
                        </w:r>
                        <w:proofErr w:type="gramEnd"/>
                        <w:r>
                          <w:rPr>
                            <w:sz w:val="24"/>
                            <w:u w:val="single"/>
                          </w:rPr>
                          <w:tab/>
                          <w:t xml:space="preserve">  </w:t>
                        </w:r>
                        <w:r>
                          <w:rPr>
                            <w:sz w:val="24"/>
                          </w:rPr>
                          <w:t>№</w:t>
                        </w:r>
                      </w:p>
                    </w:tc>
                  </w:tr>
                </w:tbl>
                <w:p w:rsidR="00746956" w:rsidRDefault="00746956">
                  <w:pPr>
                    <w:pStyle w:val="a3"/>
                  </w:pPr>
                </w:p>
              </w:txbxContent>
            </v:textbox>
            <w10:wrap anchorx="page"/>
          </v:shape>
        </w:pict>
      </w:r>
    </w:p>
    <w:p w:rsidR="007D4F2D" w:rsidRDefault="007D4F2D">
      <w:pPr>
        <w:pStyle w:val="a3"/>
        <w:rPr>
          <w:rFonts w:ascii="Arial MT"/>
          <w:sz w:val="26"/>
        </w:rPr>
      </w:pPr>
    </w:p>
    <w:p w:rsidR="007D4F2D" w:rsidRDefault="007D4F2D">
      <w:pPr>
        <w:pStyle w:val="a3"/>
        <w:rPr>
          <w:rFonts w:ascii="Arial MT"/>
          <w:sz w:val="26"/>
        </w:rPr>
      </w:pPr>
    </w:p>
    <w:p w:rsidR="007D4F2D" w:rsidRDefault="007D4F2D">
      <w:pPr>
        <w:pStyle w:val="a3"/>
        <w:rPr>
          <w:rFonts w:ascii="Arial MT"/>
          <w:sz w:val="26"/>
        </w:rPr>
      </w:pPr>
    </w:p>
    <w:p w:rsidR="007D4F2D" w:rsidRDefault="00746956">
      <w:pPr>
        <w:pStyle w:val="1"/>
        <w:spacing w:before="165"/>
        <w:ind w:left="2780"/>
        <w:rPr>
          <w:rFonts w:ascii="Arial MT"/>
          <w:sz w:val="26"/>
        </w:rPr>
        <w:sectPr w:rsidR="007D4F2D">
          <w:type w:val="continuous"/>
          <w:pgSz w:w="11910" w:h="16840"/>
          <w:pgMar w:top="1040" w:right="600" w:bottom="280" w:left="820" w:header="720" w:footer="720" w:gutter="0"/>
          <w:cols w:num="2" w:space="720" w:equalWidth="0">
            <w:col w:w="7626" w:space="40"/>
            <w:col w:w="2824"/>
          </w:cols>
        </w:sectPr>
      </w:pPr>
      <w:r>
        <w:t>РАБОЧАЯ</w:t>
      </w:r>
      <w:r>
        <w:rPr>
          <w:spacing w:val="-5"/>
        </w:rPr>
        <w:t xml:space="preserve"> </w:t>
      </w:r>
      <w:r>
        <w:t>ПРОГРАММА</w:t>
      </w:r>
      <w:r>
        <w:rPr>
          <w:spacing w:val="-4"/>
        </w:rPr>
        <w:t xml:space="preserve"> </w:t>
      </w:r>
      <w:r>
        <w:t>ВОСПИТАНИЯ</w:t>
      </w:r>
    </w:p>
    <w:p w:rsidR="007D4F2D" w:rsidRDefault="007D4F2D">
      <w:pPr>
        <w:pStyle w:val="a3"/>
        <w:rPr>
          <w:rFonts w:ascii="Arial MT"/>
          <w:sz w:val="20"/>
        </w:rPr>
      </w:pPr>
    </w:p>
    <w:p w:rsidR="007D4F2D" w:rsidRDefault="007D4F2D">
      <w:pPr>
        <w:pStyle w:val="a3"/>
        <w:rPr>
          <w:rFonts w:ascii="Arial MT"/>
          <w:sz w:val="20"/>
        </w:rPr>
      </w:pPr>
    </w:p>
    <w:p w:rsidR="00A701FD" w:rsidRPr="00A701FD" w:rsidRDefault="00A701FD" w:rsidP="00A701FD">
      <w:pPr>
        <w:pStyle w:val="a3"/>
        <w:spacing w:line="360" w:lineRule="auto"/>
        <w:ind w:firstLine="993"/>
        <w:rPr>
          <w:b/>
          <w:i/>
          <w:sz w:val="28"/>
          <w:szCs w:val="22"/>
        </w:rPr>
      </w:pPr>
      <w:r w:rsidRPr="00A701FD">
        <w:rPr>
          <w:b/>
          <w:i/>
          <w:sz w:val="28"/>
          <w:szCs w:val="22"/>
        </w:rPr>
        <w:t xml:space="preserve">23.02.07 Техническое обслуживание и ремонт двигателей, систем </w:t>
      </w:r>
    </w:p>
    <w:p w:rsidR="007D4F2D" w:rsidRDefault="00A701FD" w:rsidP="00A701FD">
      <w:pPr>
        <w:pStyle w:val="a3"/>
        <w:jc w:val="center"/>
        <w:rPr>
          <w:b/>
          <w:i/>
          <w:sz w:val="30"/>
        </w:rPr>
      </w:pPr>
      <w:r w:rsidRPr="00A701FD">
        <w:rPr>
          <w:b/>
          <w:i/>
          <w:sz w:val="28"/>
          <w:szCs w:val="22"/>
        </w:rPr>
        <w:t>и агрегатов автомобилей</w:t>
      </w:r>
    </w:p>
    <w:p w:rsidR="007D4F2D" w:rsidRDefault="007D4F2D">
      <w:pPr>
        <w:pStyle w:val="a3"/>
        <w:rPr>
          <w:b/>
          <w:i/>
          <w:sz w:val="30"/>
        </w:rPr>
      </w:pPr>
    </w:p>
    <w:p w:rsidR="007D4F2D" w:rsidRDefault="007D4F2D">
      <w:pPr>
        <w:pStyle w:val="a3"/>
        <w:rPr>
          <w:b/>
          <w:i/>
          <w:sz w:val="30"/>
        </w:rPr>
      </w:pPr>
    </w:p>
    <w:p w:rsidR="007D4F2D" w:rsidRDefault="007D4F2D">
      <w:pPr>
        <w:pStyle w:val="a3"/>
        <w:rPr>
          <w:b/>
          <w:i/>
          <w:sz w:val="30"/>
        </w:rPr>
      </w:pPr>
    </w:p>
    <w:p w:rsidR="007D4F2D" w:rsidRDefault="007D4F2D">
      <w:pPr>
        <w:pStyle w:val="a3"/>
        <w:spacing w:before="3"/>
        <w:rPr>
          <w:b/>
          <w:i/>
          <w:sz w:val="31"/>
        </w:rPr>
      </w:pPr>
    </w:p>
    <w:p w:rsidR="007D4F2D" w:rsidRDefault="007D4F2D">
      <w:pPr>
        <w:pStyle w:val="1"/>
        <w:ind w:left="1329" w:right="1550"/>
        <w:jc w:val="center"/>
      </w:pPr>
    </w:p>
    <w:p w:rsidR="007D4F2D" w:rsidRDefault="007D4F2D">
      <w:pPr>
        <w:pStyle w:val="1"/>
        <w:ind w:left="1329" w:right="1550"/>
        <w:jc w:val="center"/>
      </w:pPr>
    </w:p>
    <w:p w:rsidR="007D4F2D" w:rsidRDefault="007D4F2D">
      <w:pPr>
        <w:pStyle w:val="1"/>
        <w:ind w:left="1329" w:right="1550"/>
        <w:jc w:val="center"/>
      </w:pPr>
    </w:p>
    <w:p w:rsidR="007D4F2D" w:rsidRDefault="007D4F2D">
      <w:pPr>
        <w:pStyle w:val="1"/>
        <w:ind w:left="1329" w:right="1550"/>
        <w:jc w:val="center"/>
      </w:pPr>
    </w:p>
    <w:p w:rsidR="007D4F2D" w:rsidRDefault="007D4F2D">
      <w:pPr>
        <w:pStyle w:val="1"/>
        <w:ind w:left="1329" w:right="1550"/>
        <w:jc w:val="center"/>
      </w:pPr>
    </w:p>
    <w:p w:rsidR="007D4F2D" w:rsidRDefault="007D4F2D">
      <w:pPr>
        <w:pStyle w:val="1"/>
        <w:ind w:left="1329" w:right="1550"/>
        <w:jc w:val="center"/>
      </w:pPr>
    </w:p>
    <w:p w:rsidR="007D4F2D" w:rsidRDefault="007D4F2D">
      <w:pPr>
        <w:pStyle w:val="1"/>
        <w:ind w:left="1329" w:right="1550"/>
        <w:jc w:val="center"/>
      </w:pPr>
    </w:p>
    <w:p w:rsidR="007D4F2D" w:rsidRDefault="007D4F2D">
      <w:pPr>
        <w:pStyle w:val="1"/>
        <w:ind w:left="1329" w:right="1550"/>
        <w:jc w:val="center"/>
      </w:pPr>
    </w:p>
    <w:p w:rsidR="007D4F2D" w:rsidRDefault="007D4F2D">
      <w:pPr>
        <w:pStyle w:val="1"/>
        <w:ind w:left="1329" w:right="1550"/>
        <w:jc w:val="center"/>
      </w:pPr>
    </w:p>
    <w:p w:rsidR="007D4F2D" w:rsidRDefault="007D4F2D">
      <w:pPr>
        <w:pStyle w:val="1"/>
        <w:ind w:left="1329" w:right="1550"/>
        <w:jc w:val="center"/>
      </w:pPr>
    </w:p>
    <w:p w:rsidR="007D4F2D" w:rsidRDefault="007D4F2D">
      <w:pPr>
        <w:pStyle w:val="1"/>
        <w:ind w:left="1329" w:right="1550"/>
        <w:jc w:val="center"/>
      </w:pPr>
    </w:p>
    <w:p w:rsidR="007D4F2D" w:rsidRDefault="00746956">
      <w:pPr>
        <w:pStyle w:val="1"/>
        <w:ind w:left="1329" w:right="1550"/>
        <w:jc w:val="center"/>
      </w:pPr>
      <w:r>
        <w:t>г. Стародуб 20</w:t>
      </w:r>
      <w:r w:rsidR="000B096D">
        <w:t>2</w:t>
      </w:r>
      <w:r w:rsidR="0039286D">
        <w:t>0</w:t>
      </w:r>
      <w:r>
        <w:rPr>
          <w:spacing w:val="-1"/>
        </w:rPr>
        <w:t xml:space="preserve"> </w:t>
      </w:r>
      <w:r>
        <w:t>г.</w:t>
      </w:r>
    </w:p>
    <w:p w:rsidR="007D4F2D" w:rsidRDefault="007D4F2D">
      <w:pPr>
        <w:jc w:val="center"/>
        <w:sectPr w:rsidR="007D4F2D">
          <w:type w:val="continuous"/>
          <w:pgSz w:w="11910" w:h="16840"/>
          <w:pgMar w:top="1040" w:right="600" w:bottom="280" w:left="820" w:header="720" w:footer="720" w:gutter="0"/>
          <w:cols w:space="720"/>
        </w:sectPr>
      </w:pPr>
    </w:p>
    <w:p w:rsidR="007D4F2D" w:rsidRDefault="00746956">
      <w:pPr>
        <w:pStyle w:val="a5"/>
      </w:pPr>
      <w:r>
        <w:lastRenderedPageBreak/>
        <w:t>СОДЕРЖАНИЕ</w:t>
      </w:r>
    </w:p>
    <w:p w:rsidR="007D4F2D" w:rsidRDefault="007D4F2D">
      <w:pPr>
        <w:pStyle w:val="a3"/>
        <w:rPr>
          <w:b/>
          <w:sz w:val="20"/>
        </w:rPr>
      </w:pPr>
    </w:p>
    <w:p w:rsidR="007D4F2D" w:rsidRDefault="007D4F2D">
      <w:pPr>
        <w:pStyle w:val="a3"/>
        <w:rPr>
          <w:b/>
          <w:sz w:val="20"/>
        </w:rPr>
      </w:pPr>
    </w:p>
    <w:p w:rsidR="007D4F2D" w:rsidRDefault="007D4F2D">
      <w:pPr>
        <w:pStyle w:val="a3"/>
        <w:spacing w:before="4"/>
        <w:rPr>
          <w:b/>
          <w:sz w:val="18"/>
        </w:rPr>
      </w:pPr>
    </w:p>
    <w:tbl>
      <w:tblPr>
        <w:tblW w:w="0" w:type="auto"/>
        <w:tblInd w:w="12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49"/>
        <w:gridCol w:w="956"/>
      </w:tblGrid>
      <w:tr w:rsidR="007D4F2D">
        <w:trPr>
          <w:trHeight w:val="3230"/>
        </w:trPr>
        <w:tc>
          <w:tcPr>
            <w:tcW w:w="8449" w:type="dxa"/>
          </w:tcPr>
          <w:p w:rsidR="007D4F2D" w:rsidRDefault="00746956">
            <w:pPr>
              <w:pStyle w:val="TableParagraph"/>
              <w:spacing w:before="110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ПАСПОРТ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РАБОЧЕЙ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</w:p>
          <w:p w:rsidR="007D4F2D" w:rsidRDefault="007D4F2D">
            <w:pPr>
              <w:pStyle w:val="TableParagraph"/>
              <w:spacing w:before="6"/>
              <w:rPr>
                <w:b/>
              </w:rPr>
            </w:pPr>
          </w:p>
          <w:p w:rsidR="007D4F2D" w:rsidRDefault="00746956">
            <w:pPr>
              <w:pStyle w:val="TableParagraph"/>
              <w:spacing w:line="360" w:lineRule="auto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 2.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ОЦЕНКА ОСВОЕНИЯ </w:t>
            </w:r>
            <w:proofErr w:type="gramStart"/>
            <w:r>
              <w:rPr>
                <w:b/>
                <w:sz w:val="24"/>
              </w:rPr>
              <w:t>ОБУЧАЮЩИМИСЯ</w:t>
            </w:r>
            <w:proofErr w:type="gramEnd"/>
            <w:r>
              <w:rPr>
                <w:b/>
                <w:sz w:val="24"/>
              </w:rPr>
              <w:t xml:space="preserve"> ОСНОВНОЙ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ЧАСТИ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ДОСТИЖЕНИЯ</w:t>
            </w:r>
          </w:p>
          <w:p w:rsidR="007D4F2D" w:rsidRDefault="00746956">
            <w:pPr>
              <w:pStyle w:val="TableParagraph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>ЛИЧНОСТНЫХ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РЕЗУЛЬТАТОВ</w:t>
            </w:r>
          </w:p>
          <w:p w:rsidR="007D4F2D" w:rsidRDefault="007D4F2D">
            <w:pPr>
              <w:pStyle w:val="TableParagraph"/>
              <w:spacing w:before="4"/>
              <w:rPr>
                <w:b/>
              </w:rPr>
            </w:pPr>
          </w:p>
          <w:p w:rsidR="007D4F2D" w:rsidRDefault="00746956">
            <w:pPr>
              <w:pStyle w:val="TableParagraph"/>
              <w:spacing w:line="360" w:lineRule="auto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ТРЕБОВАНИЯ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РЕСУРСНОМУ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ОБЕСПЕЧЕНИЮ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ВОСПИТАТЕЛЬНОЙ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  <w:p w:rsidR="007D4F2D" w:rsidRDefault="00746956">
            <w:pPr>
              <w:pStyle w:val="TableParagraph"/>
              <w:spacing w:before="121" w:line="256" w:lineRule="exact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КАЛЕНДАРНЫЙ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ПЛАН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ВОСПИТАТЕЛЬНОЙ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956" w:type="dxa"/>
          </w:tcPr>
          <w:p w:rsidR="007D4F2D" w:rsidRDefault="00746956">
            <w:pPr>
              <w:pStyle w:val="TableParagraph"/>
              <w:spacing w:line="311" w:lineRule="exact"/>
              <w:ind w:left="544"/>
              <w:rPr>
                <w:b/>
                <w:sz w:val="28"/>
              </w:rPr>
            </w:pPr>
            <w:r>
              <w:rPr>
                <w:b/>
                <w:sz w:val="28"/>
              </w:rPr>
              <w:t>3</w:t>
            </w:r>
          </w:p>
          <w:p w:rsidR="007D4F2D" w:rsidRDefault="007D4F2D">
            <w:pPr>
              <w:pStyle w:val="TableParagraph"/>
              <w:rPr>
                <w:b/>
                <w:sz w:val="30"/>
              </w:rPr>
            </w:pPr>
          </w:p>
          <w:p w:rsidR="007D4F2D" w:rsidRDefault="007D4F2D">
            <w:pPr>
              <w:pStyle w:val="TableParagraph"/>
              <w:rPr>
                <w:b/>
                <w:sz w:val="30"/>
              </w:rPr>
            </w:pPr>
          </w:p>
          <w:p w:rsidR="007D4F2D" w:rsidRDefault="007D4F2D">
            <w:pPr>
              <w:pStyle w:val="TableParagraph"/>
              <w:rPr>
                <w:b/>
                <w:sz w:val="24"/>
              </w:rPr>
            </w:pPr>
          </w:p>
          <w:p w:rsidR="007D4F2D" w:rsidRDefault="00746956">
            <w:pPr>
              <w:pStyle w:val="TableParagraph"/>
              <w:spacing w:before="1"/>
              <w:ind w:left="472"/>
              <w:rPr>
                <w:b/>
                <w:sz w:val="28"/>
              </w:rPr>
            </w:pPr>
            <w:r>
              <w:rPr>
                <w:b/>
                <w:sz w:val="28"/>
              </w:rPr>
              <w:t>10</w:t>
            </w:r>
          </w:p>
          <w:p w:rsidR="007D4F2D" w:rsidRDefault="007D4F2D">
            <w:pPr>
              <w:pStyle w:val="TableParagraph"/>
              <w:rPr>
                <w:b/>
                <w:sz w:val="30"/>
              </w:rPr>
            </w:pPr>
          </w:p>
          <w:p w:rsidR="007D4F2D" w:rsidRDefault="007D4F2D">
            <w:pPr>
              <w:pStyle w:val="TableParagraph"/>
              <w:spacing w:before="10"/>
              <w:rPr>
                <w:b/>
                <w:sz w:val="25"/>
              </w:rPr>
            </w:pPr>
          </w:p>
          <w:p w:rsidR="007D4F2D" w:rsidRDefault="00746956">
            <w:pPr>
              <w:pStyle w:val="TableParagraph"/>
              <w:ind w:left="472"/>
              <w:rPr>
                <w:b/>
                <w:sz w:val="28"/>
              </w:rPr>
            </w:pPr>
            <w:r>
              <w:rPr>
                <w:b/>
                <w:sz w:val="28"/>
              </w:rPr>
              <w:t>19</w:t>
            </w:r>
          </w:p>
          <w:p w:rsidR="007D4F2D" w:rsidRDefault="007D4F2D">
            <w:pPr>
              <w:pStyle w:val="TableParagraph"/>
              <w:rPr>
                <w:b/>
                <w:sz w:val="28"/>
              </w:rPr>
            </w:pPr>
          </w:p>
          <w:p w:rsidR="007D4F2D" w:rsidRDefault="00746956">
            <w:pPr>
              <w:pStyle w:val="TableParagraph"/>
              <w:ind w:left="472"/>
              <w:rPr>
                <w:b/>
                <w:sz w:val="28"/>
              </w:rPr>
            </w:pPr>
            <w:r>
              <w:rPr>
                <w:b/>
                <w:sz w:val="28"/>
              </w:rPr>
              <w:t>21</w:t>
            </w:r>
          </w:p>
        </w:tc>
      </w:tr>
    </w:tbl>
    <w:p w:rsidR="007D4F2D" w:rsidRDefault="007D4F2D">
      <w:pPr>
        <w:rPr>
          <w:sz w:val="28"/>
        </w:rPr>
        <w:sectPr w:rsidR="007D4F2D">
          <w:footerReference w:type="default" r:id="rId9"/>
          <w:pgSz w:w="11910" w:h="16840"/>
          <w:pgMar w:top="1040" w:right="600" w:bottom="1400" w:left="820" w:header="0" w:footer="1216" w:gutter="0"/>
          <w:pgNumType w:start="2"/>
          <w:cols w:space="720"/>
        </w:sectPr>
      </w:pPr>
    </w:p>
    <w:p w:rsidR="007D4F2D" w:rsidRDefault="00746956">
      <w:pPr>
        <w:pStyle w:val="1"/>
        <w:spacing w:before="73"/>
        <w:ind w:left="312"/>
      </w:pPr>
      <w:r>
        <w:lastRenderedPageBreak/>
        <w:t>РАЗДЕЛ</w:t>
      </w:r>
      <w:r>
        <w:rPr>
          <w:spacing w:val="-4"/>
        </w:rPr>
        <w:t xml:space="preserve"> </w:t>
      </w:r>
      <w:r>
        <w:t>1.</w:t>
      </w:r>
      <w:r>
        <w:rPr>
          <w:spacing w:val="-3"/>
        </w:rPr>
        <w:t xml:space="preserve"> </w:t>
      </w:r>
      <w:r>
        <w:t>ПАСПОРТ</w:t>
      </w:r>
      <w:r>
        <w:rPr>
          <w:spacing w:val="-3"/>
        </w:rPr>
        <w:t xml:space="preserve"> </w:t>
      </w:r>
      <w:r>
        <w:t>РАБОЧЕЙ</w:t>
      </w:r>
      <w:r>
        <w:rPr>
          <w:spacing w:val="-3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ВОСПИТАНИЯ</w:t>
      </w:r>
    </w:p>
    <w:p w:rsidR="007D4F2D" w:rsidRDefault="007D4F2D">
      <w:pPr>
        <w:pStyle w:val="a3"/>
        <w:spacing w:before="6"/>
        <w:rPr>
          <w:b/>
          <w:sz w:val="10"/>
        </w:rPr>
      </w:pPr>
    </w:p>
    <w:tbl>
      <w:tblPr>
        <w:tblW w:w="0" w:type="auto"/>
        <w:tblInd w:w="3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5"/>
        <w:gridCol w:w="7655"/>
      </w:tblGrid>
      <w:tr w:rsidR="007D4F2D">
        <w:trPr>
          <w:trHeight w:val="518"/>
        </w:trPr>
        <w:tc>
          <w:tcPr>
            <w:tcW w:w="1985" w:type="dxa"/>
          </w:tcPr>
          <w:p w:rsidR="007D4F2D" w:rsidRDefault="00746956">
            <w:pPr>
              <w:pStyle w:val="TableParagraph"/>
              <w:spacing w:before="121"/>
              <w:ind w:left="473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</w:p>
        </w:tc>
        <w:tc>
          <w:tcPr>
            <w:tcW w:w="7655" w:type="dxa"/>
          </w:tcPr>
          <w:p w:rsidR="007D4F2D" w:rsidRDefault="00746956">
            <w:pPr>
              <w:pStyle w:val="TableParagraph"/>
              <w:spacing w:before="121"/>
              <w:ind w:left="3140" w:right="313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</w:tr>
      <w:tr w:rsidR="007D4F2D">
        <w:trPr>
          <w:trHeight w:val="1247"/>
        </w:trPr>
        <w:tc>
          <w:tcPr>
            <w:tcW w:w="1985" w:type="dxa"/>
          </w:tcPr>
          <w:p w:rsidR="007D4F2D" w:rsidRDefault="00746956">
            <w:pPr>
              <w:pStyle w:val="TableParagraph"/>
              <w:spacing w:before="114"/>
              <w:ind w:left="413" w:right="226" w:hanging="171"/>
              <w:rPr>
                <w:sz w:val="24"/>
              </w:rPr>
            </w:pPr>
            <w:r>
              <w:rPr>
                <w:spacing w:val="-1"/>
                <w:sz w:val="24"/>
              </w:rPr>
              <w:t>Наименование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7655" w:type="dxa"/>
          </w:tcPr>
          <w:p w:rsidR="00A701FD" w:rsidRPr="00A701FD" w:rsidRDefault="00746956" w:rsidP="00A701FD">
            <w:pPr>
              <w:pStyle w:val="1"/>
              <w:ind w:left="255" w:right="313"/>
              <w:rPr>
                <w:b w:val="0"/>
                <w:bCs w:val="0"/>
              </w:rPr>
            </w:pPr>
            <w:r w:rsidRPr="00A701FD">
              <w:rPr>
                <w:b w:val="0"/>
              </w:rPr>
              <w:t>Рабочая</w:t>
            </w:r>
            <w:r w:rsidRPr="00A701FD">
              <w:rPr>
                <w:b w:val="0"/>
              </w:rPr>
              <w:tab/>
              <w:t>пр</w:t>
            </w:r>
            <w:r w:rsidR="00A701FD" w:rsidRPr="00A701FD">
              <w:rPr>
                <w:b w:val="0"/>
              </w:rPr>
              <w:t>ограмма</w:t>
            </w:r>
            <w:r w:rsidR="00A701FD" w:rsidRPr="00A701FD">
              <w:rPr>
                <w:b w:val="0"/>
              </w:rPr>
              <w:tab/>
              <w:t>воспитания</w:t>
            </w:r>
            <w:r w:rsidR="00A701FD" w:rsidRPr="00A701FD">
              <w:rPr>
                <w:b w:val="0"/>
              </w:rPr>
              <w:tab/>
              <w:t>по</w:t>
            </w:r>
            <w:r w:rsidR="00A701FD" w:rsidRPr="00A701FD">
              <w:rPr>
                <w:b w:val="0"/>
              </w:rPr>
              <w:tab/>
              <w:t xml:space="preserve">профессии </w:t>
            </w:r>
            <w:r w:rsidR="00A701FD" w:rsidRPr="00A701FD">
              <w:rPr>
                <w:b w:val="0"/>
                <w:bCs w:val="0"/>
              </w:rPr>
              <w:t xml:space="preserve">23.02.07 Техническое обслуживание и ремонт двигателей, систем </w:t>
            </w:r>
          </w:p>
          <w:p w:rsidR="007D4F2D" w:rsidRPr="00A701FD" w:rsidRDefault="00A701FD" w:rsidP="00A701FD">
            <w:pPr>
              <w:pStyle w:val="1"/>
              <w:ind w:left="255" w:right="313"/>
              <w:rPr>
                <w:b w:val="0"/>
                <w:bCs w:val="0"/>
              </w:rPr>
            </w:pPr>
            <w:r w:rsidRPr="00A701FD">
              <w:rPr>
                <w:b w:val="0"/>
                <w:bCs w:val="0"/>
              </w:rPr>
              <w:t>и агрегатов автомобилей</w:t>
            </w:r>
          </w:p>
        </w:tc>
      </w:tr>
      <w:tr w:rsidR="007D4F2D">
        <w:trPr>
          <w:trHeight w:val="11749"/>
        </w:trPr>
        <w:tc>
          <w:tcPr>
            <w:tcW w:w="1985" w:type="dxa"/>
          </w:tcPr>
          <w:p w:rsidR="007D4F2D" w:rsidRDefault="00746956">
            <w:pPr>
              <w:pStyle w:val="TableParagraph"/>
              <w:spacing w:before="114"/>
              <w:ind w:left="413" w:right="199" w:hanging="185"/>
              <w:rPr>
                <w:sz w:val="24"/>
              </w:rPr>
            </w:pPr>
            <w:r>
              <w:rPr>
                <w:sz w:val="24"/>
              </w:rPr>
              <w:t>Основания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7655" w:type="dxa"/>
          </w:tcPr>
          <w:p w:rsidR="007D4F2D" w:rsidRDefault="00746956">
            <w:pPr>
              <w:pStyle w:val="TableParagraph"/>
              <w:ind w:left="108" w:right="99"/>
              <w:jc w:val="both"/>
              <w:rPr>
                <w:sz w:val="24"/>
              </w:rPr>
            </w:pPr>
            <w:r>
              <w:rPr>
                <w:sz w:val="24"/>
              </w:rPr>
              <w:t>Настоящая программа разработана на основе следующих нормативных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правовых документов:</w:t>
            </w:r>
          </w:p>
          <w:p w:rsidR="007D4F2D" w:rsidRDefault="00746956">
            <w:pPr>
              <w:pStyle w:val="TableParagraph"/>
              <w:numPr>
                <w:ilvl w:val="0"/>
                <w:numId w:val="1"/>
              </w:numPr>
              <w:tabs>
                <w:tab w:val="left" w:pos="817"/>
              </w:tabs>
              <w:spacing w:line="293" w:lineRule="exact"/>
              <w:ind w:left="816"/>
              <w:jc w:val="both"/>
              <w:rPr>
                <w:sz w:val="24"/>
              </w:rPr>
            </w:pPr>
            <w:r>
              <w:rPr>
                <w:sz w:val="24"/>
              </w:rPr>
              <w:t>Конституция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Федерации;</w:t>
            </w:r>
          </w:p>
          <w:p w:rsidR="007D4F2D" w:rsidRDefault="00746956">
            <w:pPr>
              <w:pStyle w:val="TableParagraph"/>
              <w:numPr>
                <w:ilvl w:val="0"/>
                <w:numId w:val="1"/>
              </w:numPr>
              <w:tabs>
                <w:tab w:val="left" w:pos="817"/>
              </w:tabs>
              <w:ind w:right="99" w:hanging="361"/>
              <w:jc w:val="both"/>
              <w:rPr>
                <w:sz w:val="24"/>
              </w:rPr>
            </w:pPr>
            <w:r>
              <w:rPr>
                <w:sz w:val="24"/>
              </w:rPr>
              <w:t>Указ Президента Российской Федерации от 21.07.2020 № 474 «О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национальных целях развития Российской Федерации на период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2030 года»;</w:t>
            </w:r>
          </w:p>
          <w:p w:rsidR="007D4F2D" w:rsidRDefault="00746956">
            <w:pPr>
              <w:pStyle w:val="TableParagraph"/>
              <w:numPr>
                <w:ilvl w:val="0"/>
                <w:numId w:val="1"/>
              </w:numPr>
              <w:tabs>
                <w:tab w:val="left" w:pos="817"/>
              </w:tabs>
              <w:spacing w:line="294" w:lineRule="exact"/>
              <w:ind w:left="816"/>
              <w:jc w:val="both"/>
              <w:rPr>
                <w:sz w:val="24"/>
              </w:rPr>
            </w:pPr>
            <w:r>
              <w:rPr>
                <w:sz w:val="24"/>
              </w:rPr>
              <w:t>Указ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Президента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09.11.2022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809</w:t>
            </w:r>
          </w:p>
          <w:p w:rsidR="007D4F2D" w:rsidRDefault="00746956">
            <w:pPr>
              <w:pStyle w:val="TableParagraph"/>
              <w:ind w:left="828"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«Об утверждении   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Основ   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государственной        политики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сохранению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укреплению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духовно-нравственных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ценностей»</w:t>
            </w:r>
          </w:p>
          <w:p w:rsidR="007D4F2D" w:rsidRDefault="00746956">
            <w:pPr>
              <w:pStyle w:val="TableParagraph"/>
              <w:numPr>
                <w:ilvl w:val="0"/>
                <w:numId w:val="1"/>
              </w:numPr>
              <w:tabs>
                <w:tab w:val="left" w:pos="817"/>
              </w:tabs>
              <w:ind w:right="95" w:hanging="361"/>
              <w:jc w:val="both"/>
              <w:rPr>
                <w:sz w:val="24"/>
              </w:rPr>
            </w:pPr>
            <w:r>
              <w:rPr>
                <w:sz w:val="24"/>
              </w:rPr>
              <w:t>Федеральный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31.07.2020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304-ФЗ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внесении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изменений в Федеральный закон «Об образовании в 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Федерации» по вопросам воспитания обучающихся» (далее-ФЗ-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304);</w:t>
            </w:r>
          </w:p>
          <w:p w:rsidR="007D4F2D" w:rsidRDefault="00746956">
            <w:pPr>
              <w:pStyle w:val="TableParagraph"/>
              <w:numPr>
                <w:ilvl w:val="0"/>
                <w:numId w:val="1"/>
              </w:numPr>
              <w:tabs>
                <w:tab w:val="left" w:pos="817"/>
              </w:tabs>
              <w:ind w:right="95" w:hanging="361"/>
              <w:jc w:val="both"/>
              <w:rPr>
                <w:sz w:val="24"/>
              </w:rPr>
            </w:pPr>
            <w:r>
              <w:rPr>
                <w:sz w:val="24"/>
              </w:rPr>
              <w:t>Распоряжение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Правительства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12.11.2020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2945-р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 в 2021–2025 годах Стратегии развития воспитания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 2025 года;</w:t>
            </w:r>
          </w:p>
          <w:p w:rsidR="007D4F2D" w:rsidRDefault="00746956">
            <w:pPr>
              <w:pStyle w:val="TableParagraph"/>
              <w:numPr>
                <w:ilvl w:val="0"/>
                <w:numId w:val="1"/>
              </w:numPr>
              <w:tabs>
                <w:tab w:val="left" w:pos="817"/>
                <w:tab w:val="left" w:pos="3595"/>
                <w:tab w:val="left" w:pos="5773"/>
              </w:tabs>
              <w:ind w:right="94" w:hanging="361"/>
              <w:jc w:val="both"/>
              <w:rPr>
                <w:sz w:val="24"/>
              </w:rPr>
            </w:pPr>
            <w:r>
              <w:rPr>
                <w:sz w:val="24"/>
              </w:rPr>
              <w:t>Приказ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бюджетного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z w:val="24"/>
              </w:rPr>
              <w:tab/>
              <w:t>учреждения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дополнительного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«Институт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27.01.2022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№П-7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разъяснений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рабочей программы воспитания и плана воспитательной 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включенной в ПООП СПО по профессиям/специальностям (для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 образования)»;</w:t>
            </w:r>
          </w:p>
          <w:p w:rsidR="007D4F2D" w:rsidRDefault="00746956">
            <w:pPr>
              <w:pStyle w:val="TableParagraph"/>
              <w:numPr>
                <w:ilvl w:val="0"/>
                <w:numId w:val="1"/>
              </w:numPr>
              <w:tabs>
                <w:tab w:val="left" w:pos="817"/>
              </w:tabs>
              <w:ind w:right="98" w:hanging="361"/>
              <w:jc w:val="both"/>
              <w:rPr>
                <w:sz w:val="24"/>
              </w:rPr>
            </w:pPr>
            <w:r>
              <w:rPr>
                <w:sz w:val="24"/>
              </w:rPr>
              <w:t>Стратегия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финансовой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2017-2023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(утверждена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распоряжением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правительства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25.09.2017 г.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№2039-р);</w:t>
            </w:r>
          </w:p>
          <w:p w:rsidR="007D4F2D" w:rsidRDefault="00746956">
            <w:pPr>
              <w:pStyle w:val="TableParagraph"/>
              <w:numPr>
                <w:ilvl w:val="0"/>
                <w:numId w:val="1"/>
              </w:numPr>
              <w:tabs>
                <w:tab w:val="left" w:pos="817"/>
              </w:tabs>
              <w:ind w:right="95" w:hanging="361"/>
              <w:jc w:val="both"/>
              <w:rPr>
                <w:sz w:val="24"/>
              </w:rPr>
            </w:pPr>
            <w:r>
              <w:rPr>
                <w:sz w:val="24"/>
              </w:rPr>
              <w:t>Методические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календарного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бюджетным научным учреждением «Институт изучения детства,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академии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2021г;</w:t>
            </w:r>
          </w:p>
          <w:p w:rsidR="007D4F2D" w:rsidRDefault="00746956">
            <w:pPr>
              <w:pStyle w:val="TableParagraph"/>
              <w:numPr>
                <w:ilvl w:val="0"/>
                <w:numId w:val="1"/>
              </w:numPr>
              <w:tabs>
                <w:tab w:val="left" w:pos="817"/>
              </w:tabs>
              <w:spacing w:line="276" w:lineRule="exact"/>
              <w:ind w:right="92" w:hanging="361"/>
              <w:jc w:val="both"/>
              <w:rPr>
                <w:sz w:val="24"/>
              </w:rPr>
            </w:pPr>
            <w:r>
              <w:rPr>
                <w:sz w:val="24"/>
              </w:rPr>
              <w:t>Примерная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одобрена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объединения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(утв.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Протоколом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заседания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образованию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Минпросвещения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 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2/20 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02.06.2020 г.).</w:t>
            </w:r>
          </w:p>
        </w:tc>
      </w:tr>
    </w:tbl>
    <w:p w:rsidR="007D4F2D" w:rsidRDefault="007D4F2D">
      <w:pPr>
        <w:spacing w:line="276" w:lineRule="exact"/>
        <w:jc w:val="both"/>
        <w:rPr>
          <w:sz w:val="24"/>
        </w:rPr>
        <w:sectPr w:rsidR="007D4F2D">
          <w:pgSz w:w="11910" w:h="16840"/>
          <w:pgMar w:top="1040" w:right="600" w:bottom="1480" w:left="820" w:header="0" w:footer="1216" w:gutter="0"/>
          <w:cols w:space="720"/>
        </w:sectPr>
      </w:pPr>
    </w:p>
    <w:tbl>
      <w:tblPr>
        <w:tblW w:w="0" w:type="auto"/>
        <w:tblInd w:w="3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5"/>
        <w:gridCol w:w="7655"/>
      </w:tblGrid>
      <w:tr w:rsidR="007D4F2D">
        <w:trPr>
          <w:trHeight w:val="2619"/>
        </w:trPr>
        <w:tc>
          <w:tcPr>
            <w:tcW w:w="1985" w:type="dxa"/>
          </w:tcPr>
          <w:p w:rsidR="007D4F2D" w:rsidRDefault="007D4F2D">
            <w:pPr>
              <w:pStyle w:val="TableParagraph"/>
              <w:rPr>
                <w:sz w:val="24"/>
              </w:rPr>
            </w:pPr>
          </w:p>
        </w:tc>
        <w:tc>
          <w:tcPr>
            <w:tcW w:w="7655" w:type="dxa"/>
          </w:tcPr>
          <w:p w:rsidR="007D4F2D" w:rsidRDefault="00746956">
            <w:pPr>
              <w:pStyle w:val="TableParagraph"/>
              <w:numPr>
                <w:ilvl w:val="0"/>
                <w:numId w:val="2"/>
              </w:numPr>
              <w:tabs>
                <w:tab w:val="left" w:pos="817"/>
              </w:tabs>
              <w:spacing w:line="284" w:lineRule="exact"/>
              <w:ind w:left="816"/>
              <w:jc w:val="both"/>
              <w:rPr>
                <w:sz w:val="24"/>
              </w:rPr>
            </w:pPr>
            <w:r>
              <w:rPr>
                <w:sz w:val="24"/>
              </w:rPr>
              <w:t>Примерная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</w:t>
            </w:r>
          </w:p>
          <w:p w:rsidR="007D4F2D" w:rsidRDefault="00746956">
            <w:pPr>
              <w:pStyle w:val="TableParagraph"/>
              <w:numPr>
                <w:ilvl w:val="0"/>
                <w:numId w:val="2"/>
              </w:numPr>
              <w:tabs>
                <w:tab w:val="left" w:pos="817"/>
              </w:tabs>
              <w:ind w:right="95" w:hanging="361"/>
              <w:jc w:val="both"/>
              <w:rPr>
                <w:sz w:val="24"/>
              </w:rPr>
            </w:pPr>
            <w:r>
              <w:rPr>
                <w:sz w:val="24"/>
              </w:rPr>
              <w:t>ФГОС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08.01.28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декоративных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</w:p>
          <w:p w:rsidR="007D4F2D" w:rsidRDefault="00746956">
            <w:pPr>
              <w:pStyle w:val="TableParagraph"/>
              <w:numPr>
                <w:ilvl w:val="0"/>
                <w:numId w:val="2"/>
              </w:numPr>
              <w:tabs>
                <w:tab w:val="left" w:pos="817"/>
              </w:tabs>
              <w:ind w:right="98" w:hanging="361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ФГОС СОО (утв. приказом Министерства образования и науки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2012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413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государственного образовательного стандарта среднего 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образования"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изменениями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дополнениями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2022 г.)</w:t>
            </w:r>
            <w:proofErr w:type="gramEnd"/>
          </w:p>
          <w:p w:rsidR="007D4F2D" w:rsidRDefault="00746956">
            <w:pPr>
              <w:pStyle w:val="TableParagraph"/>
              <w:numPr>
                <w:ilvl w:val="0"/>
                <w:numId w:val="2"/>
              </w:numPr>
              <w:tabs>
                <w:tab w:val="left" w:pos="817"/>
              </w:tabs>
              <w:spacing w:line="286" w:lineRule="exact"/>
              <w:ind w:left="816"/>
              <w:jc w:val="both"/>
              <w:rPr>
                <w:sz w:val="24"/>
              </w:rPr>
            </w:pPr>
            <w:r>
              <w:rPr>
                <w:sz w:val="24"/>
              </w:rPr>
              <w:t>Отчёт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сопоставлении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рынка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</w:tc>
      </w:tr>
      <w:tr w:rsidR="007D4F2D">
        <w:trPr>
          <w:trHeight w:val="1656"/>
        </w:trPr>
        <w:tc>
          <w:tcPr>
            <w:tcW w:w="1985" w:type="dxa"/>
          </w:tcPr>
          <w:p w:rsidR="007D4F2D" w:rsidRDefault="00746956">
            <w:pPr>
              <w:pStyle w:val="TableParagraph"/>
              <w:spacing w:before="108"/>
              <w:ind w:left="127"/>
              <w:rPr>
                <w:sz w:val="24"/>
              </w:rPr>
            </w:pPr>
            <w:r>
              <w:rPr>
                <w:sz w:val="24"/>
              </w:rPr>
              <w:t>Цель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7655" w:type="dxa"/>
          </w:tcPr>
          <w:p w:rsidR="007D4F2D" w:rsidRDefault="00746956">
            <w:pPr>
              <w:pStyle w:val="TableParagraph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Цель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социализация,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проявляющиеся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приобретении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опыта поведения и применения сформированных общих компетенций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квалифицированных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рабочих,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служащих/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специалистов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звена</w:t>
            </w:r>
          </w:p>
          <w:p w:rsidR="007D4F2D" w:rsidRDefault="00746956">
            <w:pPr>
              <w:pStyle w:val="TableParagraph"/>
              <w:spacing w:line="267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практике</w:t>
            </w:r>
          </w:p>
        </w:tc>
      </w:tr>
      <w:tr w:rsidR="007D4F2D">
        <w:trPr>
          <w:trHeight w:val="1067"/>
        </w:trPr>
        <w:tc>
          <w:tcPr>
            <w:tcW w:w="1985" w:type="dxa"/>
          </w:tcPr>
          <w:p w:rsidR="007D4F2D" w:rsidRDefault="00746956">
            <w:pPr>
              <w:pStyle w:val="TableParagraph"/>
              <w:spacing w:before="108"/>
              <w:ind w:left="405" w:right="382" w:firstLine="261"/>
              <w:rPr>
                <w:sz w:val="24"/>
              </w:rPr>
            </w:pPr>
            <w:r>
              <w:rPr>
                <w:sz w:val="24"/>
              </w:rPr>
              <w:t>Сроки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7655" w:type="dxa"/>
          </w:tcPr>
          <w:p w:rsidR="007D4F2D" w:rsidRDefault="0039286D">
            <w:pPr>
              <w:pStyle w:val="TableParagraph"/>
              <w:spacing w:before="108"/>
              <w:ind w:left="108"/>
              <w:rPr>
                <w:sz w:val="24"/>
              </w:rPr>
            </w:pPr>
            <w:r>
              <w:rPr>
                <w:sz w:val="24"/>
              </w:rPr>
              <w:t>3</w:t>
            </w:r>
            <w:r w:rsidR="00746956">
              <w:rPr>
                <w:spacing w:val="-2"/>
                <w:sz w:val="24"/>
              </w:rPr>
              <w:t xml:space="preserve"> </w:t>
            </w:r>
            <w:r w:rsidR="00746956">
              <w:rPr>
                <w:sz w:val="24"/>
              </w:rPr>
              <w:t>год</w:t>
            </w:r>
            <w:r w:rsidR="00746956">
              <w:rPr>
                <w:spacing w:val="-1"/>
                <w:sz w:val="24"/>
              </w:rPr>
              <w:t xml:space="preserve"> </w:t>
            </w:r>
            <w:r w:rsidR="00746956">
              <w:rPr>
                <w:sz w:val="24"/>
              </w:rPr>
              <w:t>10</w:t>
            </w:r>
            <w:r w:rsidR="00746956">
              <w:rPr>
                <w:spacing w:val="-2"/>
                <w:sz w:val="24"/>
              </w:rPr>
              <w:t xml:space="preserve"> </w:t>
            </w:r>
            <w:r w:rsidR="00746956">
              <w:rPr>
                <w:sz w:val="24"/>
              </w:rPr>
              <w:t>месяцев</w:t>
            </w:r>
          </w:p>
        </w:tc>
      </w:tr>
      <w:tr w:rsidR="007D4F2D">
        <w:trPr>
          <w:trHeight w:val="2652"/>
        </w:trPr>
        <w:tc>
          <w:tcPr>
            <w:tcW w:w="1985" w:type="dxa"/>
          </w:tcPr>
          <w:p w:rsidR="007D4F2D" w:rsidRDefault="00746956">
            <w:pPr>
              <w:pStyle w:val="TableParagraph"/>
              <w:spacing w:before="108"/>
              <w:ind w:left="413" w:right="283" w:hanging="106"/>
              <w:rPr>
                <w:sz w:val="24"/>
              </w:rPr>
            </w:pPr>
            <w:r>
              <w:rPr>
                <w:sz w:val="24"/>
              </w:rPr>
              <w:t>Исполнители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7655" w:type="dxa"/>
          </w:tcPr>
          <w:p w:rsidR="007D4F2D" w:rsidRDefault="00746956">
            <w:pPr>
              <w:pStyle w:val="TableParagraph"/>
              <w:spacing w:before="108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Ковалев В.В.</w:t>
            </w:r>
          </w:p>
          <w:p w:rsidR="007D4F2D" w:rsidRDefault="00746956">
            <w:pPr>
              <w:pStyle w:val="TableParagraph"/>
              <w:spacing w:before="120" w:line="343" w:lineRule="auto"/>
              <w:ind w:left="108" w:right="1007"/>
              <w:jc w:val="both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Качан</w:t>
            </w:r>
            <w:proofErr w:type="spellEnd"/>
            <w:r>
              <w:rPr>
                <w:sz w:val="24"/>
              </w:rPr>
              <w:t xml:space="preserve"> Р.А.</w:t>
            </w:r>
          </w:p>
          <w:p w:rsidR="007D4F2D" w:rsidRDefault="00746956">
            <w:pPr>
              <w:pStyle w:val="TableParagraph"/>
              <w:spacing w:before="120"/>
              <w:ind w:left="108" w:right="94" w:firstLine="60"/>
              <w:jc w:val="both"/>
              <w:rPr>
                <w:sz w:val="24"/>
              </w:rPr>
            </w:pPr>
            <w:r>
              <w:rPr>
                <w:sz w:val="24"/>
              </w:rPr>
              <w:t>Советник директора по ВР Косякова Г.В.</w:t>
            </w:r>
          </w:p>
          <w:p w:rsidR="007D4F2D" w:rsidRDefault="00746956">
            <w:pPr>
              <w:pStyle w:val="TableParagraph"/>
              <w:spacing w:before="120"/>
              <w:ind w:left="108" w:right="94" w:firstLine="60"/>
              <w:jc w:val="both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мастер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/о,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преподаватели,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сотрудники учебной части,  представители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Родительского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комитета,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представители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работодателей</w:t>
            </w:r>
          </w:p>
        </w:tc>
      </w:tr>
    </w:tbl>
    <w:p w:rsidR="007D4F2D" w:rsidRDefault="007D4F2D">
      <w:pPr>
        <w:pStyle w:val="a3"/>
        <w:spacing w:before="2"/>
        <w:rPr>
          <w:b/>
          <w:sz w:val="15"/>
        </w:rPr>
      </w:pPr>
    </w:p>
    <w:p w:rsidR="007D4F2D" w:rsidRDefault="00746956">
      <w:pPr>
        <w:pStyle w:val="a3"/>
        <w:spacing w:before="90"/>
        <w:ind w:left="312" w:right="532" w:firstLine="708"/>
        <w:jc w:val="both"/>
      </w:pPr>
      <w:r>
        <w:t>Данная рабочая программа воспитания разработана с учетом преемственности целей и</w:t>
      </w:r>
      <w:r>
        <w:rPr>
          <w:spacing w:val="-57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Примерной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6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одобренной</w:t>
      </w:r>
      <w:r>
        <w:rPr>
          <w:spacing w:val="1"/>
        </w:rPr>
        <w:t xml:space="preserve"> </w:t>
      </w:r>
      <w:r>
        <w:t>решением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учебно-методического</w:t>
      </w:r>
      <w:r>
        <w:rPr>
          <w:spacing w:val="1"/>
        </w:rPr>
        <w:t xml:space="preserve"> </w:t>
      </w:r>
      <w:r>
        <w:t>объединения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общему</w:t>
      </w:r>
      <w:r>
        <w:rPr>
          <w:spacing w:val="1"/>
        </w:rPr>
        <w:t xml:space="preserve"> </w:t>
      </w:r>
      <w:r>
        <w:t xml:space="preserve">образованию (утв. Протоколом заседания УМО по общему образованию </w:t>
      </w:r>
      <w:proofErr w:type="spellStart"/>
      <w:r>
        <w:t>Минпросвещения</w:t>
      </w:r>
      <w:proofErr w:type="spellEnd"/>
      <w:r>
        <w:rPr>
          <w:spacing w:val="1"/>
        </w:rPr>
        <w:t xml:space="preserve"> </w:t>
      </w:r>
      <w:r>
        <w:t>России</w:t>
      </w:r>
      <w:r>
        <w:rPr>
          <w:spacing w:val="-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2/20 от 02.06.2020 г.).</w:t>
      </w:r>
    </w:p>
    <w:p w:rsidR="007D4F2D" w:rsidRDefault="00746956">
      <w:pPr>
        <w:pStyle w:val="a3"/>
        <w:ind w:left="312" w:right="533" w:firstLine="708"/>
        <w:jc w:val="both"/>
      </w:pPr>
      <w:r>
        <w:t>Согласно Федеральному закону «Об образовании» от 29.12.2012 г. № 273-ФЗ (в ред.</w:t>
      </w:r>
      <w:r>
        <w:rPr>
          <w:spacing w:val="1"/>
        </w:rPr>
        <w:t xml:space="preserve"> </w:t>
      </w:r>
      <w:r>
        <w:t>Федерального закона от 31.07.2020 г. № 304-ФЗ) «воспитание – деятельность, направленная</w:t>
      </w:r>
      <w:r>
        <w:rPr>
          <w:spacing w:val="1"/>
        </w:rPr>
        <w:t xml:space="preserve"> </w:t>
      </w:r>
      <w:r>
        <w:t xml:space="preserve">на развитие личности, создание условий для самоопределения и </w:t>
      </w:r>
      <w:proofErr w:type="gramStart"/>
      <w:r>
        <w:t>социализации</w:t>
      </w:r>
      <w:proofErr w:type="gramEnd"/>
      <w:r>
        <w:t xml:space="preserve"> обучающихся</w:t>
      </w:r>
      <w:r>
        <w:rPr>
          <w:spacing w:val="1"/>
        </w:rPr>
        <w:t xml:space="preserve"> </w:t>
      </w:r>
      <w:r>
        <w:t>на основе социокультурных,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ценностей и принятых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российском</w:t>
      </w:r>
      <w:r>
        <w:rPr>
          <w:spacing w:val="1"/>
        </w:rPr>
        <w:t xml:space="preserve"> </w:t>
      </w:r>
      <w:r>
        <w:t>обществе правил и норм поведения в интересах человека, семьи, общества и государства,</w:t>
      </w:r>
      <w:r>
        <w:rPr>
          <w:spacing w:val="1"/>
        </w:rPr>
        <w:t xml:space="preserve"> </w:t>
      </w:r>
      <w:r>
        <w:t>формирование у обучающихся чувства патриотизма, гражданственности, уважения к памяти</w:t>
      </w:r>
      <w:r>
        <w:rPr>
          <w:spacing w:val="1"/>
        </w:rPr>
        <w:t xml:space="preserve"> </w:t>
      </w:r>
      <w:r>
        <w:t>защитников Отечества и подвигам Героев Отечества, закону и правопорядку, человеку 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старшему</w:t>
      </w:r>
      <w:r>
        <w:rPr>
          <w:spacing w:val="1"/>
        </w:rPr>
        <w:t xml:space="preserve"> </w:t>
      </w:r>
      <w:r>
        <w:t>поколению,</w:t>
      </w:r>
      <w:r>
        <w:rPr>
          <w:spacing w:val="1"/>
        </w:rPr>
        <w:t xml:space="preserve"> </w:t>
      </w:r>
      <w:r>
        <w:t>взаимного</w:t>
      </w:r>
      <w:r>
        <w:rPr>
          <w:spacing w:val="1"/>
        </w:rPr>
        <w:t xml:space="preserve"> </w:t>
      </w:r>
      <w:r>
        <w:t>уважения,</w:t>
      </w:r>
      <w:r>
        <w:rPr>
          <w:spacing w:val="1"/>
        </w:rPr>
        <w:t xml:space="preserve"> </w:t>
      </w:r>
      <w:r>
        <w:t>бережного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61"/>
        </w:rPr>
        <w:t xml:space="preserve"> </w:t>
      </w:r>
      <w:r>
        <w:t>культурному</w:t>
      </w:r>
      <w:r>
        <w:rPr>
          <w:spacing w:val="1"/>
        </w:rPr>
        <w:t xml:space="preserve"> </w:t>
      </w:r>
      <w:r>
        <w:t>наследию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многонационального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окружающей</w:t>
      </w:r>
      <w:r>
        <w:rPr>
          <w:spacing w:val="-1"/>
        </w:rPr>
        <w:t xml:space="preserve"> </w:t>
      </w:r>
      <w:r>
        <w:t>среде».</w:t>
      </w:r>
    </w:p>
    <w:p w:rsidR="007D4F2D" w:rsidRDefault="007D4F2D">
      <w:pPr>
        <w:jc w:val="both"/>
        <w:sectPr w:rsidR="007D4F2D">
          <w:pgSz w:w="11910" w:h="16840"/>
          <w:pgMar w:top="1120" w:right="600" w:bottom="1480" w:left="820" w:header="0" w:footer="1216" w:gutter="0"/>
          <w:cols w:space="720"/>
        </w:sectPr>
      </w:pPr>
    </w:p>
    <w:p w:rsidR="007D4F2D" w:rsidRDefault="00746956">
      <w:pPr>
        <w:pStyle w:val="a3"/>
        <w:spacing w:before="68"/>
        <w:ind w:left="312" w:right="536"/>
        <w:jc w:val="both"/>
      </w:pPr>
      <w:r>
        <w:lastRenderedPageBreak/>
        <w:t>Таблица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Синхронизация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СОО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личностным</w:t>
      </w:r>
      <w:r>
        <w:rPr>
          <w:spacing w:val="1"/>
        </w:rPr>
        <w:t xml:space="preserve"> </w:t>
      </w:r>
      <w:r>
        <w:t>результатам</w:t>
      </w:r>
      <w:r>
        <w:rPr>
          <w:spacing w:val="6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личностные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СПО</w:t>
      </w:r>
      <w:r>
        <w:rPr>
          <w:spacing w:val="1"/>
        </w:rPr>
        <w:t xml:space="preserve"> </w:t>
      </w:r>
      <w:r>
        <w:t>(для</w:t>
      </w:r>
      <w:r>
        <w:rPr>
          <w:spacing w:val="1"/>
        </w:rPr>
        <w:t xml:space="preserve"> </w:t>
      </w:r>
      <w:r>
        <w:t>программ,</w:t>
      </w:r>
      <w:r>
        <w:rPr>
          <w:spacing w:val="1"/>
        </w:rPr>
        <w:t xml:space="preserve"> </w:t>
      </w:r>
      <w:r>
        <w:t>реализуемых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образования)</w:t>
      </w:r>
    </w:p>
    <w:p w:rsidR="007D4F2D" w:rsidRDefault="007D4F2D">
      <w:pPr>
        <w:pStyle w:val="a3"/>
        <w:spacing w:before="6" w:after="1"/>
      </w:pPr>
    </w:p>
    <w:tbl>
      <w:tblPr>
        <w:tblW w:w="0" w:type="auto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57"/>
        <w:gridCol w:w="991"/>
      </w:tblGrid>
      <w:tr w:rsidR="007D4F2D">
        <w:trPr>
          <w:trHeight w:val="553"/>
        </w:trPr>
        <w:tc>
          <w:tcPr>
            <w:tcW w:w="8757" w:type="dxa"/>
          </w:tcPr>
          <w:p w:rsidR="007D4F2D" w:rsidRDefault="00746956">
            <w:pPr>
              <w:pStyle w:val="TableParagraph"/>
              <w:spacing w:before="138"/>
              <w:ind w:left="3018" w:right="30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Требования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ФГОС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СОО</w:t>
            </w:r>
          </w:p>
        </w:tc>
        <w:tc>
          <w:tcPr>
            <w:tcW w:w="991" w:type="dxa"/>
          </w:tcPr>
          <w:p w:rsidR="007D4F2D" w:rsidRDefault="00746956">
            <w:pPr>
              <w:pStyle w:val="TableParagraph"/>
              <w:spacing w:line="270" w:lineRule="atLeast"/>
              <w:ind w:left="220" w:right="194" w:firstLine="112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СПО</w:t>
            </w:r>
          </w:p>
        </w:tc>
      </w:tr>
      <w:tr w:rsidR="007D4F2D">
        <w:trPr>
          <w:trHeight w:val="275"/>
        </w:trPr>
        <w:tc>
          <w:tcPr>
            <w:tcW w:w="9748" w:type="dxa"/>
            <w:gridSpan w:val="2"/>
          </w:tcPr>
          <w:p w:rsidR="007D4F2D" w:rsidRDefault="00746956">
            <w:pPr>
              <w:pStyle w:val="TableParagraph"/>
              <w:spacing w:line="256" w:lineRule="exact"/>
              <w:ind w:left="153"/>
              <w:rPr>
                <w:sz w:val="24"/>
              </w:rPr>
            </w:pPr>
            <w:r>
              <w:rPr>
                <w:sz w:val="24"/>
              </w:rPr>
              <w:t>Личностные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должны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отражать:</w:t>
            </w:r>
          </w:p>
        </w:tc>
      </w:tr>
      <w:tr w:rsidR="007D4F2D">
        <w:trPr>
          <w:trHeight w:val="275"/>
        </w:trPr>
        <w:tc>
          <w:tcPr>
            <w:tcW w:w="8757" w:type="dxa"/>
          </w:tcPr>
          <w:p w:rsidR="007D4F2D" w:rsidRDefault="00746956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гражданского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</w:p>
        </w:tc>
        <w:tc>
          <w:tcPr>
            <w:tcW w:w="991" w:type="dxa"/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</w:tr>
      <w:tr w:rsidR="007D4F2D">
        <w:trPr>
          <w:trHeight w:val="551"/>
        </w:trPr>
        <w:tc>
          <w:tcPr>
            <w:tcW w:w="8757" w:type="dxa"/>
          </w:tcPr>
          <w:p w:rsidR="007D4F2D" w:rsidRDefault="00746956">
            <w:pPr>
              <w:pStyle w:val="TableParagraph"/>
              <w:tabs>
                <w:tab w:val="left" w:pos="2435"/>
                <w:tab w:val="left" w:pos="3960"/>
                <w:tab w:val="left" w:pos="5022"/>
                <w:tab w:val="left" w:pos="6722"/>
                <w:tab w:val="left" w:pos="7269"/>
                <w:tab w:val="left" w:pos="8513"/>
              </w:tabs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1.сформированность</w:t>
            </w:r>
            <w:r>
              <w:rPr>
                <w:sz w:val="24"/>
              </w:rPr>
              <w:tab/>
              <w:t>гражданской</w:t>
            </w:r>
            <w:r>
              <w:rPr>
                <w:sz w:val="24"/>
              </w:rPr>
              <w:tab/>
              <w:t>позиции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обучающегося</w:t>
            </w:r>
            <w:proofErr w:type="gramEnd"/>
            <w:r>
              <w:rPr>
                <w:sz w:val="24"/>
              </w:rPr>
              <w:tab/>
              <w:t>как</w:t>
            </w:r>
            <w:r>
              <w:rPr>
                <w:sz w:val="24"/>
              </w:rPr>
              <w:tab/>
              <w:t>активного</w:t>
            </w:r>
            <w:r>
              <w:rPr>
                <w:sz w:val="24"/>
              </w:rPr>
              <w:tab/>
              <w:t>и</w:t>
            </w:r>
          </w:p>
          <w:p w:rsidR="007D4F2D" w:rsidRDefault="00746956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ответственного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члена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общества;</w:t>
            </w:r>
          </w:p>
        </w:tc>
        <w:tc>
          <w:tcPr>
            <w:tcW w:w="991" w:type="dxa"/>
          </w:tcPr>
          <w:p w:rsidR="007D4F2D" w:rsidRDefault="00746956">
            <w:pPr>
              <w:pStyle w:val="TableParagraph"/>
              <w:spacing w:line="270" w:lineRule="exact"/>
              <w:ind w:left="256"/>
              <w:rPr>
                <w:sz w:val="24"/>
              </w:rPr>
            </w:pPr>
            <w:r>
              <w:rPr>
                <w:sz w:val="24"/>
              </w:rPr>
              <w:t>ЛР 1</w:t>
            </w:r>
          </w:p>
          <w:p w:rsidR="007D4F2D" w:rsidRDefault="00746956">
            <w:pPr>
              <w:pStyle w:val="TableParagraph"/>
              <w:spacing w:line="261" w:lineRule="exact"/>
              <w:ind w:left="256"/>
              <w:rPr>
                <w:sz w:val="24"/>
              </w:rPr>
            </w:pPr>
            <w:r>
              <w:rPr>
                <w:sz w:val="24"/>
              </w:rPr>
              <w:t>ЛР 2</w:t>
            </w:r>
          </w:p>
        </w:tc>
      </w:tr>
      <w:tr w:rsidR="007D4F2D">
        <w:trPr>
          <w:trHeight w:val="827"/>
        </w:trPr>
        <w:tc>
          <w:tcPr>
            <w:tcW w:w="8757" w:type="dxa"/>
          </w:tcPr>
          <w:p w:rsidR="007D4F2D" w:rsidRDefault="0074695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2.осознание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конституционных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обязанностей,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закона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правопорядка;</w:t>
            </w:r>
          </w:p>
        </w:tc>
        <w:tc>
          <w:tcPr>
            <w:tcW w:w="991" w:type="dxa"/>
          </w:tcPr>
          <w:p w:rsidR="007D4F2D" w:rsidRDefault="00746956">
            <w:pPr>
              <w:pStyle w:val="TableParagraph"/>
              <w:spacing w:line="270" w:lineRule="exact"/>
              <w:ind w:left="256"/>
              <w:rPr>
                <w:sz w:val="24"/>
              </w:rPr>
            </w:pPr>
            <w:r>
              <w:rPr>
                <w:sz w:val="24"/>
              </w:rPr>
              <w:t>ЛР 2</w:t>
            </w:r>
          </w:p>
          <w:p w:rsidR="007D4F2D" w:rsidRDefault="00746956">
            <w:pPr>
              <w:pStyle w:val="TableParagraph"/>
              <w:ind w:left="256"/>
              <w:rPr>
                <w:sz w:val="24"/>
              </w:rPr>
            </w:pPr>
            <w:r>
              <w:rPr>
                <w:sz w:val="24"/>
              </w:rPr>
              <w:t>ЛР 3</w:t>
            </w:r>
          </w:p>
        </w:tc>
      </w:tr>
      <w:tr w:rsidR="007D4F2D">
        <w:trPr>
          <w:trHeight w:val="828"/>
        </w:trPr>
        <w:tc>
          <w:tcPr>
            <w:tcW w:w="8757" w:type="dxa"/>
          </w:tcPr>
          <w:p w:rsidR="007D4F2D" w:rsidRDefault="0074695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3.принятие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традиционных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национальных,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общечеловеческих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гуманистических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демократических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ценностей;</w:t>
            </w:r>
          </w:p>
        </w:tc>
        <w:tc>
          <w:tcPr>
            <w:tcW w:w="991" w:type="dxa"/>
          </w:tcPr>
          <w:p w:rsidR="007D4F2D" w:rsidRDefault="00746956">
            <w:pPr>
              <w:pStyle w:val="TableParagraph"/>
              <w:spacing w:line="270" w:lineRule="exact"/>
              <w:ind w:left="256"/>
              <w:rPr>
                <w:sz w:val="24"/>
              </w:rPr>
            </w:pPr>
            <w:r>
              <w:rPr>
                <w:sz w:val="24"/>
              </w:rPr>
              <w:t>ЛР 1</w:t>
            </w:r>
          </w:p>
        </w:tc>
      </w:tr>
      <w:tr w:rsidR="007D4F2D">
        <w:trPr>
          <w:trHeight w:val="827"/>
        </w:trPr>
        <w:tc>
          <w:tcPr>
            <w:tcW w:w="8757" w:type="dxa"/>
          </w:tcPr>
          <w:p w:rsidR="007D4F2D" w:rsidRDefault="00746956">
            <w:pPr>
              <w:pStyle w:val="TableParagraph"/>
              <w:tabs>
                <w:tab w:val="left" w:pos="2023"/>
                <w:tab w:val="left" w:pos="2565"/>
                <w:tab w:val="left" w:pos="4182"/>
                <w:tab w:val="left" w:pos="5894"/>
                <w:tab w:val="left" w:pos="7125"/>
              </w:tabs>
              <w:spacing w:line="237" w:lineRule="auto"/>
              <w:ind w:left="107" w:right="95"/>
              <w:rPr>
                <w:sz w:val="24"/>
              </w:rPr>
            </w:pPr>
            <w:r>
              <w:rPr>
                <w:sz w:val="24"/>
              </w:rPr>
              <w:t>4.готовность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противостоять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идеологии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экстремизма,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национализма,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ксенофобии,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дискриминации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социальным</w:t>
            </w:r>
            <w:proofErr w:type="gramEnd"/>
            <w:r>
              <w:rPr>
                <w:sz w:val="24"/>
              </w:rPr>
              <w:t>,</w:t>
            </w:r>
            <w:r>
              <w:rPr>
                <w:sz w:val="24"/>
              </w:rPr>
              <w:tab/>
              <w:t>религиозным,</w:t>
            </w:r>
            <w:r>
              <w:rPr>
                <w:sz w:val="24"/>
              </w:rPr>
              <w:tab/>
              <w:t>расовым,</w:t>
            </w:r>
            <w:r>
              <w:rPr>
                <w:sz w:val="24"/>
              </w:rPr>
              <w:tab/>
              <w:t>национальным</w:t>
            </w:r>
          </w:p>
          <w:p w:rsidR="007D4F2D" w:rsidRDefault="00746956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признакам;</w:t>
            </w:r>
          </w:p>
        </w:tc>
        <w:tc>
          <w:tcPr>
            <w:tcW w:w="991" w:type="dxa"/>
          </w:tcPr>
          <w:p w:rsidR="007D4F2D" w:rsidRDefault="00746956">
            <w:pPr>
              <w:pStyle w:val="TableParagraph"/>
              <w:spacing w:line="271" w:lineRule="exact"/>
              <w:ind w:left="256"/>
              <w:rPr>
                <w:sz w:val="24"/>
              </w:rPr>
            </w:pPr>
            <w:r>
              <w:rPr>
                <w:sz w:val="24"/>
              </w:rPr>
              <w:t>ЛР 5</w:t>
            </w:r>
          </w:p>
          <w:p w:rsidR="007D4F2D" w:rsidRDefault="00746956">
            <w:pPr>
              <w:pStyle w:val="TableParagraph"/>
              <w:spacing w:line="275" w:lineRule="exact"/>
              <w:ind w:left="256"/>
              <w:rPr>
                <w:sz w:val="24"/>
              </w:rPr>
            </w:pPr>
            <w:r>
              <w:rPr>
                <w:sz w:val="24"/>
              </w:rPr>
              <w:t>ЛР 8</w:t>
            </w:r>
          </w:p>
        </w:tc>
      </w:tr>
      <w:tr w:rsidR="007D4F2D">
        <w:trPr>
          <w:trHeight w:val="830"/>
        </w:trPr>
        <w:tc>
          <w:tcPr>
            <w:tcW w:w="8757" w:type="dxa"/>
          </w:tcPr>
          <w:p w:rsidR="007D4F2D" w:rsidRDefault="0074695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5.готовность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вести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совместную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интересах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гражданского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общества,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участвовать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самоуправлении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общеобразовательной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детско-</w:t>
            </w:r>
          </w:p>
          <w:p w:rsidR="007D4F2D" w:rsidRDefault="00746956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юношеских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организациях</w:t>
            </w:r>
            <w:proofErr w:type="gramEnd"/>
            <w:r>
              <w:rPr>
                <w:sz w:val="24"/>
              </w:rPr>
              <w:t>;</w:t>
            </w:r>
          </w:p>
        </w:tc>
        <w:tc>
          <w:tcPr>
            <w:tcW w:w="991" w:type="dxa"/>
          </w:tcPr>
          <w:p w:rsidR="007D4F2D" w:rsidRDefault="00746956">
            <w:pPr>
              <w:pStyle w:val="TableParagraph"/>
              <w:spacing w:line="273" w:lineRule="exact"/>
              <w:ind w:left="256"/>
              <w:rPr>
                <w:sz w:val="24"/>
              </w:rPr>
            </w:pPr>
            <w:r>
              <w:rPr>
                <w:sz w:val="24"/>
              </w:rPr>
              <w:t>ЛР 7</w:t>
            </w:r>
          </w:p>
        </w:tc>
      </w:tr>
      <w:tr w:rsidR="007D4F2D">
        <w:trPr>
          <w:trHeight w:val="551"/>
        </w:trPr>
        <w:tc>
          <w:tcPr>
            <w:tcW w:w="8757" w:type="dxa"/>
          </w:tcPr>
          <w:p w:rsidR="007D4F2D" w:rsidRDefault="0074695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6.умение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взаимодействовать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социальными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институтами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proofErr w:type="gramEnd"/>
          </w:p>
          <w:p w:rsidR="007D4F2D" w:rsidRDefault="00746956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функциями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назначением;</w:t>
            </w:r>
          </w:p>
        </w:tc>
        <w:tc>
          <w:tcPr>
            <w:tcW w:w="991" w:type="dxa"/>
          </w:tcPr>
          <w:p w:rsidR="007D4F2D" w:rsidRDefault="00746956">
            <w:pPr>
              <w:pStyle w:val="TableParagraph"/>
              <w:spacing w:line="270" w:lineRule="exact"/>
              <w:ind w:left="256"/>
              <w:rPr>
                <w:sz w:val="24"/>
              </w:rPr>
            </w:pPr>
            <w:r>
              <w:rPr>
                <w:sz w:val="24"/>
              </w:rPr>
              <w:t>ЛР 5</w:t>
            </w:r>
          </w:p>
          <w:p w:rsidR="007D4F2D" w:rsidRDefault="00746956">
            <w:pPr>
              <w:pStyle w:val="TableParagraph"/>
              <w:spacing w:line="261" w:lineRule="exact"/>
              <w:ind w:left="256"/>
              <w:rPr>
                <w:sz w:val="24"/>
              </w:rPr>
            </w:pPr>
            <w:r>
              <w:rPr>
                <w:sz w:val="24"/>
              </w:rPr>
              <w:t>ЛР 8</w:t>
            </w:r>
          </w:p>
        </w:tc>
      </w:tr>
      <w:tr w:rsidR="007D4F2D">
        <w:trPr>
          <w:trHeight w:val="551"/>
        </w:trPr>
        <w:tc>
          <w:tcPr>
            <w:tcW w:w="8757" w:type="dxa"/>
          </w:tcPr>
          <w:p w:rsidR="007D4F2D" w:rsidRDefault="0074695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7.готовность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гуманитарной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волонтерской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</w:tc>
        <w:tc>
          <w:tcPr>
            <w:tcW w:w="991" w:type="dxa"/>
          </w:tcPr>
          <w:p w:rsidR="007D4F2D" w:rsidRDefault="00746956">
            <w:pPr>
              <w:pStyle w:val="TableParagraph"/>
              <w:spacing w:line="270" w:lineRule="exact"/>
              <w:ind w:left="256"/>
              <w:rPr>
                <w:sz w:val="24"/>
              </w:rPr>
            </w:pPr>
            <w:r>
              <w:rPr>
                <w:sz w:val="24"/>
              </w:rPr>
              <w:t>ЛР 6</w:t>
            </w:r>
          </w:p>
          <w:p w:rsidR="007D4F2D" w:rsidRDefault="00746956">
            <w:pPr>
              <w:pStyle w:val="TableParagraph"/>
              <w:spacing w:line="261" w:lineRule="exact"/>
              <w:ind w:left="256"/>
              <w:rPr>
                <w:sz w:val="24"/>
              </w:rPr>
            </w:pPr>
            <w:r>
              <w:rPr>
                <w:sz w:val="24"/>
              </w:rPr>
              <w:t>ЛР 7</w:t>
            </w:r>
          </w:p>
        </w:tc>
      </w:tr>
      <w:tr w:rsidR="007D4F2D">
        <w:trPr>
          <w:trHeight w:val="275"/>
        </w:trPr>
        <w:tc>
          <w:tcPr>
            <w:tcW w:w="8757" w:type="dxa"/>
          </w:tcPr>
          <w:p w:rsidR="007D4F2D" w:rsidRDefault="00746956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патриотического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</w:p>
        </w:tc>
        <w:tc>
          <w:tcPr>
            <w:tcW w:w="991" w:type="dxa"/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</w:tr>
      <w:tr w:rsidR="007D4F2D">
        <w:trPr>
          <w:trHeight w:val="1103"/>
        </w:trPr>
        <w:tc>
          <w:tcPr>
            <w:tcW w:w="8757" w:type="dxa"/>
          </w:tcPr>
          <w:p w:rsidR="007D4F2D" w:rsidRDefault="00746956">
            <w:pPr>
              <w:pStyle w:val="TableParagraph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8.сформированность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идентичности,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патриотизма,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уважения к своему народу, чувства ответственности перед Родиной, гордости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край,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Родину,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культуру,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прошлое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настоящее</w:t>
            </w:r>
          </w:p>
          <w:p w:rsidR="007D4F2D" w:rsidRDefault="00746956">
            <w:pPr>
              <w:pStyle w:val="TableParagraph"/>
              <w:spacing w:line="261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многонационального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народа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России;</w:t>
            </w:r>
          </w:p>
        </w:tc>
        <w:tc>
          <w:tcPr>
            <w:tcW w:w="991" w:type="dxa"/>
          </w:tcPr>
          <w:p w:rsidR="007D4F2D" w:rsidRDefault="00746956">
            <w:pPr>
              <w:pStyle w:val="TableParagraph"/>
              <w:spacing w:line="271" w:lineRule="exact"/>
              <w:ind w:right="146"/>
              <w:jc w:val="right"/>
              <w:rPr>
                <w:sz w:val="24"/>
              </w:rPr>
            </w:pPr>
            <w:r>
              <w:rPr>
                <w:sz w:val="24"/>
              </w:rPr>
              <w:t>ЛР 6-8</w:t>
            </w:r>
          </w:p>
        </w:tc>
      </w:tr>
      <w:tr w:rsidR="007D4F2D">
        <w:trPr>
          <w:trHeight w:val="827"/>
        </w:trPr>
        <w:tc>
          <w:tcPr>
            <w:tcW w:w="8757" w:type="dxa"/>
          </w:tcPr>
          <w:p w:rsidR="007D4F2D" w:rsidRDefault="00746956">
            <w:pPr>
              <w:pStyle w:val="TableParagraph"/>
              <w:tabs>
                <w:tab w:val="left" w:pos="1700"/>
                <w:tab w:val="left" w:pos="3062"/>
                <w:tab w:val="left" w:pos="3412"/>
                <w:tab w:val="left" w:pos="5440"/>
                <w:tab w:val="left" w:pos="6731"/>
                <w:tab w:val="left" w:pos="8513"/>
              </w:tabs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9.ценностное</w:t>
            </w:r>
            <w:r>
              <w:rPr>
                <w:sz w:val="24"/>
              </w:rPr>
              <w:tab/>
              <w:t>отношение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государственным</w:t>
            </w:r>
            <w:r>
              <w:rPr>
                <w:sz w:val="24"/>
              </w:rPr>
              <w:tab/>
              <w:t>символам,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историческому</w:t>
            </w:r>
            <w:proofErr w:type="gramEnd"/>
            <w:r>
              <w:rPr>
                <w:sz w:val="24"/>
              </w:rPr>
              <w:tab/>
              <w:t>и</w:t>
            </w:r>
          </w:p>
          <w:p w:rsidR="007D4F2D" w:rsidRDefault="00746956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природному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наследию,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памятникам,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традициям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достижениям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науке, искусстве,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спорте, технологиях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труде;</w:t>
            </w:r>
          </w:p>
        </w:tc>
        <w:tc>
          <w:tcPr>
            <w:tcW w:w="991" w:type="dxa"/>
          </w:tcPr>
          <w:p w:rsidR="007D4F2D" w:rsidRDefault="00746956">
            <w:pPr>
              <w:pStyle w:val="TableParagraph"/>
              <w:spacing w:line="270" w:lineRule="exact"/>
              <w:ind w:left="256"/>
              <w:rPr>
                <w:sz w:val="24"/>
              </w:rPr>
            </w:pPr>
            <w:r>
              <w:rPr>
                <w:sz w:val="24"/>
              </w:rPr>
              <w:t>ЛР 4</w:t>
            </w:r>
          </w:p>
        </w:tc>
      </w:tr>
      <w:tr w:rsidR="007D4F2D">
        <w:trPr>
          <w:trHeight w:val="827"/>
        </w:trPr>
        <w:tc>
          <w:tcPr>
            <w:tcW w:w="8757" w:type="dxa"/>
          </w:tcPr>
          <w:p w:rsidR="007D4F2D" w:rsidRDefault="00746956">
            <w:pPr>
              <w:pStyle w:val="TableParagraph"/>
              <w:tabs>
                <w:tab w:val="left" w:pos="1477"/>
                <w:tab w:val="left" w:pos="3209"/>
                <w:tab w:val="left" w:pos="4571"/>
                <w:tab w:val="left" w:pos="4923"/>
                <w:tab w:val="left" w:pos="6213"/>
                <w:tab w:val="left" w:pos="6577"/>
                <w:tab w:val="left" w:pos="7537"/>
              </w:tabs>
              <w:ind w:left="107" w:right="106"/>
              <w:rPr>
                <w:sz w:val="24"/>
              </w:rPr>
            </w:pPr>
            <w:r>
              <w:rPr>
                <w:sz w:val="24"/>
              </w:rPr>
              <w:t>10.идейная</w:t>
            </w:r>
            <w:r>
              <w:rPr>
                <w:sz w:val="24"/>
              </w:rPr>
              <w:tab/>
              <w:t>убежденность,</w:t>
            </w:r>
            <w:r>
              <w:rPr>
                <w:sz w:val="24"/>
              </w:rPr>
              <w:tab/>
              <w:t>готовность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служению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защите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Отечества,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ответственность 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судьбу;</w:t>
            </w:r>
          </w:p>
          <w:p w:rsidR="007D4F2D" w:rsidRDefault="00746956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духовно-нравственного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991" w:type="dxa"/>
          </w:tcPr>
          <w:p w:rsidR="007D4F2D" w:rsidRDefault="00746956">
            <w:pPr>
              <w:pStyle w:val="TableParagraph"/>
              <w:spacing w:line="270" w:lineRule="exact"/>
              <w:ind w:right="184"/>
              <w:jc w:val="right"/>
              <w:rPr>
                <w:sz w:val="24"/>
              </w:rPr>
            </w:pPr>
            <w:r>
              <w:rPr>
                <w:sz w:val="24"/>
              </w:rPr>
              <w:t>ЛР 11</w:t>
            </w:r>
          </w:p>
        </w:tc>
      </w:tr>
      <w:tr w:rsidR="007D4F2D">
        <w:trPr>
          <w:trHeight w:val="426"/>
        </w:trPr>
        <w:tc>
          <w:tcPr>
            <w:tcW w:w="8757" w:type="dxa"/>
          </w:tcPr>
          <w:p w:rsidR="007D4F2D" w:rsidRDefault="00746956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духовно-нравственного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</w:p>
        </w:tc>
        <w:tc>
          <w:tcPr>
            <w:tcW w:w="991" w:type="dxa"/>
          </w:tcPr>
          <w:p w:rsidR="007D4F2D" w:rsidRDefault="007D4F2D">
            <w:pPr>
              <w:pStyle w:val="TableParagraph"/>
              <w:rPr>
                <w:sz w:val="24"/>
              </w:rPr>
            </w:pPr>
          </w:p>
        </w:tc>
      </w:tr>
      <w:tr w:rsidR="007D4F2D">
        <w:trPr>
          <w:trHeight w:val="275"/>
        </w:trPr>
        <w:tc>
          <w:tcPr>
            <w:tcW w:w="8757" w:type="dxa"/>
          </w:tcPr>
          <w:p w:rsidR="007D4F2D" w:rsidRDefault="0074695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осознание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духовных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народа;</w:t>
            </w:r>
          </w:p>
        </w:tc>
        <w:tc>
          <w:tcPr>
            <w:tcW w:w="991" w:type="dxa"/>
          </w:tcPr>
          <w:p w:rsidR="007D4F2D" w:rsidRDefault="00746956">
            <w:pPr>
              <w:pStyle w:val="TableParagraph"/>
              <w:spacing w:line="256" w:lineRule="exact"/>
              <w:ind w:left="256"/>
              <w:rPr>
                <w:sz w:val="24"/>
              </w:rPr>
            </w:pPr>
            <w:r>
              <w:rPr>
                <w:sz w:val="24"/>
              </w:rPr>
              <w:t>ЛР 9</w:t>
            </w:r>
          </w:p>
        </w:tc>
      </w:tr>
      <w:tr w:rsidR="007D4F2D">
        <w:trPr>
          <w:trHeight w:val="276"/>
        </w:trPr>
        <w:tc>
          <w:tcPr>
            <w:tcW w:w="8757" w:type="dxa"/>
          </w:tcPr>
          <w:p w:rsidR="007D4F2D" w:rsidRDefault="0074695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12.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сформированность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нравственного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сознания,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поведения;</w:t>
            </w:r>
          </w:p>
        </w:tc>
        <w:tc>
          <w:tcPr>
            <w:tcW w:w="991" w:type="dxa"/>
          </w:tcPr>
          <w:p w:rsidR="007D4F2D" w:rsidRDefault="00746956">
            <w:pPr>
              <w:pStyle w:val="TableParagraph"/>
              <w:spacing w:line="256" w:lineRule="exact"/>
              <w:ind w:left="256"/>
              <w:rPr>
                <w:sz w:val="24"/>
              </w:rPr>
            </w:pPr>
            <w:r>
              <w:rPr>
                <w:sz w:val="24"/>
              </w:rPr>
              <w:t>ЛР 9</w:t>
            </w:r>
          </w:p>
        </w:tc>
      </w:tr>
      <w:tr w:rsidR="007D4F2D">
        <w:trPr>
          <w:trHeight w:val="554"/>
        </w:trPr>
        <w:tc>
          <w:tcPr>
            <w:tcW w:w="8757" w:type="dxa"/>
          </w:tcPr>
          <w:p w:rsidR="007D4F2D" w:rsidRDefault="00746956">
            <w:pPr>
              <w:pStyle w:val="TableParagraph"/>
              <w:tabs>
                <w:tab w:val="left" w:pos="626"/>
                <w:tab w:val="left" w:pos="2118"/>
                <w:tab w:val="left" w:pos="3384"/>
                <w:tab w:val="left" w:pos="4602"/>
                <w:tab w:val="left" w:pos="4949"/>
                <w:tab w:val="left" w:pos="6282"/>
                <w:tab w:val="left" w:pos="7697"/>
              </w:tabs>
              <w:spacing w:line="276" w:lineRule="exact"/>
              <w:ind w:left="107" w:right="101"/>
              <w:rPr>
                <w:sz w:val="24"/>
              </w:rPr>
            </w:pPr>
            <w:r>
              <w:rPr>
                <w:sz w:val="24"/>
              </w:rPr>
              <w:t>13.</w:t>
            </w:r>
            <w:r>
              <w:rPr>
                <w:sz w:val="24"/>
              </w:rPr>
              <w:tab/>
              <w:t>способность</w:t>
            </w:r>
            <w:r>
              <w:rPr>
                <w:sz w:val="24"/>
              </w:rPr>
              <w:tab/>
              <w:t>оценивать</w:t>
            </w:r>
            <w:r>
              <w:rPr>
                <w:sz w:val="24"/>
              </w:rPr>
              <w:tab/>
              <w:t>ситуацию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принимать</w:t>
            </w:r>
            <w:r>
              <w:rPr>
                <w:sz w:val="24"/>
              </w:rPr>
              <w:tab/>
              <w:t>осознанные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решения,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ориентируясь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морально-нравственные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нормы и ценности;</w:t>
            </w:r>
          </w:p>
        </w:tc>
        <w:tc>
          <w:tcPr>
            <w:tcW w:w="991" w:type="dxa"/>
          </w:tcPr>
          <w:p w:rsidR="007D4F2D" w:rsidRDefault="00746956">
            <w:pPr>
              <w:pStyle w:val="TableParagraph"/>
              <w:spacing w:line="273" w:lineRule="exact"/>
              <w:ind w:left="256"/>
              <w:rPr>
                <w:sz w:val="24"/>
              </w:rPr>
            </w:pPr>
            <w:r>
              <w:rPr>
                <w:sz w:val="24"/>
              </w:rPr>
              <w:t>ЛР 4</w:t>
            </w:r>
          </w:p>
        </w:tc>
      </w:tr>
      <w:tr w:rsidR="007D4F2D">
        <w:trPr>
          <w:trHeight w:val="275"/>
        </w:trPr>
        <w:tc>
          <w:tcPr>
            <w:tcW w:w="8757" w:type="dxa"/>
          </w:tcPr>
          <w:p w:rsidR="007D4F2D" w:rsidRDefault="0074695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14.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осознание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личного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вклада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построение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устойчивого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будущего;</w:t>
            </w:r>
          </w:p>
        </w:tc>
        <w:tc>
          <w:tcPr>
            <w:tcW w:w="991" w:type="dxa"/>
          </w:tcPr>
          <w:p w:rsidR="007D4F2D" w:rsidRDefault="00746956">
            <w:pPr>
              <w:pStyle w:val="TableParagraph"/>
              <w:spacing w:line="256" w:lineRule="exact"/>
              <w:ind w:right="184"/>
              <w:jc w:val="right"/>
              <w:rPr>
                <w:sz w:val="24"/>
              </w:rPr>
            </w:pPr>
            <w:r>
              <w:rPr>
                <w:sz w:val="24"/>
              </w:rPr>
              <w:t>ЛР 10</w:t>
            </w:r>
          </w:p>
        </w:tc>
      </w:tr>
      <w:tr w:rsidR="007D4F2D">
        <w:trPr>
          <w:trHeight w:val="827"/>
        </w:trPr>
        <w:tc>
          <w:tcPr>
            <w:tcW w:w="8757" w:type="dxa"/>
          </w:tcPr>
          <w:p w:rsidR="007D4F2D" w:rsidRDefault="0074695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15.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ответственное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своим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родителям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членам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</w:p>
          <w:p w:rsidR="007D4F2D" w:rsidRDefault="00746956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созданию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осознанного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принятия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семейной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традициями народов России;</w:t>
            </w:r>
          </w:p>
        </w:tc>
        <w:tc>
          <w:tcPr>
            <w:tcW w:w="991" w:type="dxa"/>
          </w:tcPr>
          <w:p w:rsidR="007D4F2D" w:rsidRDefault="00746956">
            <w:pPr>
              <w:pStyle w:val="TableParagraph"/>
              <w:spacing w:line="270" w:lineRule="exact"/>
              <w:ind w:right="184"/>
              <w:jc w:val="right"/>
              <w:rPr>
                <w:sz w:val="24"/>
              </w:rPr>
            </w:pPr>
            <w:r>
              <w:rPr>
                <w:sz w:val="24"/>
              </w:rPr>
              <w:t>ЛР 12</w:t>
            </w:r>
          </w:p>
        </w:tc>
      </w:tr>
      <w:tr w:rsidR="007D4F2D">
        <w:trPr>
          <w:trHeight w:val="426"/>
        </w:trPr>
        <w:tc>
          <w:tcPr>
            <w:tcW w:w="8757" w:type="dxa"/>
          </w:tcPr>
          <w:p w:rsidR="007D4F2D" w:rsidRDefault="00746956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эстетического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воспитания:</w:t>
            </w:r>
          </w:p>
        </w:tc>
        <w:tc>
          <w:tcPr>
            <w:tcW w:w="991" w:type="dxa"/>
          </w:tcPr>
          <w:p w:rsidR="007D4F2D" w:rsidRDefault="007D4F2D">
            <w:pPr>
              <w:pStyle w:val="TableParagraph"/>
              <w:rPr>
                <w:sz w:val="24"/>
              </w:rPr>
            </w:pPr>
          </w:p>
        </w:tc>
      </w:tr>
      <w:tr w:rsidR="007D4F2D">
        <w:trPr>
          <w:trHeight w:val="551"/>
        </w:trPr>
        <w:tc>
          <w:tcPr>
            <w:tcW w:w="8757" w:type="dxa"/>
          </w:tcPr>
          <w:p w:rsidR="007D4F2D" w:rsidRDefault="00746956">
            <w:pPr>
              <w:pStyle w:val="TableParagraph"/>
              <w:tabs>
                <w:tab w:val="left" w:pos="1950"/>
                <w:tab w:val="left" w:pos="3291"/>
                <w:tab w:val="left" w:pos="3619"/>
                <w:tab w:val="left" w:pos="4408"/>
                <w:tab w:val="left" w:pos="5490"/>
                <w:tab w:val="left" w:pos="6590"/>
                <w:tab w:val="left" w:pos="7361"/>
                <w:tab w:val="left" w:pos="8514"/>
              </w:tabs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16.эстетическое</w:t>
            </w:r>
            <w:r>
              <w:rPr>
                <w:sz w:val="24"/>
              </w:rPr>
              <w:tab/>
              <w:t>отношение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миру,</w:t>
            </w:r>
            <w:r>
              <w:rPr>
                <w:sz w:val="24"/>
              </w:rPr>
              <w:tab/>
              <w:t>включая</w:t>
            </w:r>
            <w:r>
              <w:rPr>
                <w:sz w:val="24"/>
              </w:rPr>
              <w:tab/>
              <w:t>эстетику</w:t>
            </w:r>
            <w:r>
              <w:rPr>
                <w:sz w:val="24"/>
              </w:rPr>
              <w:tab/>
              <w:t>быта,</w:t>
            </w:r>
            <w:r>
              <w:rPr>
                <w:sz w:val="24"/>
              </w:rPr>
              <w:tab/>
              <w:t>научного</w:t>
            </w:r>
            <w:r>
              <w:rPr>
                <w:sz w:val="24"/>
              </w:rPr>
              <w:tab/>
              <w:t>и</w:t>
            </w:r>
          </w:p>
          <w:p w:rsidR="007D4F2D" w:rsidRDefault="00746956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технического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творчества,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спорта, труда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</w:tc>
        <w:tc>
          <w:tcPr>
            <w:tcW w:w="991" w:type="dxa"/>
          </w:tcPr>
          <w:p w:rsidR="007D4F2D" w:rsidRDefault="00746956">
            <w:pPr>
              <w:pStyle w:val="TableParagraph"/>
              <w:spacing w:line="270" w:lineRule="exact"/>
              <w:ind w:left="256"/>
              <w:rPr>
                <w:sz w:val="24"/>
              </w:rPr>
            </w:pPr>
            <w:r>
              <w:rPr>
                <w:sz w:val="24"/>
              </w:rPr>
              <w:t>ЛР 8</w:t>
            </w:r>
          </w:p>
        </w:tc>
      </w:tr>
    </w:tbl>
    <w:p w:rsidR="007D4F2D" w:rsidRDefault="007D4F2D">
      <w:pPr>
        <w:spacing w:line="270" w:lineRule="exact"/>
        <w:rPr>
          <w:sz w:val="24"/>
        </w:rPr>
        <w:sectPr w:rsidR="007D4F2D">
          <w:pgSz w:w="11910" w:h="16840"/>
          <w:pgMar w:top="1040" w:right="600" w:bottom="1480" w:left="820" w:header="0" w:footer="1216" w:gutter="0"/>
          <w:cols w:space="720"/>
        </w:sectPr>
      </w:pPr>
    </w:p>
    <w:tbl>
      <w:tblPr>
        <w:tblW w:w="0" w:type="auto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57"/>
        <w:gridCol w:w="991"/>
      </w:tblGrid>
      <w:tr w:rsidR="007D4F2D">
        <w:trPr>
          <w:trHeight w:val="554"/>
        </w:trPr>
        <w:tc>
          <w:tcPr>
            <w:tcW w:w="8757" w:type="dxa"/>
          </w:tcPr>
          <w:p w:rsidR="007D4F2D" w:rsidRDefault="00746956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17.способность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воспринимать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искусства,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традиции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</w:p>
          <w:p w:rsidR="007D4F2D" w:rsidRDefault="00746956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своего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ощущать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эмоциональное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воздействие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искусства;</w:t>
            </w:r>
          </w:p>
        </w:tc>
        <w:tc>
          <w:tcPr>
            <w:tcW w:w="991" w:type="dxa"/>
          </w:tcPr>
          <w:p w:rsidR="007D4F2D" w:rsidRDefault="00746956">
            <w:pPr>
              <w:pStyle w:val="TableParagraph"/>
              <w:spacing w:line="267" w:lineRule="exact"/>
              <w:ind w:left="256"/>
              <w:rPr>
                <w:sz w:val="24"/>
              </w:rPr>
            </w:pPr>
            <w:r>
              <w:rPr>
                <w:sz w:val="24"/>
              </w:rPr>
              <w:t>ЛР 8</w:t>
            </w:r>
          </w:p>
          <w:p w:rsidR="007D4F2D" w:rsidRDefault="00746956">
            <w:pPr>
              <w:pStyle w:val="TableParagraph"/>
              <w:spacing w:line="267" w:lineRule="exact"/>
              <w:ind w:left="196"/>
              <w:rPr>
                <w:sz w:val="24"/>
              </w:rPr>
            </w:pPr>
            <w:r>
              <w:rPr>
                <w:sz w:val="24"/>
              </w:rPr>
              <w:t>ЛР 11</w:t>
            </w:r>
          </w:p>
        </w:tc>
      </w:tr>
      <w:tr w:rsidR="007D4F2D">
        <w:trPr>
          <w:trHeight w:val="551"/>
        </w:trPr>
        <w:tc>
          <w:tcPr>
            <w:tcW w:w="8757" w:type="dxa"/>
          </w:tcPr>
          <w:p w:rsidR="007D4F2D" w:rsidRDefault="00746956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18.убежденность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значимости</w:t>
            </w:r>
            <w:r>
              <w:rPr>
                <w:spacing w:val="11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1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отечественного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7D4F2D" w:rsidRDefault="00746956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мирового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искусства,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этнических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традиций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творчества;</w:t>
            </w:r>
          </w:p>
        </w:tc>
        <w:tc>
          <w:tcPr>
            <w:tcW w:w="991" w:type="dxa"/>
          </w:tcPr>
          <w:p w:rsidR="007D4F2D" w:rsidRDefault="00746956">
            <w:pPr>
              <w:pStyle w:val="TableParagraph"/>
              <w:spacing w:line="265" w:lineRule="exact"/>
              <w:ind w:left="256"/>
              <w:rPr>
                <w:sz w:val="24"/>
              </w:rPr>
            </w:pPr>
            <w:r>
              <w:rPr>
                <w:sz w:val="24"/>
              </w:rPr>
              <w:t>ЛР 8</w:t>
            </w:r>
          </w:p>
          <w:p w:rsidR="007D4F2D" w:rsidRDefault="00746956">
            <w:pPr>
              <w:pStyle w:val="TableParagraph"/>
              <w:spacing w:line="267" w:lineRule="exact"/>
              <w:ind w:left="196"/>
              <w:rPr>
                <w:sz w:val="24"/>
              </w:rPr>
            </w:pPr>
            <w:r>
              <w:rPr>
                <w:sz w:val="24"/>
              </w:rPr>
              <w:t>ЛР 11</w:t>
            </w:r>
          </w:p>
        </w:tc>
      </w:tr>
      <w:tr w:rsidR="007D4F2D">
        <w:trPr>
          <w:trHeight w:val="551"/>
        </w:trPr>
        <w:tc>
          <w:tcPr>
            <w:tcW w:w="8757" w:type="dxa"/>
          </w:tcPr>
          <w:p w:rsidR="007D4F2D" w:rsidRDefault="00746956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19.готовность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самовыражению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искусства,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проявлять</w:t>
            </w:r>
          </w:p>
          <w:p w:rsidR="007D4F2D" w:rsidRDefault="00746956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качества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личности;</w:t>
            </w:r>
          </w:p>
        </w:tc>
        <w:tc>
          <w:tcPr>
            <w:tcW w:w="991" w:type="dxa"/>
          </w:tcPr>
          <w:p w:rsidR="007D4F2D" w:rsidRDefault="00746956">
            <w:pPr>
              <w:pStyle w:val="TableParagraph"/>
              <w:spacing w:line="265" w:lineRule="exact"/>
              <w:ind w:left="256"/>
              <w:rPr>
                <w:sz w:val="24"/>
              </w:rPr>
            </w:pPr>
            <w:r>
              <w:rPr>
                <w:sz w:val="24"/>
              </w:rPr>
              <w:t>ЛР 8</w:t>
            </w:r>
          </w:p>
          <w:p w:rsidR="007D4F2D" w:rsidRDefault="00746956">
            <w:pPr>
              <w:pStyle w:val="TableParagraph"/>
              <w:spacing w:line="267" w:lineRule="exact"/>
              <w:ind w:left="196"/>
              <w:rPr>
                <w:sz w:val="24"/>
              </w:rPr>
            </w:pPr>
            <w:r>
              <w:rPr>
                <w:sz w:val="24"/>
              </w:rPr>
              <w:t>ЛР 11</w:t>
            </w:r>
          </w:p>
        </w:tc>
      </w:tr>
      <w:tr w:rsidR="007D4F2D">
        <w:trPr>
          <w:trHeight w:val="275"/>
        </w:trPr>
        <w:tc>
          <w:tcPr>
            <w:tcW w:w="8757" w:type="dxa"/>
          </w:tcPr>
          <w:p w:rsidR="007D4F2D" w:rsidRDefault="0074695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физического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991" w:type="dxa"/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</w:tr>
      <w:tr w:rsidR="007D4F2D">
        <w:trPr>
          <w:trHeight w:val="551"/>
        </w:trPr>
        <w:tc>
          <w:tcPr>
            <w:tcW w:w="8757" w:type="dxa"/>
          </w:tcPr>
          <w:p w:rsidR="007D4F2D" w:rsidRDefault="00746956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20.сформированность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4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93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93"/>
                <w:sz w:val="24"/>
              </w:rPr>
              <w:t xml:space="preserve"> </w:t>
            </w:r>
            <w:r>
              <w:rPr>
                <w:sz w:val="24"/>
              </w:rPr>
              <w:t>ответственного</w:t>
            </w:r>
          </w:p>
          <w:p w:rsidR="007D4F2D" w:rsidRDefault="00746956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отношения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 своему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здоровью;</w:t>
            </w:r>
          </w:p>
        </w:tc>
        <w:tc>
          <w:tcPr>
            <w:tcW w:w="991" w:type="dxa"/>
          </w:tcPr>
          <w:p w:rsidR="007D4F2D" w:rsidRDefault="00746956">
            <w:pPr>
              <w:pStyle w:val="TableParagraph"/>
              <w:spacing w:line="265" w:lineRule="exact"/>
              <w:ind w:left="176" w:right="167"/>
              <w:jc w:val="center"/>
              <w:rPr>
                <w:sz w:val="24"/>
              </w:rPr>
            </w:pPr>
            <w:r>
              <w:rPr>
                <w:sz w:val="24"/>
              </w:rPr>
              <w:t>ЛР 9</w:t>
            </w:r>
          </w:p>
        </w:tc>
      </w:tr>
      <w:tr w:rsidR="007D4F2D">
        <w:trPr>
          <w:trHeight w:val="551"/>
        </w:trPr>
        <w:tc>
          <w:tcPr>
            <w:tcW w:w="8757" w:type="dxa"/>
          </w:tcPr>
          <w:p w:rsidR="007D4F2D" w:rsidRDefault="00746956">
            <w:pPr>
              <w:pStyle w:val="TableParagraph"/>
              <w:tabs>
                <w:tab w:val="left" w:pos="1976"/>
                <w:tab w:val="left" w:pos="2384"/>
                <w:tab w:val="left" w:pos="3907"/>
                <w:tab w:val="left" w:pos="6296"/>
                <w:tab w:val="left" w:pos="7493"/>
              </w:tabs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21.потребность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физическом</w:t>
            </w:r>
            <w:r>
              <w:rPr>
                <w:sz w:val="24"/>
              </w:rPr>
              <w:tab/>
              <w:t>совершенствовании,</w:t>
            </w:r>
            <w:r>
              <w:rPr>
                <w:sz w:val="24"/>
              </w:rPr>
              <w:tab/>
              <w:t>занятиях</w:t>
            </w:r>
            <w:r>
              <w:rPr>
                <w:sz w:val="24"/>
              </w:rPr>
              <w:tab/>
              <w:t>спортивно-</w:t>
            </w:r>
          </w:p>
          <w:p w:rsidR="007D4F2D" w:rsidRDefault="00746956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оздоровительной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деятельностью;</w:t>
            </w:r>
          </w:p>
        </w:tc>
        <w:tc>
          <w:tcPr>
            <w:tcW w:w="991" w:type="dxa"/>
          </w:tcPr>
          <w:p w:rsidR="007D4F2D" w:rsidRDefault="00746956">
            <w:pPr>
              <w:pStyle w:val="TableParagraph"/>
              <w:spacing w:line="265" w:lineRule="exact"/>
              <w:ind w:left="176" w:right="167"/>
              <w:jc w:val="center"/>
              <w:rPr>
                <w:sz w:val="24"/>
              </w:rPr>
            </w:pPr>
            <w:r>
              <w:rPr>
                <w:sz w:val="24"/>
              </w:rPr>
              <w:t>ЛР 9</w:t>
            </w:r>
          </w:p>
        </w:tc>
      </w:tr>
      <w:tr w:rsidR="007D4F2D">
        <w:trPr>
          <w:trHeight w:val="554"/>
        </w:trPr>
        <w:tc>
          <w:tcPr>
            <w:tcW w:w="8757" w:type="dxa"/>
          </w:tcPr>
          <w:p w:rsidR="007D4F2D" w:rsidRDefault="00746956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22.активное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неприятие</w:t>
            </w:r>
            <w:r>
              <w:rPr>
                <w:spacing w:val="107"/>
                <w:sz w:val="24"/>
              </w:rPr>
              <w:t xml:space="preserve"> </w:t>
            </w:r>
            <w:r>
              <w:rPr>
                <w:sz w:val="24"/>
              </w:rPr>
              <w:t>вредных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привычек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иных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причинения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вреда</w:t>
            </w:r>
          </w:p>
          <w:p w:rsidR="007D4F2D" w:rsidRDefault="00746956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физическому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психическому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здоровью;</w:t>
            </w:r>
          </w:p>
        </w:tc>
        <w:tc>
          <w:tcPr>
            <w:tcW w:w="991" w:type="dxa"/>
          </w:tcPr>
          <w:p w:rsidR="007D4F2D" w:rsidRDefault="00746956">
            <w:pPr>
              <w:pStyle w:val="TableParagraph"/>
              <w:spacing w:line="267" w:lineRule="exact"/>
              <w:ind w:left="176" w:right="167"/>
              <w:jc w:val="center"/>
              <w:rPr>
                <w:sz w:val="24"/>
              </w:rPr>
            </w:pPr>
            <w:r>
              <w:rPr>
                <w:sz w:val="24"/>
              </w:rPr>
              <w:t>ЛР 9</w:t>
            </w:r>
          </w:p>
        </w:tc>
      </w:tr>
      <w:tr w:rsidR="007D4F2D">
        <w:trPr>
          <w:trHeight w:val="275"/>
        </w:trPr>
        <w:tc>
          <w:tcPr>
            <w:tcW w:w="8757" w:type="dxa"/>
          </w:tcPr>
          <w:p w:rsidR="007D4F2D" w:rsidRDefault="00746956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трудового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</w:p>
        </w:tc>
        <w:tc>
          <w:tcPr>
            <w:tcW w:w="991" w:type="dxa"/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</w:tr>
      <w:tr w:rsidR="007D4F2D">
        <w:trPr>
          <w:trHeight w:val="552"/>
        </w:trPr>
        <w:tc>
          <w:tcPr>
            <w:tcW w:w="8757" w:type="dxa"/>
          </w:tcPr>
          <w:p w:rsidR="007D4F2D" w:rsidRDefault="00746956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23.готовность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труду,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осознание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мастерства,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трудолюбие;</w:t>
            </w:r>
          </w:p>
        </w:tc>
        <w:tc>
          <w:tcPr>
            <w:tcW w:w="991" w:type="dxa"/>
          </w:tcPr>
          <w:p w:rsidR="007D4F2D" w:rsidRDefault="00746956">
            <w:pPr>
              <w:pStyle w:val="TableParagraph"/>
              <w:spacing w:line="265" w:lineRule="exact"/>
              <w:ind w:left="176" w:right="167"/>
              <w:jc w:val="center"/>
              <w:rPr>
                <w:sz w:val="24"/>
              </w:rPr>
            </w:pPr>
            <w:r>
              <w:rPr>
                <w:sz w:val="24"/>
              </w:rPr>
              <w:t>ЛР 4</w:t>
            </w:r>
          </w:p>
        </w:tc>
      </w:tr>
      <w:tr w:rsidR="007D4F2D">
        <w:trPr>
          <w:trHeight w:val="827"/>
        </w:trPr>
        <w:tc>
          <w:tcPr>
            <w:tcW w:w="8757" w:type="dxa"/>
          </w:tcPr>
          <w:p w:rsidR="007D4F2D" w:rsidRDefault="00746956">
            <w:pPr>
              <w:pStyle w:val="TableParagraph"/>
              <w:tabs>
                <w:tab w:val="left" w:pos="1804"/>
                <w:tab w:val="left" w:pos="2018"/>
                <w:tab w:val="left" w:pos="2190"/>
                <w:tab w:val="left" w:pos="3403"/>
                <w:tab w:val="left" w:pos="3496"/>
                <w:tab w:val="left" w:pos="5037"/>
                <w:tab w:val="left" w:pos="5203"/>
                <w:tab w:val="left" w:pos="6695"/>
                <w:tab w:val="left" w:pos="7028"/>
                <w:tab w:val="left" w:pos="7447"/>
              </w:tabs>
              <w:ind w:left="107" w:right="94"/>
              <w:rPr>
                <w:sz w:val="24"/>
              </w:rPr>
            </w:pPr>
            <w:r>
              <w:rPr>
                <w:sz w:val="24"/>
              </w:rPr>
              <w:t>24.готовность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активной</w:t>
            </w:r>
            <w:r>
              <w:rPr>
                <w:sz w:val="24"/>
              </w:rPr>
              <w:tab/>
              <w:t>деятельности</w:t>
            </w:r>
            <w:r>
              <w:rPr>
                <w:sz w:val="24"/>
              </w:rPr>
              <w:tab/>
              <w:t>технологической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социальной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направленности,</w:t>
            </w:r>
            <w:r>
              <w:rPr>
                <w:sz w:val="24"/>
              </w:rPr>
              <w:tab/>
              <w:t>способность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инициировать,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планировать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самостоятельно</w:t>
            </w:r>
          </w:p>
          <w:p w:rsidR="007D4F2D" w:rsidRDefault="00746956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такую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деятельность;</w:t>
            </w:r>
          </w:p>
        </w:tc>
        <w:tc>
          <w:tcPr>
            <w:tcW w:w="991" w:type="dxa"/>
          </w:tcPr>
          <w:p w:rsidR="007D4F2D" w:rsidRDefault="00746956">
            <w:pPr>
              <w:pStyle w:val="TableParagraph"/>
              <w:spacing w:line="265" w:lineRule="exact"/>
              <w:ind w:left="256"/>
              <w:rPr>
                <w:sz w:val="24"/>
              </w:rPr>
            </w:pPr>
            <w:r>
              <w:rPr>
                <w:sz w:val="24"/>
              </w:rPr>
              <w:t>ЛР 9</w:t>
            </w:r>
          </w:p>
          <w:p w:rsidR="007D4F2D" w:rsidRDefault="00746956">
            <w:pPr>
              <w:pStyle w:val="TableParagraph"/>
              <w:ind w:left="196"/>
              <w:rPr>
                <w:sz w:val="24"/>
              </w:rPr>
            </w:pPr>
            <w:r>
              <w:rPr>
                <w:sz w:val="24"/>
              </w:rPr>
              <w:t>ЛР 14</w:t>
            </w:r>
          </w:p>
        </w:tc>
      </w:tr>
      <w:tr w:rsidR="007D4F2D">
        <w:trPr>
          <w:trHeight w:val="827"/>
        </w:trPr>
        <w:tc>
          <w:tcPr>
            <w:tcW w:w="8757" w:type="dxa"/>
          </w:tcPr>
          <w:p w:rsidR="007D4F2D" w:rsidRDefault="0074695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25.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различным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сферам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совершать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осознанный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будущей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реализовывать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собственные</w:t>
            </w:r>
          </w:p>
          <w:p w:rsidR="007D4F2D" w:rsidRDefault="00746956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жизненные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планы;</w:t>
            </w:r>
          </w:p>
        </w:tc>
        <w:tc>
          <w:tcPr>
            <w:tcW w:w="991" w:type="dxa"/>
          </w:tcPr>
          <w:p w:rsidR="007D4F2D" w:rsidRDefault="00746956">
            <w:pPr>
              <w:pStyle w:val="TableParagraph"/>
              <w:spacing w:line="265" w:lineRule="exact"/>
              <w:ind w:left="256"/>
              <w:rPr>
                <w:sz w:val="24"/>
              </w:rPr>
            </w:pPr>
            <w:r>
              <w:rPr>
                <w:sz w:val="24"/>
              </w:rPr>
              <w:t>ЛР 4</w:t>
            </w:r>
          </w:p>
          <w:p w:rsidR="007D4F2D" w:rsidRDefault="00746956">
            <w:pPr>
              <w:pStyle w:val="TableParagraph"/>
              <w:ind w:left="196"/>
              <w:rPr>
                <w:sz w:val="24"/>
              </w:rPr>
            </w:pPr>
            <w:r>
              <w:rPr>
                <w:sz w:val="24"/>
              </w:rPr>
              <w:t>ЛР 18</w:t>
            </w:r>
          </w:p>
        </w:tc>
      </w:tr>
      <w:tr w:rsidR="007D4F2D">
        <w:trPr>
          <w:trHeight w:val="551"/>
        </w:trPr>
        <w:tc>
          <w:tcPr>
            <w:tcW w:w="8757" w:type="dxa"/>
          </w:tcPr>
          <w:p w:rsidR="007D4F2D" w:rsidRDefault="00746956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26.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образованию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самообразованию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протяжении</w:t>
            </w:r>
          </w:p>
          <w:p w:rsidR="007D4F2D" w:rsidRDefault="00746956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всей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жизни;</w:t>
            </w:r>
          </w:p>
        </w:tc>
        <w:tc>
          <w:tcPr>
            <w:tcW w:w="991" w:type="dxa"/>
          </w:tcPr>
          <w:p w:rsidR="007D4F2D" w:rsidRDefault="00746956">
            <w:pPr>
              <w:pStyle w:val="TableParagraph"/>
              <w:spacing w:line="265" w:lineRule="exact"/>
              <w:ind w:left="196"/>
              <w:rPr>
                <w:sz w:val="24"/>
              </w:rPr>
            </w:pPr>
            <w:r>
              <w:rPr>
                <w:sz w:val="24"/>
              </w:rPr>
              <w:t>ЛР 21</w:t>
            </w:r>
          </w:p>
          <w:p w:rsidR="007D4F2D" w:rsidRDefault="00746956">
            <w:pPr>
              <w:pStyle w:val="TableParagraph"/>
              <w:spacing w:line="267" w:lineRule="exact"/>
              <w:ind w:left="196"/>
              <w:rPr>
                <w:sz w:val="24"/>
              </w:rPr>
            </w:pPr>
            <w:r>
              <w:rPr>
                <w:sz w:val="24"/>
              </w:rPr>
              <w:t>ЛР 22</w:t>
            </w:r>
          </w:p>
        </w:tc>
      </w:tr>
      <w:tr w:rsidR="007D4F2D">
        <w:trPr>
          <w:trHeight w:val="275"/>
        </w:trPr>
        <w:tc>
          <w:tcPr>
            <w:tcW w:w="8757" w:type="dxa"/>
          </w:tcPr>
          <w:p w:rsidR="007D4F2D" w:rsidRDefault="0074695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b/>
                <w:bCs/>
                <w:sz w:val="24"/>
              </w:rPr>
              <w:t>экологического</w:t>
            </w:r>
            <w:r>
              <w:rPr>
                <w:b/>
                <w:bCs/>
                <w:spacing w:val="-5"/>
                <w:sz w:val="24"/>
              </w:rPr>
              <w:t xml:space="preserve"> </w:t>
            </w:r>
            <w:r>
              <w:rPr>
                <w:b/>
                <w:bCs/>
                <w:sz w:val="24"/>
              </w:rPr>
              <w:t>воспитания</w:t>
            </w:r>
          </w:p>
        </w:tc>
        <w:tc>
          <w:tcPr>
            <w:tcW w:w="991" w:type="dxa"/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</w:tr>
      <w:tr w:rsidR="007D4F2D">
        <w:trPr>
          <w:trHeight w:val="830"/>
        </w:trPr>
        <w:tc>
          <w:tcPr>
            <w:tcW w:w="8757" w:type="dxa"/>
          </w:tcPr>
          <w:p w:rsidR="007D4F2D" w:rsidRDefault="0074695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27.сформированность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экологической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культуры,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влияния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социально-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экономических процессов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состояние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социальной среды,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осознание</w:t>
            </w:r>
          </w:p>
          <w:p w:rsidR="007D4F2D" w:rsidRDefault="00746956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глобального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экологических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проблем;</w:t>
            </w:r>
          </w:p>
        </w:tc>
        <w:tc>
          <w:tcPr>
            <w:tcW w:w="991" w:type="dxa"/>
          </w:tcPr>
          <w:p w:rsidR="007D4F2D" w:rsidRDefault="00746956">
            <w:pPr>
              <w:pStyle w:val="TableParagraph"/>
              <w:spacing w:line="267" w:lineRule="exact"/>
              <w:ind w:left="176" w:right="167"/>
              <w:jc w:val="center"/>
              <w:rPr>
                <w:sz w:val="24"/>
              </w:rPr>
            </w:pPr>
            <w:r>
              <w:rPr>
                <w:sz w:val="24"/>
              </w:rPr>
              <w:t>ЛР 10</w:t>
            </w:r>
          </w:p>
        </w:tc>
      </w:tr>
      <w:tr w:rsidR="007D4F2D">
        <w:trPr>
          <w:trHeight w:val="551"/>
        </w:trPr>
        <w:tc>
          <w:tcPr>
            <w:tcW w:w="8757" w:type="dxa"/>
          </w:tcPr>
          <w:p w:rsidR="007D4F2D" w:rsidRDefault="00746956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28.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планирование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осуществление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</w:p>
          <w:p w:rsidR="007D4F2D" w:rsidRDefault="00746956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знания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устойчивого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человечества;</w:t>
            </w:r>
          </w:p>
        </w:tc>
        <w:tc>
          <w:tcPr>
            <w:tcW w:w="991" w:type="dxa"/>
          </w:tcPr>
          <w:p w:rsidR="007D4F2D" w:rsidRDefault="00746956">
            <w:pPr>
              <w:pStyle w:val="TableParagraph"/>
              <w:spacing w:line="265" w:lineRule="exact"/>
              <w:ind w:left="176" w:right="167"/>
              <w:jc w:val="center"/>
              <w:rPr>
                <w:sz w:val="24"/>
              </w:rPr>
            </w:pPr>
            <w:r>
              <w:rPr>
                <w:sz w:val="24"/>
              </w:rPr>
              <w:t>ЛР 10</w:t>
            </w:r>
          </w:p>
        </w:tc>
      </w:tr>
      <w:tr w:rsidR="007D4F2D">
        <w:trPr>
          <w:trHeight w:val="275"/>
        </w:trPr>
        <w:tc>
          <w:tcPr>
            <w:tcW w:w="8757" w:type="dxa"/>
          </w:tcPr>
          <w:p w:rsidR="007D4F2D" w:rsidRDefault="0074695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29.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активное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неприятие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действий,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приносящих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среде;</w:t>
            </w:r>
          </w:p>
        </w:tc>
        <w:tc>
          <w:tcPr>
            <w:tcW w:w="991" w:type="dxa"/>
          </w:tcPr>
          <w:p w:rsidR="007D4F2D" w:rsidRDefault="00746956">
            <w:pPr>
              <w:pStyle w:val="TableParagraph"/>
              <w:spacing w:line="256" w:lineRule="exact"/>
              <w:ind w:left="176" w:right="167"/>
              <w:jc w:val="center"/>
              <w:rPr>
                <w:sz w:val="24"/>
              </w:rPr>
            </w:pPr>
            <w:r>
              <w:rPr>
                <w:sz w:val="24"/>
              </w:rPr>
              <w:t>ЛР 10</w:t>
            </w:r>
          </w:p>
        </w:tc>
      </w:tr>
      <w:tr w:rsidR="007D4F2D">
        <w:trPr>
          <w:trHeight w:val="551"/>
        </w:trPr>
        <w:tc>
          <w:tcPr>
            <w:tcW w:w="8757" w:type="dxa"/>
          </w:tcPr>
          <w:p w:rsidR="007D4F2D" w:rsidRDefault="00746956">
            <w:pPr>
              <w:pStyle w:val="TableParagraph"/>
              <w:tabs>
                <w:tab w:val="left" w:pos="676"/>
                <w:tab w:val="left" w:pos="1681"/>
                <w:tab w:val="left" w:pos="3564"/>
                <w:tab w:val="left" w:pos="5620"/>
                <w:tab w:val="left" w:pos="7378"/>
              </w:tabs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30.</w:t>
            </w:r>
            <w:r>
              <w:rPr>
                <w:sz w:val="24"/>
              </w:rPr>
              <w:tab/>
              <w:t>умение</w:t>
            </w:r>
            <w:r>
              <w:rPr>
                <w:sz w:val="24"/>
              </w:rPr>
              <w:tab/>
              <w:t>прогнозировать</w:t>
            </w:r>
            <w:r>
              <w:rPr>
                <w:sz w:val="24"/>
              </w:rPr>
              <w:tab/>
              <w:t>неблагоприятные</w:t>
            </w:r>
            <w:r>
              <w:rPr>
                <w:sz w:val="24"/>
              </w:rPr>
              <w:tab/>
              <w:t>экологические</w:t>
            </w:r>
            <w:r>
              <w:rPr>
                <w:sz w:val="24"/>
              </w:rPr>
              <w:tab/>
              <w:t>последствия</w:t>
            </w:r>
          </w:p>
          <w:p w:rsidR="007D4F2D" w:rsidRDefault="00746956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предпринимаемых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предотвращать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их;</w:t>
            </w:r>
          </w:p>
        </w:tc>
        <w:tc>
          <w:tcPr>
            <w:tcW w:w="991" w:type="dxa"/>
          </w:tcPr>
          <w:p w:rsidR="007D4F2D" w:rsidRDefault="00746956">
            <w:pPr>
              <w:pStyle w:val="TableParagraph"/>
              <w:spacing w:line="265" w:lineRule="exact"/>
              <w:ind w:left="196"/>
              <w:rPr>
                <w:sz w:val="24"/>
              </w:rPr>
            </w:pPr>
            <w:r>
              <w:rPr>
                <w:sz w:val="24"/>
              </w:rPr>
              <w:t>ЛР 10</w:t>
            </w:r>
          </w:p>
          <w:p w:rsidR="007D4F2D" w:rsidRDefault="00746956">
            <w:pPr>
              <w:pStyle w:val="TableParagraph"/>
              <w:spacing w:line="267" w:lineRule="exact"/>
              <w:ind w:left="196"/>
              <w:rPr>
                <w:sz w:val="24"/>
              </w:rPr>
            </w:pPr>
            <w:r>
              <w:rPr>
                <w:sz w:val="24"/>
              </w:rPr>
              <w:t>ЛР 15</w:t>
            </w:r>
          </w:p>
        </w:tc>
      </w:tr>
      <w:tr w:rsidR="007D4F2D">
        <w:trPr>
          <w:trHeight w:val="551"/>
        </w:trPr>
        <w:tc>
          <w:tcPr>
            <w:tcW w:w="8757" w:type="dxa"/>
          </w:tcPr>
          <w:p w:rsidR="007D4F2D" w:rsidRDefault="00746956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31.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расширение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экологической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направленности;</w:t>
            </w:r>
          </w:p>
          <w:p w:rsidR="007D4F2D" w:rsidRDefault="00746956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ценности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научного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познания</w:t>
            </w:r>
          </w:p>
        </w:tc>
        <w:tc>
          <w:tcPr>
            <w:tcW w:w="991" w:type="dxa"/>
          </w:tcPr>
          <w:p w:rsidR="007D4F2D" w:rsidRDefault="00746956">
            <w:pPr>
              <w:pStyle w:val="TableParagraph"/>
              <w:spacing w:line="265" w:lineRule="exact"/>
              <w:ind w:left="196"/>
              <w:rPr>
                <w:sz w:val="24"/>
              </w:rPr>
            </w:pPr>
            <w:r>
              <w:rPr>
                <w:sz w:val="24"/>
              </w:rPr>
              <w:t>ЛР 10</w:t>
            </w:r>
          </w:p>
          <w:p w:rsidR="007D4F2D" w:rsidRDefault="00746956">
            <w:pPr>
              <w:pStyle w:val="TableParagraph"/>
              <w:spacing w:line="267" w:lineRule="exact"/>
              <w:ind w:left="196"/>
              <w:rPr>
                <w:sz w:val="24"/>
              </w:rPr>
            </w:pPr>
            <w:r>
              <w:rPr>
                <w:sz w:val="24"/>
              </w:rPr>
              <w:t>ЛР 15</w:t>
            </w:r>
          </w:p>
        </w:tc>
      </w:tr>
      <w:tr w:rsidR="007D4F2D">
        <w:trPr>
          <w:trHeight w:val="827"/>
        </w:trPr>
        <w:tc>
          <w:tcPr>
            <w:tcW w:w="8757" w:type="dxa"/>
          </w:tcPr>
          <w:p w:rsidR="007D4F2D" w:rsidRDefault="0074695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32.</w:t>
            </w:r>
            <w:r>
              <w:rPr>
                <w:spacing w:val="4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сформированность</w:t>
            </w:r>
            <w:proofErr w:type="spellEnd"/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мировоззрения,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соответствующего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современному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уровню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общественной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практики,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основанного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диалоге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культур,</w:t>
            </w:r>
          </w:p>
          <w:p w:rsidR="007D4F2D" w:rsidRDefault="00746956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способствующего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осознанию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поликультурном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мире;</w:t>
            </w:r>
          </w:p>
        </w:tc>
        <w:tc>
          <w:tcPr>
            <w:tcW w:w="991" w:type="dxa"/>
          </w:tcPr>
          <w:p w:rsidR="007D4F2D" w:rsidRDefault="00746956">
            <w:pPr>
              <w:pStyle w:val="TableParagraph"/>
              <w:spacing w:line="265" w:lineRule="exact"/>
              <w:ind w:left="176" w:right="167"/>
              <w:jc w:val="center"/>
              <w:rPr>
                <w:sz w:val="24"/>
              </w:rPr>
            </w:pPr>
            <w:r>
              <w:rPr>
                <w:sz w:val="24"/>
              </w:rPr>
              <w:t>ЛР 8</w:t>
            </w:r>
          </w:p>
        </w:tc>
      </w:tr>
      <w:tr w:rsidR="007D4F2D">
        <w:trPr>
          <w:trHeight w:val="830"/>
        </w:trPr>
        <w:tc>
          <w:tcPr>
            <w:tcW w:w="8757" w:type="dxa"/>
          </w:tcPr>
          <w:p w:rsidR="007D4F2D" w:rsidRDefault="00746956">
            <w:pPr>
              <w:pStyle w:val="TableParagraph"/>
              <w:tabs>
                <w:tab w:val="left" w:pos="631"/>
                <w:tab w:val="left" w:pos="2867"/>
                <w:tab w:val="left" w:pos="4056"/>
                <w:tab w:val="left" w:pos="4409"/>
                <w:tab w:val="left" w:pos="6001"/>
                <w:tab w:val="left" w:pos="7191"/>
                <w:tab w:val="left" w:pos="7756"/>
              </w:tabs>
              <w:ind w:left="107" w:right="104"/>
              <w:rPr>
                <w:sz w:val="24"/>
              </w:rPr>
            </w:pPr>
            <w:r>
              <w:rPr>
                <w:sz w:val="24"/>
              </w:rPr>
              <w:t>33.</w:t>
            </w:r>
            <w:r>
              <w:rPr>
                <w:sz w:val="24"/>
              </w:rPr>
              <w:tab/>
              <w:t>совершенствование</w:t>
            </w:r>
            <w:r>
              <w:rPr>
                <w:sz w:val="24"/>
              </w:rPr>
              <w:tab/>
              <w:t>языковой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читательской</w:t>
            </w:r>
            <w:r>
              <w:rPr>
                <w:sz w:val="24"/>
              </w:rPr>
              <w:tab/>
              <w:t>культуры</w:t>
            </w:r>
            <w:r>
              <w:rPr>
                <w:sz w:val="24"/>
              </w:rPr>
              <w:tab/>
              <w:t>как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средства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людьми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познания мира;</w:t>
            </w:r>
          </w:p>
        </w:tc>
        <w:tc>
          <w:tcPr>
            <w:tcW w:w="991" w:type="dxa"/>
          </w:tcPr>
          <w:p w:rsidR="007D4F2D" w:rsidRDefault="00746956">
            <w:pPr>
              <w:pStyle w:val="TableParagraph"/>
              <w:spacing w:line="265" w:lineRule="exact"/>
              <w:ind w:left="176" w:right="167"/>
              <w:jc w:val="center"/>
              <w:rPr>
                <w:sz w:val="24"/>
              </w:rPr>
            </w:pPr>
            <w:r>
              <w:rPr>
                <w:sz w:val="24"/>
              </w:rPr>
              <w:t>ЛР 13</w:t>
            </w:r>
          </w:p>
        </w:tc>
      </w:tr>
    </w:tbl>
    <w:p w:rsidR="007D4F2D" w:rsidRDefault="007D4F2D">
      <w:pPr>
        <w:pStyle w:val="a3"/>
        <w:spacing w:before="2"/>
        <w:rPr>
          <w:sz w:val="15"/>
        </w:rPr>
      </w:pPr>
    </w:p>
    <w:p w:rsidR="007D4F2D" w:rsidRDefault="00746956">
      <w:pPr>
        <w:pStyle w:val="a3"/>
        <w:spacing w:before="90"/>
        <w:ind w:left="312"/>
      </w:pPr>
      <w:r>
        <w:t>Таблица</w:t>
      </w:r>
      <w:r>
        <w:rPr>
          <w:spacing w:val="-3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Личностные</w:t>
      </w:r>
      <w:r>
        <w:rPr>
          <w:spacing w:val="-4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воспитания</w:t>
      </w:r>
      <w:r>
        <w:rPr>
          <w:spacing w:val="2"/>
        </w:rPr>
        <w:t xml:space="preserve"> </w:t>
      </w:r>
      <w:r>
        <w:t>(для</w:t>
      </w:r>
      <w:r>
        <w:rPr>
          <w:spacing w:val="-2"/>
        </w:rPr>
        <w:t xml:space="preserve"> </w:t>
      </w:r>
      <w:r>
        <w:t>программ</w:t>
      </w:r>
      <w:r>
        <w:rPr>
          <w:spacing w:val="-3"/>
        </w:rPr>
        <w:t xml:space="preserve"> </w:t>
      </w:r>
      <w:r>
        <w:t>СПО)</w:t>
      </w:r>
    </w:p>
    <w:p w:rsidR="007D4F2D" w:rsidRDefault="007D4F2D">
      <w:pPr>
        <w:pStyle w:val="a3"/>
        <w:spacing w:before="5" w:after="1"/>
      </w:pPr>
    </w:p>
    <w:tbl>
      <w:tblPr>
        <w:tblW w:w="0" w:type="auto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49"/>
        <w:gridCol w:w="1699"/>
      </w:tblGrid>
      <w:tr w:rsidR="007D4F2D">
        <w:trPr>
          <w:trHeight w:val="1655"/>
        </w:trPr>
        <w:tc>
          <w:tcPr>
            <w:tcW w:w="8049" w:type="dxa"/>
          </w:tcPr>
          <w:p w:rsidR="007D4F2D" w:rsidRDefault="00746956">
            <w:pPr>
              <w:pStyle w:val="TableParagraph"/>
              <w:spacing w:before="1" w:line="237" w:lineRule="auto"/>
              <w:ind w:left="2073" w:right="2034" w:firstLine="4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Личностные результаты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 программы воспитания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(дескрипторы)</w:t>
            </w:r>
          </w:p>
        </w:tc>
        <w:tc>
          <w:tcPr>
            <w:tcW w:w="1699" w:type="dxa"/>
          </w:tcPr>
          <w:p w:rsidR="007D4F2D" w:rsidRDefault="00746956">
            <w:pPr>
              <w:pStyle w:val="TableParagraph"/>
              <w:spacing w:line="276" w:lineRule="exact"/>
              <w:ind w:left="179" w:right="168" w:firstLine="3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Код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личностных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результатов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</w:p>
        </w:tc>
      </w:tr>
    </w:tbl>
    <w:p w:rsidR="007D4F2D" w:rsidRDefault="007D4F2D">
      <w:pPr>
        <w:spacing w:line="276" w:lineRule="exact"/>
        <w:jc w:val="center"/>
        <w:rPr>
          <w:sz w:val="24"/>
        </w:rPr>
        <w:sectPr w:rsidR="007D4F2D">
          <w:pgSz w:w="11910" w:h="16840"/>
          <w:pgMar w:top="1120" w:right="600" w:bottom="1480" w:left="820" w:header="0" w:footer="1216" w:gutter="0"/>
          <w:cols w:space="720"/>
        </w:sectPr>
      </w:pPr>
    </w:p>
    <w:tbl>
      <w:tblPr>
        <w:tblW w:w="0" w:type="auto"/>
        <w:tblInd w:w="2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49"/>
        <w:gridCol w:w="1699"/>
      </w:tblGrid>
      <w:tr w:rsidR="007D4F2D">
        <w:trPr>
          <w:trHeight w:val="277"/>
        </w:trPr>
        <w:tc>
          <w:tcPr>
            <w:tcW w:w="8049" w:type="dxa"/>
          </w:tcPr>
          <w:p w:rsidR="007D4F2D" w:rsidRDefault="00746956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lastRenderedPageBreak/>
              <w:t>Осознающий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гражданином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защитником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великой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</w:p>
        </w:tc>
        <w:tc>
          <w:tcPr>
            <w:tcW w:w="16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4F2D" w:rsidRDefault="00746956">
            <w:pPr>
              <w:pStyle w:val="TableParagraph"/>
              <w:spacing w:line="258" w:lineRule="exact"/>
              <w:ind w:left="443" w:right="3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</w:p>
        </w:tc>
      </w:tr>
      <w:tr w:rsidR="007D4F2D">
        <w:trPr>
          <w:trHeight w:val="551"/>
        </w:trPr>
        <w:tc>
          <w:tcPr>
            <w:tcW w:w="8049" w:type="dxa"/>
          </w:tcPr>
          <w:p w:rsidR="007D4F2D" w:rsidRDefault="00746956">
            <w:pPr>
              <w:pStyle w:val="TableParagraph"/>
              <w:tabs>
                <w:tab w:val="left" w:pos="1887"/>
                <w:tab w:val="left" w:pos="3134"/>
                <w:tab w:val="left" w:pos="4760"/>
                <w:tab w:val="left" w:pos="5985"/>
              </w:tabs>
              <w:spacing w:line="264" w:lineRule="exact"/>
              <w:ind w:left="141"/>
              <w:rPr>
                <w:sz w:val="24"/>
              </w:rPr>
            </w:pPr>
            <w:proofErr w:type="gramStart"/>
            <w:r>
              <w:rPr>
                <w:sz w:val="24"/>
              </w:rPr>
              <w:t>Проявляющий</w:t>
            </w:r>
            <w:proofErr w:type="gramEnd"/>
            <w:r>
              <w:rPr>
                <w:sz w:val="24"/>
              </w:rPr>
              <w:tab/>
              <w:t>активную</w:t>
            </w:r>
            <w:r>
              <w:rPr>
                <w:sz w:val="24"/>
              </w:rPr>
              <w:tab/>
              <w:t>гражданскую</w:t>
            </w:r>
            <w:r>
              <w:rPr>
                <w:sz w:val="24"/>
              </w:rPr>
              <w:tab/>
              <w:t>позицию,</w:t>
            </w:r>
            <w:r>
              <w:rPr>
                <w:sz w:val="24"/>
              </w:rPr>
              <w:tab/>
              <w:t>демонстрирующий</w:t>
            </w:r>
          </w:p>
          <w:p w:rsidR="007D4F2D" w:rsidRDefault="00746956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приверженность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принципам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честности,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порядочности,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открытости</w:t>
            </w:r>
          </w:p>
        </w:tc>
        <w:tc>
          <w:tcPr>
            <w:tcW w:w="16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4F2D" w:rsidRDefault="00746956">
            <w:pPr>
              <w:pStyle w:val="TableParagraph"/>
              <w:spacing w:before="132"/>
              <w:ind w:left="443" w:right="3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2.1</w:t>
            </w:r>
          </w:p>
        </w:tc>
      </w:tr>
      <w:tr w:rsidR="007D4F2D">
        <w:trPr>
          <w:trHeight w:val="275"/>
        </w:trPr>
        <w:tc>
          <w:tcPr>
            <w:tcW w:w="8049" w:type="dxa"/>
          </w:tcPr>
          <w:p w:rsidR="007D4F2D" w:rsidRDefault="00746956">
            <w:pPr>
              <w:pStyle w:val="TableParagraph"/>
              <w:spacing w:line="255" w:lineRule="exact"/>
              <w:ind w:left="141"/>
              <w:rPr>
                <w:sz w:val="24"/>
              </w:rPr>
            </w:pPr>
            <w:r>
              <w:rPr>
                <w:sz w:val="24"/>
              </w:rPr>
              <w:t>Экономически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активный</w:t>
            </w:r>
          </w:p>
        </w:tc>
        <w:tc>
          <w:tcPr>
            <w:tcW w:w="16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4F2D" w:rsidRDefault="00746956">
            <w:pPr>
              <w:pStyle w:val="TableParagraph"/>
              <w:spacing w:line="255" w:lineRule="exact"/>
              <w:ind w:left="442" w:right="3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2.2</w:t>
            </w:r>
          </w:p>
        </w:tc>
      </w:tr>
      <w:tr w:rsidR="007D4F2D">
        <w:trPr>
          <w:trHeight w:val="829"/>
        </w:trPr>
        <w:tc>
          <w:tcPr>
            <w:tcW w:w="8049" w:type="dxa"/>
          </w:tcPr>
          <w:p w:rsidR="007D4F2D" w:rsidRDefault="00746956">
            <w:pPr>
              <w:pStyle w:val="TableParagraph"/>
              <w:ind w:left="107" w:firstLine="33"/>
              <w:rPr>
                <w:sz w:val="24"/>
              </w:rPr>
            </w:pPr>
            <w:r>
              <w:rPr>
                <w:sz w:val="24"/>
              </w:rPr>
              <w:t>Участвующий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студенческом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территориальном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самоуправлении,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добровольчества,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продуктивно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взаимодействующий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7D4F2D" w:rsidRDefault="00746956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участвующий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</w:p>
        </w:tc>
        <w:tc>
          <w:tcPr>
            <w:tcW w:w="16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4F2D" w:rsidRDefault="007D4F2D">
            <w:pPr>
              <w:pStyle w:val="TableParagraph"/>
              <w:spacing w:before="7"/>
              <w:rPr>
                <w:sz w:val="23"/>
              </w:rPr>
            </w:pPr>
          </w:p>
          <w:p w:rsidR="007D4F2D" w:rsidRDefault="00746956">
            <w:pPr>
              <w:pStyle w:val="TableParagraph"/>
              <w:ind w:left="442" w:right="3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2.3</w:t>
            </w:r>
          </w:p>
        </w:tc>
      </w:tr>
      <w:tr w:rsidR="007D4F2D">
        <w:trPr>
          <w:trHeight w:val="1655"/>
        </w:trPr>
        <w:tc>
          <w:tcPr>
            <w:tcW w:w="8049" w:type="dxa"/>
          </w:tcPr>
          <w:p w:rsidR="007D4F2D" w:rsidRDefault="00746956">
            <w:pPr>
              <w:pStyle w:val="TableParagraph"/>
              <w:ind w:left="107" w:right="88" w:firstLine="33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Соблюдающий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правопорядка,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следующий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идеалам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свобод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Лояльный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установкам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проявлениям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субкультур,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отличающий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деструктивным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девиантным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поведением.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Демонстрирующий</w:t>
            </w:r>
            <w:proofErr w:type="gramEnd"/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неприятие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предупреждающий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опасное</w:t>
            </w:r>
          </w:p>
          <w:p w:rsidR="007D4F2D" w:rsidRDefault="00746956">
            <w:pPr>
              <w:pStyle w:val="TableParagraph"/>
              <w:spacing w:line="267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поведение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окружающих</w:t>
            </w:r>
          </w:p>
        </w:tc>
        <w:tc>
          <w:tcPr>
            <w:tcW w:w="16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4F2D" w:rsidRDefault="007D4F2D">
            <w:pPr>
              <w:pStyle w:val="TableParagraph"/>
              <w:rPr>
                <w:sz w:val="26"/>
              </w:rPr>
            </w:pPr>
          </w:p>
          <w:p w:rsidR="007D4F2D" w:rsidRDefault="007D4F2D">
            <w:pPr>
              <w:pStyle w:val="TableParagraph"/>
              <w:spacing w:before="5"/>
              <w:rPr>
                <w:sz w:val="33"/>
              </w:rPr>
            </w:pPr>
          </w:p>
          <w:p w:rsidR="007D4F2D" w:rsidRDefault="00746956">
            <w:pPr>
              <w:pStyle w:val="TableParagraph"/>
              <w:spacing w:before="1"/>
              <w:ind w:left="443" w:right="3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</w:p>
        </w:tc>
      </w:tr>
      <w:tr w:rsidR="007D4F2D">
        <w:trPr>
          <w:trHeight w:val="551"/>
        </w:trPr>
        <w:tc>
          <w:tcPr>
            <w:tcW w:w="8049" w:type="dxa"/>
          </w:tcPr>
          <w:p w:rsidR="007D4F2D" w:rsidRDefault="00746956">
            <w:pPr>
              <w:pStyle w:val="TableParagraph"/>
              <w:spacing w:line="264" w:lineRule="exact"/>
              <w:ind w:left="141"/>
              <w:rPr>
                <w:sz w:val="24"/>
              </w:rPr>
            </w:pPr>
            <w:proofErr w:type="gramStart"/>
            <w:r>
              <w:rPr>
                <w:sz w:val="24"/>
              </w:rPr>
              <w:t>Проявляющий</w:t>
            </w:r>
            <w:proofErr w:type="gramEnd"/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демонстрирующий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осознающий</w:t>
            </w:r>
          </w:p>
          <w:p w:rsidR="007D4F2D" w:rsidRDefault="00746956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ценность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собственного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</w:p>
        </w:tc>
        <w:tc>
          <w:tcPr>
            <w:tcW w:w="16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4F2D" w:rsidRDefault="00746956">
            <w:pPr>
              <w:pStyle w:val="TableParagraph"/>
              <w:spacing w:before="132"/>
              <w:ind w:left="443" w:right="3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4.1</w:t>
            </w:r>
          </w:p>
        </w:tc>
      </w:tr>
      <w:tr w:rsidR="007D4F2D">
        <w:trPr>
          <w:trHeight w:val="553"/>
        </w:trPr>
        <w:tc>
          <w:tcPr>
            <w:tcW w:w="8049" w:type="dxa"/>
          </w:tcPr>
          <w:p w:rsidR="007D4F2D" w:rsidRDefault="00746956">
            <w:pPr>
              <w:pStyle w:val="TableParagraph"/>
              <w:tabs>
                <w:tab w:val="left" w:pos="1844"/>
                <w:tab w:val="left" w:pos="2251"/>
                <w:tab w:val="left" w:pos="4112"/>
                <w:tab w:val="left" w:pos="4515"/>
                <w:tab w:val="left" w:pos="5590"/>
                <w:tab w:val="left" w:pos="6439"/>
                <w:tab w:val="left" w:pos="7806"/>
              </w:tabs>
              <w:spacing w:line="267" w:lineRule="exact"/>
              <w:ind w:left="141"/>
              <w:rPr>
                <w:sz w:val="24"/>
              </w:rPr>
            </w:pPr>
            <w:proofErr w:type="gramStart"/>
            <w:r>
              <w:rPr>
                <w:sz w:val="24"/>
              </w:rPr>
              <w:t>Стремящийся</w:t>
            </w:r>
            <w:proofErr w:type="gramEnd"/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формированию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сетевой</w:t>
            </w:r>
            <w:r>
              <w:rPr>
                <w:sz w:val="24"/>
              </w:rPr>
              <w:tab/>
              <w:t>среде</w:t>
            </w:r>
            <w:r>
              <w:rPr>
                <w:sz w:val="24"/>
              </w:rPr>
              <w:tab/>
              <w:t>личностно</w:t>
            </w:r>
            <w:r>
              <w:rPr>
                <w:sz w:val="24"/>
              </w:rPr>
              <w:tab/>
              <w:t>и</w:t>
            </w:r>
          </w:p>
          <w:p w:rsidR="007D4F2D" w:rsidRDefault="00746956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профессионального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конструктивного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«цифрового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следа»</w:t>
            </w:r>
          </w:p>
        </w:tc>
        <w:tc>
          <w:tcPr>
            <w:tcW w:w="16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4F2D" w:rsidRDefault="00746956">
            <w:pPr>
              <w:pStyle w:val="TableParagraph"/>
              <w:spacing w:before="132"/>
              <w:ind w:left="442" w:right="3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4.2</w:t>
            </w:r>
          </w:p>
        </w:tc>
      </w:tr>
      <w:tr w:rsidR="007D4F2D">
        <w:trPr>
          <w:trHeight w:val="827"/>
        </w:trPr>
        <w:tc>
          <w:tcPr>
            <w:tcW w:w="8049" w:type="dxa"/>
          </w:tcPr>
          <w:p w:rsidR="007D4F2D" w:rsidRDefault="00746956">
            <w:pPr>
              <w:pStyle w:val="TableParagraph"/>
              <w:ind w:left="107" w:firstLine="33"/>
              <w:rPr>
                <w:sz w:val="24"/>
              </w:rPr>
            </w:pPr>
            <w:proofErr w:type="gramStart"/>
            <w:r>
              <w:rPr>
                <w:sz w:val="24"/>
              </w:rPr>
              <w:t>Демонстрирующий</w:t>
            </w:r>
            <w:proofErr w:type="gramEnd"/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приверженность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культуре,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исторической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любви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Родине,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родному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народу,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малой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родине,</w:t>
            </w:r>
          </w:p>
          <w:p w:rsidR="007D4F2D" w:rsidRDefault="00746956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принятию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традиционных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многонационального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народа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16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4F2D" w:rsidRDefault="007D4F2D">
            <w:pPr>
              <w:pStyle w:val="TableParagraph"/>
              <w:spacing w:before="4"/>
              <w:rPr>
                <w:sz w:val="23"/>
              </w:rPr>
            </w:pPr>
          </w:p>
          <w:p w:rsidR="007D4F2D" w:rsidRDefault="00746956">
            <w:pPr>
              <w:pStyle w:val="TableParagraph"/>
              <w:ind w:left="443" w:right="3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5</w:t>
            </w:r>
          </w:p>
        </w:tc>
      </w:tr>
      <w:tr w:rsidR="007D4F2D">
        <w:trPr>
          <w:trHeight w:val="551"/>
        </w:trPr>
        <w:tc>
          <w:tcPr>
            <w:tcW w:w="8049" w:type="dxa"/>
          </w:tcPr>
          <w:p w:rsidR="007D4F2D" w:rsidRDefault="00746956">
            <w:pPr>
              <w:pStyle w:val="TableParagraph"/>
              <w:spacing w:line="264" w:lineRule="exact"/>
              <w:ind w:left="141"/>
              <w:rPr>
                <w:sz w:val="24"/>
              </w:rPr>
            </w:pPr>
            <w:proofErr w:type="gramStart"/>
            <w:r>
              <w:rPr>
                <w:sz w:val="24"/>
              </w:rPr>
              <w:t>Проявляющий</w:t>
            </w:r>
            <w:proofErr w:type="gramEnd"/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старшего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поколения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7D4F2D" w:rsidRDefault="00746956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участию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поддержке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волонтерских движениях</w:t>
            </w:r>
          </w:p>
        </w:tc>
        <w:tc>
          <w:tcPr>
            <w:tcW w:w="16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4F2D" w:rsidRDefault="00746956">
            <w:pPr>
              <w:pStyle w:val="TableParagraph"/>
              <w:spacing w:before="132"/>
              <w:ind w:left="443" w:right="3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6</w:t>
            </w:r>
          </w:p>
        </w:tc>
      </w:tr>
      <w:tr w:rsidR="007D4F2D">
        <w:trPr>
          <w:trHeight w:val="829"/>
        </w:trPr>
        <w:tc>
          <w:tcPr>
            <w:tcW w:w="8049" w:type="dxa"/>
          </w:tcPr>
          <w:p w:rsidR="007D4F2D" w:rsidRDefault="00746956">
            <w:pPr>
              <w:pStyle w:val="TableParagraph"/>
              <w:spacing w:line="267" w:lineRule="exact"/>
              <w:ind w:left="107" w:firstLine="33"/>
              <w:rPr>
                <w:sz w:val="24"/>
              </w:rPr>
            </w:pPr>
            <w:proofErr w:type="gramStart"/>
            <w:r>
              <w:rPr>
                <w:sz w:val="24"/>
              </w:rPr>
              <w:t>Осознающий</w:t>
            </w:r>
            <w:proofErr w:type="gramEnd"/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приоритетную</w:t>
            </w:r>
            <w:r>
              <w:rPr>
                <w:spacing w:val="107"/>
                <w:sz w:val="24"/>
              </w:rPr>
              <w:t xml:space="preserve"> </w:t>
            </w:r>
            <w:r>
              <w:rPr>
                <w:sz w:val="24"/>
              </w:rPr>
              <w:t>ценность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человека;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уважающий</w:t>
            </w:r>
          </w:p>
          <w:p w:rsidR="007D4F2D" w:rsidRDefault="00746956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собственную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чужую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уникальность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ситуациях,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видах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16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4F2D" w:rsidRDefault="007D4F2D">
            <w:pPr>
              <w:pStyle w:val="TableParagraph"/>
              <w:spacing w:before="7"/>
              <w:rPr>
                <w:sz w:val="23"/>
              </w:rPr>
            </w:pPr>
          </w:p>
          <w:p w:rsidR="007D4F2D" w:rsidRDefault="00746956">
            <w:pPr>
              <w:pStyle w:val="TableParagraph"/>
              <w:ind w:left="443" w:right="3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7</w:t>
            </w:r>
          </w:p>
        </w:tc>
      </w:tr>
      <w:tr w:rsidR="007D4F2D">
        <w:trPr>
          <w:trHeight w:val="551"/>
        </w:trPr>
        <w:tc>
          <w:tcPr>
            <w:tcW w:w="8049" w:type="dxa"/>
          </w:tcPr>
          <w:p w:rsidR="007D4F2D" w:rsidRDefault="00746956">
            <w:pPr>
              <w:pStyle w:val="TableParagraph"/>
              <w:spacing w:line="264" w:lineRule="exact"/>
              <w:ind w:left="141"/>
              <w:rPr>
                <w:sz w:val="24"/>
              </w:rPr>
            </w:pPr>
            <w:proofErr w:type="gramStart"/>
            <w:r>
              <w:rPr>
                <w:sz w:val="24"/>
              </w:rPr>
              <w:t>Проявляющий</w:t>
            </w:r>
            <w:proofErr w:type="gramEnd"/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демонстрирующий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представителям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</w:p>
          <w:p w:rsidR="007D4F2D" w:rsidRDefault="00746956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этнокультурных,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социальных,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конфессиональных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групп.</w:t>
            </w:r>
          </w:p>
        </w:tc>
        <w:tc>
          <w:tcPr>
            <w:tcW w:w="16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4F2D" w:rsidRDefault="00746956">
            <w:pPr>
              <w:pStyle w:val="TableParagraph"/>
              <w:spacing w:before="130"/>
              <w:ind w:left="443" w:right="3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8.1</w:t>
            </w:r>
          </w:p>
        </w:tc>
      </w:tr>
      <w:tr w:rsidR="007D4F2D">
        <w:trPr>
          <w:trHeight w:val="551"/>
        </w:trPr>
        <w:tc>
          <w:tcPr>
            <w:tcW w:w="8049" w:type="dxa"/>
          </w:tcPr>
          <w:p w:rsidR="007D4F2D" w:rsidRDefault="00746956">
            <w:pPr>
              <w:pStyle w:val="TableParagraph"/>
              <w:spacing w:line="264" w:lineRule="exact"/>
              <w:ind w:left="141"/>
              <w:rPr>
                <w:sz w:val="24"/>
              </w:rPr>
            </w:pPr>
            <w:proofErr w:type="gramStart"/>
            <w:r>
              <w:rPr>
                <w:sz w:val="24"/>
              </w:rPr>
              <w:t>Сопричастный</w:t>
            </w:r>
            <w:proofErr w:type="gramEnd"/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сохранению,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преумножению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трансляции  культурных</w:t>
            </w:r>
          </w:p>
          <w:p w:rsidR="007D4F2D" w:rsidRDefault="00746956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традиций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многонационального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государства</w:t>
            </w:r>
          </w:p>
        </w:tc>
        <w:tc>
          <w:tcPr>
            <w:tcW w:w="16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4F2D" w:rsidRDefault="00746956">
            <w:pPr>
              <w:pStyle w:val="TableParagraph"/>
              <w:spacing w:before="132"/>
              <w:ind w:left="442" w:right="3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8.2</w:t>
            </w:r>
          </w:p>
        </w:tc>
      </w:tr>
      <w:tr w:rsidR="007D4F2D">
        <w:trPr>
          <w:trHeight w:val="1105"/>
        </w:trPr>
        <w:tc>
          <w:tcPr>
            <w:tcW w:w="8049" w:type="dxa"/>
          </w:tcPr>
          <w:p w:rsidR="007D4F2D" w:rsidRDefault="00746956">
            <w:pPr>
              <w:pStyle w:val="TableParagraph"/>
              <w:ind w:left="107" w:right="90" w:firstLine="33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Соблюдающий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пропагандирующий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предупреждающий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либо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преодолевающий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алкоголя,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табака,</w:t>
            </w:r>
            <w:r>
              <w:rPr>
                <w:spacing w:val="2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психоактивных</w:t>
            </w:r>
            <w:proofErr w:type="spellEnd"/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веществ,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азартных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7D4F2D" w:rsidRDefault="00746956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т.д.</w:t>
            </w:r>
          </w:p>
        </w:tc>
        <w:tc>
          <w:tcPr>
            <w:tcW w:w="16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4F2D" w:rsidRDefault="007D4F2D">
            <w:pPr>
              <w:pStyle w:val="TableParagraph"/>
              <w:spacing w:before="5"/>
              <w:rPr>
                <w:sz w:val="35"/>
              </w:rPr>
            </w:pPr>
          </w:p>
          <w:p w:rsidR="007D4F2D" w:rsidRDefault="00746956">
            <w:pPr>
              <w:pStyle w:val="TableParagraph"/>
              <w:spacing w:before="1"/>
              <w:ind w:left="443" w:right="3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9.1</w:t>
            </w:r>
          </w:p>
        </w:tc>
      </w:tr>
      <w:tr w:rsidR="007D4F2D">
        <w:trPr>
          <w:trHeight w:val="551"/>
        </w:trPr>
        <w:tc>
          <w:tcPr>
            <w:tcW w:w="8049" w:type="dxa"/>
          </w:tcPr>
          <w:p w:rsidR="007D4F2D" w:rsidRDefault="00746956">
            <w:pPr>
              <w:pStyle w:val="TableParagraph"/>
              <w:spacing w:line="264" w:lineRule="exact"/>
              <w:ind w:left="141"/>
              <w:rPr>
                <w:sz w:val="24"/>
              </w:rPr>
            </w:pPr>
            <w:proofErr w:type="gramStart"/>
            <w:r>
              <w:rPr>
                <w:sz w:val="24"/>
              </w:rPr>
              <w:t>Сохраняющий</w:t>
            </w:r>
            <w:proofErr w:type="gramEnd"/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психологическую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устойчивость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ситуативно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сложных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</w:p>
          <w:p w:rsidR="007D4F2D" w:rsidRDefault="00746956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стремительно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меняющихся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ситуациях</w:t>
            </w:r>
            <w:proofErr w:type="gramEnd"/>
          </w:p>
        </w:tc>
        <w:tc>
          <w:tcPr>
            <w:tcW w:w="16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4F2D" w:rsidRDefault="00746956">
            <w:pPr>
              <w:pStyle w:val="TableParagraph"/>
              <w:spacing w:before="130"/>
              <w:ind w:left="442" w:right="3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9.2</w:t>
            </w:r>
          </w:p>
        </w:tc>
      </w:tr>
      <w:tr w:rsidR="007D4F2D">
        <w:trPr>
          <w:trHeight w:val="551"/>
        </w:trPr>
        <w:tc>
          <w:tcPr>
            <w:tcW w:w="8049" w:type="dxa"/>
          </w:tcPr>
          <w:p w:rsidR="007D4F2D" w:rsidRDefault="0074695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Заботящийся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защите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</w:p>
        </w:tc>
        <w:tc>
          <w:tcPr>
            <w:tcW w:w="16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4F2D" w:rsidRDefault="00746956">
            <w:pPr>
              <w:pStyle w:val="TableParagraph"/>
              <w:spacing w:before="132"/>
              <w:ind w:left="443" w:right="3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10.1</w:t>
            </w:r>
          </w:p>
        </w:tc>
      </w:tr>
      <w:tr w:rsidR="007D4F2D">
        <w:trPr>
          <w:trHeight w:val="275"/>
        </w:trPr>
        <w:tc>
          <w:tcPr>
            <w:tcW w:w="8049" w:type="dxa"/>
          </w:tcPr>
          <w:p w:rsidR="007D4F2D" w:rsidRDefault="00746956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Заботящийся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собственной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чужой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безопасности,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  <w:proofErr w:type="gramEnd"/>
          </w:p>
        </w:tc>
        <w:tc>
          <w:tcPr>
            <w:tcW w:w="16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4F2D" w:rsidRDefault="00746956">
            <w:pPr>
              <w:pStyle w:val="TableParagraph"/>
              <w:spacing w:line="255" w:lineRule="exact"/>
              <w:ind w:left="442" w:right="3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10.2</w:t>
            </w:r>
          </w:p>
        </w:tc>
      </w:tr>
      <w:tr w:rsidR="007D4F2D">
        <w:trPr>
          <w:trHeight w:val="554"/>
        </w:trPr>
        <w:tc>
          <w:tcPr>
            <w:tcW w:w="8049" w:type="dxa"/>
          </w:tcPr>
          <w:p w:rsidR="007D4F2D" w:rsidRDefault="00746956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Проявляющий</w:t>
            </w:r>
            <w:proofErr w:type="gramEnd"/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эстетическим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ценностям,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обладающий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основами</w:t>
            </w:r>
          </w:p>
          <w:p w:rsidR="007D4F2D" w:rsidRDefault="00746956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эстетической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</w:tc>
        <w:tc>
          <w:tcPr>
            <w:tcW w:w="16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4F2D" w:rsidRDefault="00746956">
            <w:pPr>
              <w:pStyle w:val="TableParagraph"/>
              <w:spacing w:before="132"/>
              <w:ind w:left="443" w:right="3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11</w:t>
            </w:r>
          </w:p>
        </w:tc>
      </w:tr>
      <w:tr w:rsidR="007D4F2D">
        <w:trPr>
          <w:trHeight w:val="1103"/>
        </w:trPr>
        <w:tc>
          <w:tcPr>
            <w:tcW w:w="8049" w:type="dxa"/>
          </w:tcPr>
          <w:p w:rsidR="007D4F2D" w:rsidRDefault="00746956">
            <w:pPr>
              <w:pStyle w:val="TableParagraph"/>
              <w:ind w:left="107" w:right="89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Принимающий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семейные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воспитанию детей; демонстрирующий неприятие насилия в семье, ухода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ответственности, отказа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 своими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  <w:p w:rsidR="007D4F2D" w:rsidRDefault="00746956">
            <w:pPr>
              <w:pStyle w:val="TableParagraph"/>
              <w:spacing w:line="267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финансового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</w:p>
        </w:tc>
        <w:tc>
          <w:tcPr>
            <w:tcW w:w="16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4F2D" w:rsidRDefault="007D4F2D">
            <w:pPr>
              <w:pStyle w:val="TableParagraph"/>
              <w:spacing w:before="5"/>
              <w:rPr>
                <w:sz w:val="35"/>
              </w:rPr>
            </w:pPr>
          </w:p>
          <w:p w:rsidR="007D4F2D" w:rsidRDefault="00746956">
            <w:pPr>
              <w:pStyle w:val="TableParagraph"/>
              <w:spacing w:before="1"/>
              <w:ind w:left="443" w:right="3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12</w:t>
            </w:r>
          </w:p>
        </w:tc>
      </w:tr>
      <w:tr w:rsidR="007D4F2D">
        <w:trPr>
          <w:trHeight w:val="827"/>
        </w:trPr>
        <w:tc>
          <w:tcPr>
            <w:tcW w:w="974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4F2D" w:rsidRDefault="00746956">
            <w:pPr>
              <w:pStyle w:val="TableParagraph"/>
              <w:ind w:left="2899" w:right="2847" w:firstLine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Личностные</w:t>
            </w:r>
            <w:r>
              <w:rPr>
                <w:b/>
                <w:spacing w:val="60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воспитания,</w:t>
            </w:r>
          </w:p>
          <w:p w:rsidR="007D4F2D" w:rsidRDefault="00746956">
            <w:pPr>
              <w:pStyle w:val="TableParagraph"/>
              <w:spacing w:line="262" w:lineRule="exact"/>
              <w:ind w:left="776" w:right="76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определенные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отраслевыми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требованиями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деловым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качествам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личности</w:t>
            </w:r>
          </w:p>
        </w:tc>
      </w:tr>
      <w:tr w:rsidR="007D4F2D">
        <w:trPr>
          <w:trHeight w:val="553"/>
        </w:trPr>
        <w:tc>
          <w:tcPr>
            <w:tcW w:w="8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4F2D" w:rsidRDefault="00746956">
            <w:pPr>
              <w:pStyle w:val="TableParagraph"/>
              <w:spacing w:line="267" w:lineRule="exact"/>
              <w:ind w:left="112"/>
              <w:rPr>
                <w:sz w:val="24"/>
              </w:rPr>
            </w:pPr>
            <w:r>
              <w:rPr>
                <w:sz w:val="24"/>
              </w:rPr>
              <w:t>Демонстрирующий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диалог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</w:p>
          <w:p w:rsidR="007D4F2D" w:rsidRDefault="00746956">
            <w:pPr>
              <w:pStyle w:val="TableParagraph"/>
              <w:spacing w:line="267" w:lineRule="exact"/>
              <w:ind w:left="112"/>
              <w:rPr>
                <w:sz w:val="24"/>
              </w:rPr>
            </w:pPr>
            <w:r>
              <w:rPr>
                <w:sz w:val="24"/>
              </w:rPr>
              <w:t>людьми,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достигать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взаимопонимания,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4F2D" w:rsidRDefault="00746956">
            <w:pPr>
              <w:pStyle w:val="TableParagraph"/>
              <w:spacing w:before="132"/>
              <w:ind w:left="522" w:right="46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13</w:t>
            </w:r>
          </w:p>
        </w:tc>
      </w:tr>
    </w:tbl>
    <w:p w:rsidR="007D4F2D" w:rsidRDefault="007D4F2D">
      <w:pPr>
        <w:jc w:val="center"/>
        <w:rPr>
          <w:sz w:val="24"/>
        </w:rPr>
        <w:sectPr w:rsidR="007D4F2D">
          <w:pgSz w:w="11910" w:h="16840"/>
          <w:pgMar w:top="1120" w:right="600" w:bottom="1400" w:left="820" w:header="0" w:footer="1216" w:gutter="0"/>
          <w:cols w:space="720"/>
        </w:sectPr>
      </w:pPr>
    </w:p>
    <w:tbl>
      <w:tblPr>
        <w:tblW w:w="0" w:type="auto"/>
        <w:tblInd w:w="2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49"/>
        <w:gridCol w:w="1699"/>
      </w:tblGrid>
      <w:tr w:rsidR="007D4F2D">
        <w:trPr>
          <w:trHeight w:val="277"/>
        </w:trPr>
        <w:tc>
          <w:tcPr>
            <w:tcW w:w="8049" w:type="dxa"/>
          </w:tcPr>
          <w:p w:rsidR="007D4F2D" w:rsidRDefault="00746956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lastRenderedPageBreak/>
              <w:t>сотрудничать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699" w:type="dxa"/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</w:tr>
      <w:tr w:rsidR="007D4F2D">
        <w:trPr>
          <w:trHeight w:val="552"/>
        </w:trPr>
        <w:tc>
          <w:tcPr>
            <w:tcW w:w="8049" w:type="dxa"/>
          </w:tcPr>
          <w:p w:rsidR="007D4F2D" w:rsidRDefault="00746956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proofErr w:type="gramStart"/>
            <w:r>
              <w:rPr>
                <w:sz w:val="24"/>
              </w:rPr>
              <w:t>Проявляющий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сознательное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непрерывному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</w:p>
          <w:p w:rsidR="007D4F2D" w:rsidRDefault="00746956">
            <w:pPr>
              <w:pStyle w:val="TableParagraph"/>
              <w:spacing w:line="267" w:lineRule="exact"/>
              <w:ind w:left="112"/>
              <w:rPr>
                <w:sz w:val="24"/>
              </w:rPr>
            </w:pPr>
            <w:r>
              <w:rPr>
                <w:sz w:val="24"/>
              </w:rPr>
              <w:t>условию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успешной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общественной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699" w:type="dxa"/>
          </w:tcPr>
          <w:p w:rsidR="007D4F2D" w:rsidRDefault="00746956">
            <w:pPr>
              <w:pStyle w:val="TableParagraph"/>
              <w:spacing w:before="130"/>
              <w:ind w:left="522" w:right="46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14</w:t>
            </w:r>
          </w:p>
        </w:tc>
      </w:tr>
      <w:tr w:rsidR="007D4F2D">
        <w:trPr>
          <w:trHeight w:val="1103"/>
        </w:trPr>
        <w:tc>
          <w:tcPr>
            <w:tcW w:w="8049" w:type="dxa"/>
            <w:tcBorders>
              <w:bottom w:val="single" w:sz="8" w:space="0" w:color="000000"/>
            </w:tcBorders>
          </w:tcPr>
          <w:p w:rsidR="007D4F2D" w:rsidRDefault="00746956">
            <w:pPr>
              <w:pStyle w:val="TableParagraph"/>
              <w:ind w:left="112"/>
              <w:rPr>
                <w:sz w:val="24"/>
              </w:rPr>
            </w:pPr>
            <w:proofErr w:type="gramStart"/>
            <w:r>
              <w:rPr>
                <w:sz w:val="24"/>
              </w:rPr>
              <w:t>Принимающий основы экологической культуры, соответствующей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современному уровню экологического мышления, применяющий опыт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ориентированной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рефлексивно-оценочной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  <w:proofErr w:type="gramEnd"/>
          </w:p>
          <w:p w:rsidR="007D4F2D" w:rsidRDefault="00746956">
            <w:pPr>
              <w:pStyle w:val="TableParagraph"/>
              <w:spacing w:line="267" w:lineRule="exact"/>
              <w:ind w:left="112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жизненных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699" w:type="dxa"/>
            <w:tcBorders>
              <w:bottom w:val="single" w:sz="8" w:space="0" w:color="000000"/>
            </w:tcBorders>
          </w:tcPr>
          <w:p w:rsidR="007D4F2D" w:rsidRDefault="00746956">
            <w:pPr>
              <w:pStyle w:val="TableParagraph"/>
              <w:spacing w:line="269" w:lineRule="exact"/>
              <w:ind w:left="505" w:right="4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15</w:t>
            </w:r>
          </w:p>
        </w:tc>
      </w:tr>
      <w:tr w:rsidR="007D4F2D">
        <w:trPr>
          <w:trHeight w:val="551"/>
        </w:trPr>
        <w:tc>
          <w:tcPr>
            <w:tcW w:w="974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D4F2D" w:rsidRDefault="00746956">
            <w:pPr>
              <w:pStyle w:val="TableParagraph"/>
              <w:spacing w:line="269" w:lineRule="exact"/>
              <w:ind w:left="902" w:right="85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Личностные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</w:t>
            </w:r>
          </w:p>
          <w:p w:rsidR="007D4F2D" w:rsidRDefault="00746956">
            <w:pPr>
              <w:pStyle w:val="TableParagraph"/>
              <w:spacing w:line="262" w:lineRule="exact"/>
              <w:ind w:left="904" w:right="85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определенные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Брянской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областью</w:t>
            </w:r>
          </w:p>
        </w:tc>
      </w:tr>
      <w:tr w:rsidR="007D4F2D">
        <w:trPr>
          <w:trHeight w:val="1105"/>
        </w:trPr>
        <w:tc>
          <w:tcPr>
            <w:tcW w:w="8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4F2D" w:rsidRDefault="00746956">
            <w:pPr>
              <w:pStyle w:val="TableParagraph"/>
              <w:ind w:left="107" w:right="90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Принимающий</w:t>
            </w:r>
            <w:proofErr w:type="gramEnd"/>
            <w:r>
              <w:rPr>
                <w:sz w:val="24"/>
              </w:rPr>
              <w:t xml:space="preserve"> и понимающий цели и задачи социально-экономического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Брянской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стремящийся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повышению</w:t>
            </w:r>
            <w:r>
              <w:rPr>
                <w:spacing w:val="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конкурентноспособности</w:t>
            </w:r>
            <w:proofErr w:type="spellEnd"/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Брянской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7D4F2D" w:rsidRDefault="00746956">
            <w:pPr>
              <w:pStyle w:val="TableParagraph"/>
              <w:spacing w:line="267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национальном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мировом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масштабах.</w:t>
            </w: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</w:tcBorders>
          </w:tcPr>
          <w:p w:rsidR="007D4F2D" w:rsidRDefault="00746956">
            <w:pPr>
              <w:pStyle w:val="TableParagraph"/>
              <w:spacing w:line="274" w:lineRule="exact"/>
              <w:ind w:left="411" w:right="3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16</w:t>
            </w:r>
          </w:p>
        </w:tc>
      </w:tr>
      <w:tr w:rsidR="007D4F2D">
        <w:trPr>
          <w:trHeight w:val="1103"/>
        </w:trPr>
        <w:tc>
          <w:tcPr>
            <w:tcW w:w="8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4F2D" w:rsidRDefault="00746956">
            <w:pPr>
              <w:pStyle w:val="TableParagraph"/>
              <w:tabs>
                <w:tab w:val="left" w:pos="2354"/>
                <w:tab w:val="left" w:pos="3513"/>
                <w:tab w:val="left" w:pos="3970"/>
                <w:tab w:val="left" w:pos="5392"/>
                <w:tab w:val="left" w:pos="6505"/>
              </w:tabs>
              <w:ind w:left="107" w:right="88"/>
              <w:rPr>
                <w:sz w:val="24"/>
              </w:rPr>
            </w:pPr>
            <w:proofErr w:type="gramStart"/>
            <w:r>
              <w:rPr>
                <w:sz w:val="24"/>
              </w:rPr>
              <w:t>Демонстрирующий</w:t>
            </w:r>
            <w:proofErr w:type="gramEnd"/>
            <w:r>
              <w:rPr>
                <w:sz w:val="24"/>
              </w:rPr>
              <w:tab/>
              <w:t>гордость</w:t>
            </w:r>
            <w:r>
              <w:rPr>
                <w:sz w:val="24"/>
              </w:rPr>
              <w:tab/>
              <w:t>за</w:t>
            </w:r>
            <w:r>
              <w:rPr>
                <w:sz w:val="24"/>
              </w:rPr>
              <w:tab/>
              <w:t>Брянскую</w:t>
            </w:r>
            <w:r>
              <w:rPr>
                <w:sz w:val="24"/>
              </w:rPr>
              <w:tab/>
              <w:t>область,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уважительное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малой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Родине,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искусству,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традициям,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праздникам,</w:t>
            </w:r>
          </w:p>
          <w:p w:rsidR="007D4F2D" w:rsidRDefault="00746956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ключевым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историческим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событиям,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выдающимся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личностям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Брянской области (в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 числе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ветеранам).</w:t>
            </w:r>
          </w:p>
        </w:tc>
        <w:tc>
          <w:tcPr>
            <w:tcW w:w="1699" w:type="dxa"/>
            <w:tcBorders>
              <w:left w:val="single" w:sz="8" w:space="0" w:color="000000"/>
            </w:tcBorders>
          </w:tcPr>
          <w:p w:rsidR="007D4F2D" w:rsidRDefault="00746956">
            <w:pPr>
              <w:pStyle w:val="TableParagraph"/>
              <w:spacing w:line="272" w:lineRule="exact"/>
              <w:ind w:left="411" w:right="3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17</w:t>
            </w:r>
          </w:p>
        </w:tc>
      </w:tr>
      <w:tr w:rsidR="007D4F2D">
        <w:trPr>
          <w:trHeight w:val="1703"/>
        </w:trPr>
        <w:tc>
          <w:tcPr>
            <w:tcW w:w="8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4F2D" w:rsidRDefault="00746956">
            <w:pPr>
              <w:pStyle w:val="TableParagraph"/>
              <w:spacing w:line="254" w:lineRule="auto"/>
              <w:ind w:left="107" w:right="92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Стремящийся</w:t>
            </w:r>
            <w:proofErr w:type="gramEnd"/>
            <w:r>
              <w:rPr>
                <w:sz w:val="24"/>
              </w:rPr>
              <w:t xml:space="preserve"> к саморазвитию и самосовершенствованию, мотивированный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мобильности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выстраивания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профессиональной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траектории.</w:t>
            </w:r>
          </w:p>
          <w:p w:rsidR="007D4F2D" w:rsidRDefault="00746956">
            <w:pPr>
              <w:pStyle w:val="TableParagraph"/>
              <w:spacing w:line="276" w:lineRule="exact"/>
              <w:ind w:left="107" w:right="90"/>
              <w:jc w:val="both"/>
              <w:rPr>
                <w:sz w:val="24"/>
              </w:rPr>
            </w:pPr>
            <w:r>
              <w:rPr>
                <w:sz w:val="24"/>
              </w:rPr>
              <w:t>Демонстрирующий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социально-экономического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Брянской области.</w:t>
            </w:r>
          </w:p>
        </w:tc>
        <w:tc>
          <w:tcPr>
            <w:tcW w:w="1699" w:type="dxa"/>
            <w:tcBorders>
              <w:left w:val="single" w:sz="8" w:space="0" w:color="000000"/>
            </w:tcBorders>
          </w:tcPr>
          <w:p w:rsidR="007D4F2D" w:rsidRDefault="00746956">
            <w:pPr>
              <w:pStyle w:val="TableParagraph"/>
              <w:spacing w:line="271" w:lineRule="exact"/>
              <w:ind w:left="411" w:right="3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18</w:t>
            </w:r>
          </w:p>
        </w:tc>
      </w:tr>
      <w:tr w:rsidR="007D4F2D">
        <w:trPr>
          <w:trHeight w:val="826"/>
        </w:trPr>
        <w:tc>
          <w:tcPr>
            <w:tcW w:w="8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4F2D" w:rsidRDefault="00746956">
            <w:pPr>
              <w:pStyle w:val="TableParagraph"/>
              <w:tabs>
                <w:tab w:val="left" w:pos="1901"/>
                <w:tab w:val="left" w:pos="2398"/>
                <w:tab w:val="left" w:pos="4592"/>
                <w:tab w:val="left" w:pos="5209"/>
                <w:tab w:val="left" w:pos="6881"/>
              </w:tabs>
              <w:spacing w:line="264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Стремящийся</w:t>
            </w:r>
            <w:proofErr w:type="gramEnd"/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результативности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олимпиадах,</w:t>
            </w:r>
            <w:r>
              <w:rPr>
                <w:sz w:val="24"/>
              </w:rPr>
              <w:tab/>
              <w:t>конкурсах</w:t>
            </w:r>
          </w:p>
          <w:p w:rsidR="007D4F2D" w:rsidRDefault="00746956">
            <w:pPr>
              <w:pStyle w:val="TableParagraph"/>
              <w:tabs>
                <w:tab w:val="left" w:pos="2407"/>
                <w:tab w:val="left" w:pos="3806"/>
                <w:tab w:val="left" w:pos="5243"/>
                <w:tab w:val="left" w:pos="6226"/>
                <w:tab w:val="left" w:pos="6696"/>
                <w:tab w:val="left" w:pos="7351"/>
              </w:tabs>
              <w:spacing w:line="270" w:lineRule="atLeast"/>
              <w:ind w:left="107" w:right="94"/>
              <w:rPr>
                <w:sz w:val="24"/>
              </w:rPr>
            </w:pPr>
            <w:r>
              <w:rPr>
                <w:sz w:val="24"/>
              </w:rPr>
              <w:t>профессионального</w:t>
            </w:r>
            <w:r>
              <w:rPr>
                <w:sz w:val="24"/>
              </w:rPr>
              <w:tab/>
              <w:t>мастерства</w:t>
            </w:r>
            <w:r>
              <w:rPr>
                <w:sz w:val="24"/>
              </w:rPr>
              <w:tab/>
              <w:t>различного</w:t>
            </w:r>
            <w:r>
              <w:rPr>
                <w:sz w:val="24"/>
              </w:rPr>
              <w:tab/>
              <w:t>уровня</w:t>
            </w:r>
            <w:r>
              <w:rPr>
                <w:sz w:val="24"/>
              </w:rPr>
              <w:tab/>
              <w:t>(в</w:t>
            </w:r>
            <w:r>
              <w:rPr>
                <w:sz w:val="24"/>
              </w:rPr>
              <w:tab/>
              <w:t>том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числе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Абилимпикс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Дельфийские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т.д.).</w:t>
            </w:r>
          </w:p>
        </w:tc>
        <w:tc>
          <w:tcPr>
            <w:tcW w:w="1699" w:type="dxa"/>
            <w:tcBorders>
              <w:left w:val="single" w:sz="8" w:space="0" w:color="000000"/>
            </w:tcBorders>
          </w:tcPr>
          <w:p w:rsidR="007D4F2D" w:rsidRDefault="00746956">
            <w:pPr>
              <w:pStyle w:val="TableParagraph"/>
              <w:spacing w:line="271" w:lineRule="exact"/>
              <w:ind w:left="411" w:right="3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19</w:t>
            </w:r>
          </w:p>
        </w:tc>
      </w:tr>
      <w:tr w:rsidR="007D4F2D">
        <w:trPr>
          <w:trHeight w:val="551"/>
        </w:trPr>
        <w:tc>
          <w:tcPr>
            <w:tcW w:w="8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4F2D" w:rsidRDefault="00746956">
            <w:pPr>
              <w:pStyle w:val="TableParagraph"/>
              <w:tabs>
                <w:tab w:val="left" w:pos="1706"/>
                <w:tab w:val="left" w:pos="2907"/>
                <w:tab w:val="left" w:pos="4670"/>
                <w:tab w:val="left" w:pos="5032"/>
                <w:tab w:val="left" w:pos="6567"/>
              </w:tabs>
              <w:spacing w:line="264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Осознающий</w:t>
            </w:r>
            <w:proofErr w:type="gramEnd"/>
            <w:r>
              <w:rPr>
                <w:sz w:val="24"/>
              </w:rPr>
              <w:tab/>
              <w:t>ценности</w:t>
            </w:r>
            <w:r>
              <w:rPr>
                <w:sz w:val="24"/>
              </w:rPr>
              <w:tab/>
              <w:t>использования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собственной</w:t>
            </w:r>
            <w:r>
              <w:rPr>
                <w:sz w:val="24"/>
              </w:rPr>
              <w:tab/>
              <w:t>деятельности</w:t>
            </w:r>
          </w:p>
          <w:p w:rsidR="007D4F2D" w:rsidRDefault="00746956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инструментов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принципов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бережливого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производства.</w:t>
            </w:r>
          </w:p>
        </w:tc>
        <w:tc>
          <w:tcPr>
            <w:tcW w:w="1699" w:type="dxa"/>
            <w:tcBorders>
              <w:left w:val="single" w:sz="8" w:space="0" w:color="000000"/>
            </w:tcBorders>
          </w:tcPr>
          <w:p w:rsidR="007D4F2D" w:rsidRDefault="00746956">
            <w:pPr>
              <w:pStyle w:val="TableParagraph"/>
              <w:spacing w:line="272" w:lineRule="exact"/>
              <w:ind w:left="411" w:right="3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20</w:t>
            </w:r>
          </w:p>
        </w:tc>
      </w:tr>
      <w:tr w:rsidR="007D4F2D">
        <w:trPr>
          <w:trHeight w:val="827"/>
        </w:trPr>
        <w:tc>
          <w:tcPr>
            <w:tcW w:w="8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4F2D" w:rsidRDefault="00746956">
            <w:pPr>
              <w:pStyle w:val="TableParagraph"/>
              <w:spacing w:line="269" w:lineRule="exact"/>
              <w:ind w:left="2695"/>
              <w:rPr>
                <w:b/>
                <w:sz w:val="24"/>
              </w:rPr>
            </w:pPr>
            <w:r>
              <w:rPr>
                <w:b/>
                <w:sz w:val="24"/>
              </w:rPr>
              <w:t>Личностные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</w:t>
            </w:r>
          </w:p>
          <w:p w:rsidR="007D4F2D" w:rsidRDefault="00746956">
            <w:pPr>
              <w:pStyle w:val="TableParagraph"/>
              <w:tabs>
                <w:tab w:val="left" w:pos="1649"/>
                <w:tab w:val="left" w:pos="3189"/>
                <w:tab w:val="left" w:pos="4803"/>
                <w:tab w:val="left" w:pos="6616"/>
              </w:tabs>
              <w:spacing w:line="270" w:lineRule="atLeast"/>
              <w:ind w:left="107" w:right="93"/>
              <w:rPr>
                <w:b/>
                <w:sz w:val="24"/>
              </w:rPr>
            </w:pPr>
            <w:r>
              <w:rPr>
                <w:b/>
                <w:sz w:val="24"/>
              </w:rPr>
              <w:t>реализации</w:t>
            </w:r>
            <w:r>
              <w:rPr>
                <w:b/>
                <w:sz w:val="24"/>
              </w:rPr>
              <w:tab/>
              <w:t>программы</w:t>
            </w:r>
            <w:r>
              <w:rPr>
                <w:b/>
                <w:sz w:val="24"/>
              </w:rPr>
              <w:tab/>
              <w:t>воспитания,</w:t>
            </w:r>
            <w:r>
              <w:rPr>
                <w:b/>
                <w:sz w:val="24"/>
              </w:rPr>
              <w:tab/>
              <w:t>определенные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ключевыми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работодателями</w:t>
            </w:r>
          </w:p>
        </w:tc>
        <w:tc>
          <w:tcPr>
            <w:tcW w:w="1699" w:type="dxa"/>
            <w:tcBorders>
              <w:left w:val="single" w:sz="8" w:space="0" w:color="000000"/>
            </w:tcBorders>
          </w:tcPr>
          <w:p w:rsidR="007D4F2D" w:rsidRDefault="007D4F2D">
            <w:pPr>
              <w:pStyle w:val="TableParagraph"/>
              <w:rPr>
                <w:sz w:val="24"/>
              </w:rPr>
            </w:pPr>
          </w:p>
        </w:tc>
      </w:tr>
      <w:tr w:rsidR="007D4F2D">
        <w:trPr>
          <w:trHeight w:val="671"/>
        </w:trPr>
        <w:tc>
          <w:tcPr>
            <w:tcW w:w="8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4F2D" w:rsidRDefault="00746956">
            <w:pPr>
              <w:pStyle w:val="TableParagraph"/>
              <w:tabs>
                <w:tab w:val="left" w:pos="2455"/>
                <w:tab w:val="left" w:pos="3568"/>
                <w:tab w:val="left" w:pos="5187"/>
                <w:tab w:val="left" w:pos="6696"/>
              </w:tabs>
              <w:spacing w:before="99" w:line="270" w:lineRule="atLeast"/>
              <w:ind w:left="107" w:right="93"/>
              <w:rPr>
                <w:sz w:val="24"/>
              </w:rPr>
            </w:pPr>
            <w:proofErr w:type="gramStart"/>
            <w:r>
              <w:rPr>
                <w:sz w:val="24"/>
              </w:rPr>
              <w:t>Демонстрирующий</w:t>
            </w:r>
            <w:proofErr w:type="gramEnd"/>
            <w:r>
              <w:rPr>
                <w:sz w:val="24"/>
              </w:rPr>
              <w:tab/>
              <w:t>навыки</w:t>
            </w:r>
            <w:r>
              <w:rPr>
                <w:sz w:val="24"/>
              </w:rPr>
              <w:tab/>
              <w:t>креативного</w:t>
            </w:r>
            <w:r>
              <w:rPr>
                <w:sz w:val="24"/>
              </w:rPr>
              <w:tab/>
              <w:t>мышления,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применения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нестандартных методов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 решении возникающих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проблем</w:t>
            </w:r>
          </w:p>
        </w:tc>
        <w:tc>
          <w:tcPr>
            <w:tcW w:w="1699" w:type="dxa"/>
            <w:tcBorders>
              <w:left w:val="single" w:sz="8" w:space="0" w:color="000000"/>
            </w:tcBorders>
          </w:tcPr>
          <w:p w:rsidR="007D4F2D" w:rsidRDefault="00746956">
            <w:pPr>
              <w:pStyle w:val="TableParagraph"/>
              <w:spacing w:line="272" w:lineRule="exact"/>
              <w:ind w:left="411" w:right="3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21</w:t>
            </w:r>
          </w:p>
        </w:tc>
      </w:tr>
      <w:tr w:rsidR="007D4F2D">
        <w:trPr>
          <w:trHeight w:val="673"/>
        </w:trPr>
        <w:tc>
          <w:tcPr>
            <w:tcW w:w="8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4F2D" w:rsidRDefault="00746956">
            <w:pPr>
              <w:pStyle w:val="TableParagraph"/>
              <w:spacing w:before="101" w:line="270" w:lineRule="atLeast"/>
              <w:ind w:left="107" w:right="88"/>
              <w:rPr>
                <w:sz w:val="24"/>
              </w:rPr>
            </w:pPr>
            <w:proofErr w:type="gramStart"/>
            <w:r>
              <w:rPr>
                <w:sz w:val="24"/>
              </w:rPr>
              <w:t>Открытый</w:t>
            </w:r>
            <w:proofErr w:type="gramEnd"/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текущим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перспективным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изменениям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готовый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освоению новых компетенций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изменению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</w:tc>
        <w:tc>
          <w:tcPr>
            <w:tcW w:w="1699" w:type="dxa"/>
            <w:tcBorders>
              <w:left w:val="single" w:sz="8" w:space="0" w:color="000000"/>
            </w:tcBorders>
          </w:tcPr>
          <w:p w:rsidR="007D4F2D" w:rsidRDefault="00746956">
            <w:pPr>
              <w:pStyle w:val="TableParagraph"/>
              <w:spacing w:line="274" w:lineRule="exact"/>
              <w:ind w:left="411" w:right="3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22</w:t>
            </w:r>
          </w:p>
        </w:tc>
      </w:tr>
    </w:tbl>
    <w:p w:rsidR="007D4F2D" w:rsidRDefault="007D4F2D">
      <w:pPr>
        <w:pStyle w:val="a3"/>
        <w:spacing w:before="8"/>
        <w:rPr>
          <w:sz w:val="18"/>
        </w:rPr>
      </w:pPr>
    </w:p>
    <w:p w:rsidR="007D4F2D" w:rsidRDefault="00746956">
      <w:pPr>
        <w:pStyle w:val="a3"/>
        <w:spacing w:before="90" w:line="278" w:lineRule="auto"/>
        <w:ind w:left="312" w:right="537"/>
        <w:jc w:val="both"/>
      </w:pPr>
      <w:r>
        <w:t xml:space="preserve">Таблица 3 – Направления воспитания </w:t>
      </w:r>
    </w:p>
    <w:p w:rsidR="007D4F2D" w:rsidRDefault="007D4F2D">
      <w:pPr>
        <w:pStyle w:val="a3"/>
        <w:spacing w:before="8"/>
        <w:rPr>
          <w:sz w:val="27"/>
        </w:rPr>
      </w:pPr>
    </w:p>
    <w:p w:rsidR="007D4F2D" w:rsidRDefault="00746956">
      <w:pPr>
        <w:pStyle w:val="1"/>
        <w:ind w:left="3726"/>
        <w:jc w:val="both"/>
      </w:pPr>
      <w:r>
        <w:t>Направления</w:t>
      </w:r>
      <w:r>
        <w:rPr>
          <w:spacing w:val="-3"/>
        </w:rPr>
        <w:t xml:space="preserve"> </w:t>
      </w:r>
      <w:r>
        <w:t>воспитания</w:t>
      </w:r>
    </w:p>
    <w:p w:rsidR="007D4F2D" w:rsidRDefault="00746956">
      <w:pPr>
        <w:pStyle w:val="a3"/>
        <w:spacing w:before="36" w:line="276" w:lineRule="auto"/>
        <w:ind w:left="312" w:right="537"/>
        <w:jc w:val="both"/>
      </w:pPr>
      <w:r>
        <w:t>Программа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общеобразовательной организации по основным направлениям воспитания в соответствии с</w:t>
      </w:r>
      <w:r>
        <w:rPr>
          <w:spacing w:val="1"/>
        </w:rPr>
        <w:t xml:space="preserve"> </w:t>
      </w:r>
      <w:r>
        <w:t>ФГОС:</w:t>
      </w:r>
    </w:p>
    <w:p w:rsidR="007D4F2D" w:rsidRDefault="00746956">
      <w:pPr>
        <w:pStyle w:val="a6"/>
        <w:numPr>
          <w:ilvl w:val="0"/>
          <w:numId w:val="3"/>
        </w:numPr>
        <w:tabs>
          <w:tab w:val="left" w:pos="519"/>
        </w:tabs>
        <w:ind w:left="518"/>
        <w:rPr>
          <w:sz w:val="24"/>
        </w:rPr>
      </w:pPr>
      <w:r>
        <w:rPr>
          <w:sz w:val="24"/>
        </w:rPr>
        <w:t>гражданское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2"/>
          <w:sz w:val="24"/>
        </w:rPr>
        <w:t xml:space="preserve"> </w:t>
      </w:r>
      <w:r>
        <w:rPr>
          <w:sz w:val="24"/>
        </w:rPr>
        <w:t>(ГН)</w:t>
      </w:r>
    </w:p>
    <w:p w:rsidR="007D4F2D" w:rsidRDefault="00746956">
      <w:pPr>
        <w:pStyle w:val="a6"/>
        <w:numPr>
          <w:ilvl w:val="0"/>
          <w:numId w:val="3"/>
        </w:numPr>
        <w:tabs>
          <w:tab w:val="left" w:pos="519"/>
        </w:tabs>
        <w:spacing w:before="41"/>
        <w:ind w:left="518"/>
        <w:rPr>
          <w:sz w:val="24"/>
        </w:rPr>
      </w:pPr>
      <w:r>
        <w:rPr>
          <w:sz w:val="24"/>
        </w:rPr>
        <w:t>патриотическое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3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ПатН</w:t>
      </w:r>
      <w:proofErr w:type="spellEnd"/>
      <w:r>
        <w:rPr>
          <w:sz w:val="24"/>
        </w:rPr>
        <w:t>)</w:t>
      </w:r>
    </w:p>
    <w:p w:rsidR="007D4F2D" w:rsidRDefault="00746956">
      <w:pPr>
        <w:pStyle w:val="a6"/>
        <w:numPr>
          <w:ilvl w:val="0"/>
          <w:numId w:val="3"/>
        </w:numPr>
        <w:tabs>
          <w:tab w:val="left" w:pos="519"/>
        </w:tabs>
        <w:spacing w:before="43"/>
        <w:ind w:left="518"/>
        <w:rPr>
          <w:sz w:val="24"/>
        </w:rPr>
      </w:pPr>
      <w:r>
        <w:rPr>
          <w:sz w:val="24"/>
        </w:rPr>
        <w:t>духовно-нравственное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53"/>
          <w:sz w:val="24"/>
        </w:rPr>
        <w:t xml:space="preserve"> </w:t>
      </w:r>
      <w:r>
        <w:rPr>
          <w:sz w:val="24"/>
        </w:rPr>
        <w:t>(ДНН)</w:t>
      </w:r>
    </w:p>
    <w:p w:rsidR="007D4F2D" w:rsidRDefault="00746956">
      <w:pPr>
        <w:pStyle w:val="a6"/>
        <w:numPr>
          <w:ilvl w:val="0"/>
          <w:numId w:val="3"/>
        </w:numPr>
        <w:tabs>
          <w:tab w:val="left" w:pos="519"/>
        </w:tabs>
        <w:spacing w:before="41"/>
        <w:ind w:left="518"/>
        <w:rPr>
          <w:sz w:val="24"/>
        </w:rPr>
      </w:pPr>
      <w:r>
        <w:rPr>
          <w:sz w:val="24"/>
        </w:rPr>
        <w:t>эстетическое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2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ЭстН</w:t>
      </w:r>
      <w:proofErr w:type="spellEnd"/>
      <w:r>
        <w:rPr>
          <w:sz w:val="24"/>
        </w:rPr>
        <w:t>)</w:t>
      </w:r>
    </w:p>
    <w:p w:rsidR="007D4F2D" w:rsidRDefault="007D4F2D">
      <w:pPr>
        <w:rPr>
          <w:sz w:val="24"/>
        </w:rPr>
        <w:sectPr w:rsidR="007D4F2D">
          <w:pgSz w:w="11910" w:h="16840"/>
          <w:pgMar w:top="1120" w:right="600" w:bottom="1400" w:left="820" w:header="0" w:footer="1216" w:gutter="0"/>
          <w:cols w:space="720"/>
        </w:sectPr>
      </w:pPr>
    </w:p>
    <w:p w:rsidR="007D4F2D" w:rsidRDefault="00746956">
      <w:pPr>
        <w:pStyle w:val="a6"/>
        <w:numPr>
          <w:ilvl w:val="0"/>
          <w:numId w:val="3"/>
        </w:numPr>
        <w:tabs>
          <w:tab w:val="left" w:pos="519"/>
        </w:tabs>
        <w:spacing w:before="68" w:line="278" w:lineRule="auto"/>
        <w:ind w:right="3814" w:firstLine="0"/>
        <w:rPr>
          <w:sz w:val="24"/>
        </w:rPr>
      </w:pPr>
      <w:r>
        <w:rPr>
          <w:sz w:val="24"/>
        </w:rPr>
        <w:lastRenderedPageBreak/>
        <w:t>физическое воспитание, формирование культуры здорового</w:t>
      </w:r>
      <w:r>
        <w:rPr>
          <w:spacing w:val="-58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благополучия</w:t>
      </w:r>
      <w:r>
        <w:rPr>
          <w:spacing w:val="1"/>
          <w:sz w:val="24"/>
        </w:rPr>
        <w:t xml:space="preserve"> </w:t>
      </w:r>
      <w:r>
        <w:rPr>
          <w:sz w:val="24"/>
        </w:rPr>
        <w:t>(ФН)</w:t>
      </w:r>
    </w:p>
    <w:p w:rsidR="007D4F2D" w:rsidRDefault="00746956">
      <w:pPr>
        <w:pStyle w:val="a6"/>
        <w:numPr>
          <w:ilvl w:val="0"/>
          <w:numId w:val="3"/>
        </w:numPr>
        <w:tabs>
          <w:tab w:val="left" w:pos="519"/>
        </w:tabs>
        <w:spacing w:line="272" w:lineRule="exact"/>
        <w:ind w:left="518"/>
        <w:rPr>
          <w:sz w:val="24"/>
        </w:rPr>
      </w:pPr>
      <w:r>
        <w:rPr>
          <w:sz w:val="24"/>
        </w:rPr>
        <w:t>трудовое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3"/>
          <w:sz w:val="24"/>
        </w:rPr>
        <w:t xml:space="preserve"> </w:t>
      </w:r>
      <w:r>
        <w:rPr>
          <w:sz w:val="24"/>
        </w:rPr>
        <w:t>(ТН)</w:t>
      </w:r>
    </w:p>
    <w:p w:rsidR="007D4F2D" w:rsidRDefault="00746956">
      <w:pPr>
        <w:pStyle w:val="a6"/>
        <w:numPr>
          <w:ilvl w:val="0"/>
          <w:numId w:val="3"/>
        </w:numPr>
        <w:tabs>
          <w:tab w:val="left" w:pos="519"/>
        </w:tabs>
        <w:spacing w:before="41"/>
        <w:ind w:left="518"/>
        <w:rPr>
          <w:sz w:val="24"/>
        </w:rPr>
      </w:pPr>
      <w:r>
        <w:rPr>
          <w:sz w:val="24"/>
        </w:rPr>
        <w:t>экологическое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2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ЭкН</w:t>
      </w:r>
      <w:proofErr w:type="spellEnd"/>
      <w:r>
        <w:rPr>
          <w:sz w:val="24"/>
        </w:rPr>
        <w:t>)</w:t>
      </w:r>
    </w:p>
    <w:p w:rsidR="007D4F2D" w:rsidRDefault="00746956">
      <w:pPr>
        <w:pStyle w:val="a6"/>
        <w:numPr>
          <w:ilvl w:val="0"/>
          <w:numId w:val="3"/>
        </w:numPr>
        <w:tabs>
          <w:tab w:val="left" w:pos="519"/>
        </w:tabs>
        <w:spacing w:before="41"/>
        <w:ind w:left="518"/>
        <w:rPr>
          <w:sz w:val="24"/>
        </w:rPr>
      </w:pPr>
      <w:r>
        <w:rPr>
          <w:sz w:val="24"/>
        </w:rPr>
        <w:t>ценности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научного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-2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ПозН</w:t>
      </w:r>
      <w:proofErr w:type="spellEnd"/>
      <w:r>
        <w:rPr>
          <w:sz w:val="24"/>
        </w:rPr>
        <w:t>)</w:t>
      </w:r>
    </w:p>
    <w:p w:rsidR="007D4F2D" w:rsidRDefault="007D4F2D">
      <w:pPr>
        <w:pStyle w:val="a3"/>
        <w:rPr>
          <w:sz w:val="20"/>
        </w:rPr>
      </w:pPr>
    </w:p>
    <w:p w:rsidR="007D4F2D" w:rsidRDefault="007D4F2D">
      <w:pPr>
        <w:pStyle w:val="a3"/>
        <w:spacing w:before="9"/>
        <w:rPr>
          <w:sz w:val="11"/>
        </w:rPr>
      </w:pPr>
    </w:p>
    <w:tbl>
      <w:tblPr>
        <w:tblW w:w="0" w:type="auto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68"/>
        <w:gridCol w:w="3519"/>
        <w:gridCol w:w="4425"/>
      </w:tblGrid>
      <w:tr w:rsidR="007D4F2D">
        <w:trPr>
          <w:trHeight w:val="635"/>
        </w:trPr>
        <w:tc>
          <w:tcPr>
            <w:tcW w:w="1668" w:type="dxa"/>
          </w:tcPr>
          <w:p w:rsidR="007D4F2D" w:rsidRDefault="00746956">
            <w:pPr>
              <w:pStyle w:val="TableParagraph"/>
              <w:spacing w:line="275" w:lineRule="exact"/>
              <w:ind w:left="148"/>
              <w:rPr>
                <w:b/>
                <w:sz w:val="24"/>
              </w:rPr>
            </w:pPr>
            <w:r>
              <w:rPr>
                <w:b/>
                <w:sz w:val="24"/>
              </w:rPr>
              <w:t>Личностные</w:t>
            </w:r>
          </w:p>
          <w:p w:rsidR="007D4F2D" w:rsidRDefault="00746956">
            <w:pPr>
              <w:pStyle w:val="TableParagraph"/>
              <w:spacing w:before="41"/>
              <w:ind w:left="201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результаты</w:t>
            </w:r>
          </w:p>
        </w:tc>
        <w:tc>
          <w:tcPr>
            <w:tcW w:w="3519" w:type="dxa"/>
          </w:tcPr>
          <w:p w:rsidR="007D4F2D" w:rsidRDefault="00746956">
            <w:pPr>
              <w:pStyle w:val="TableParagraph"/>
              <w:spacing w:line="275" w:lineRule="exact"/>
              <w:ind w:left="300" w:right="29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Общие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компетенции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</w:t>
            </w:r>
            <w:proofErr w:type="gramStart"/>
            <w:r>
              <w:rPr>
                <w:b/>
                <w:sz w:val="24"/>
              </w:rPr>
              <w:t>ОК</w:t>
            </w:r>
            <w:proofErr w:type="gramEnd"/>
            <w:r>
              <w:rPr>
                <w:b/>
                <w:sz w:val="24"/>
              </w:rPr>
              <w:t>)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ФГОС   СПО</w:t>
            </w:r>
          </w:p>
        </w:tc>
        <w:tc>
          <w:tcPr>
            <w:tcW w:w="4425" w:type="dxa"/>
          </w:tcPr>
          <w:p w:rsidR="007D4F2D" w:rsidRDefault="00746956">
            <w:pPr>
              <w:pStyle w:val="TableParagraph"/>
              <w:spacing w:line="275" w:lineRule="exact"/>
              <w:ind w:left="466"/>
              <w:rPr>
                <w:b/>
                <w:sz w:val="16"/>
              </w:rPr>
            </w:pPr>
            <w:r>
              <w:rPr>
                <w:b/>
                <w:sz w:val="24"/>
              </w:rPr>
              <w:t>Направления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  <w:proofErr w:type="gramStart"/>
            <w:r>
              <w:rPr>
                <w:b/>
                <w:position w:val="8"/>
                <w:sz w:val="16"/>
              </w:rPr>
              <w:t>1</w:t>
            </w:r>
            <w:proofErr w:type="gramEnd"/>
          </w:p>
        </w:tc>
      </w:tr>
      <w:tr w:rsidR="007D4F2D">
        <w:trPr>
          <w:trHeight w:val="316"/>
        </w:trPr>
        <w:tc>
          <w:tcPr>
            <w:tcW w:w="1668" w:type="dxa"/>
          </w:tcPr>
          <w:p w:rsidR="007D4F2D" w:rsidRDefault="00746956">
            <w:pPr>
              <w:pStyle w:val="TableParagraph"/>
              <w:spacing w:before="18"/>
              <w:ind w:left="427" w:right="3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</w:p>
        </w:tc>
        <w:tc>
          <w:tcPr>
            <w:tcW w:w="3519" w:type="dxa"/>
          </w:tcPr>
          <w:p w:rsidR="007D4F2D" w:rsidRDefault="0074695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06, 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09</w:t>
            </w:r>
          </w:p>
        </w:tc>
        <w:tc>
          <w:tcPr>
            <w:tcW w:w="4425" w:type="dxa"/>
          </w:tcPr>
          <w:p w:rsidR="007D4F2D" w:rsidRDefault="0074695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Гражданское</w:t>
            </w:r>
            <w:proofErr w:type="gramEnd"/>
            <w:r>
              <w:rPr>
                <w:sz w:val="24"/>
              </w:rPr>
              <w:t>/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ГН</w:t>
            </w:r>
          </w:p>
        </w:tc>
      </w:tr>
      <w:tr w:rsidR="007D4F2D">
        <w:trPr>
          <w:trHeight w:val="635"/>
        </w:trPr>
        <w:tc>
          <w:tcPr>
            <w:tcW w:w="1668" w:type="dxa"/>
          </w:tcPr>
          <w:p w:rsidR="007D4F2D" w:rsidRDefault="00746956">
            <w:pPr>
              <w:pStyle w:val="TableParagraph"/>
              <w:spacing w:before="179"/>
              <w:ind w:left="427" w:right="38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2.1</w:t>
            </w:r>
          </w:p>
        </w:tc>
        <w:tc>
          <w:tcPr>
            <w:tcW w:w="3519" w:type="dxa"/>
          </w:tcPr>
          <w:p w:rsidR="007D4F2D" w:rsidRDefault="0074695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.</w:t>
            </w: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04, 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05,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 06</w:t>
            </w:r>
          </w:p>
        </w:tc>
        <w:tc>
          <w:tcPr>
            <w:tcW w:w="4425" w:type="dxa"/>
          </w:tcPr>
          <w:p w:rsidR="007D4F2D" w:rsidRDefault="0074695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Гражданское</w:t>
            </w:r>
            <w:proofErr w:type="gramEnd"/>
            <w:r>
              <w:rPr>
                <w:sz w:val="24"/>
              </w:rPr>
              <w:t>/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ГН</w:t>
            </w:r>
          </w:p>
          <w:p w:rsidR="007D4F2D" w:rsidRDefault="00746956">
            <w:pPr>
              <w:pStyle w:val="TableParagraph"/>
              <w:spacing w:before="41"/>
              <w:ind w:left="108"/>
              <w:rPr>
                <w:sz w:val="24"/>
              </w:rPr>
            </w:pPr>
            <w:r>
              <w:rPr>
                <w:sz w:val="24"/>
              </w:rPr>
              <w:t>Патриотическое/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ПатН</w:t>
            </w:r>
            <w:proofErr w:type="spellEnd"/>
          </w:p>
        </w:tc>
      </w:tr>
      <w:tr w:rsidR="007D4F2D">
        <w:trPr>
          <w:trHeight w:val="316"/>
        </w:trPr>
        <w:tc>
          <w:tcPr>
            <w:tcW w:w="1668" w:type="dxa"/>
          </w:tcPr>
          <w:p w:rsidR="007D4F2D" w:rsidRDefault="00746956">
            <w:pPr>
              <w:pStyle w:val="TableParagraph"/>
              <w:spacing w:before="18"/>
              <w:ind w:left="427" w:right="38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2.2</w:t>
            </w:r>
          </w:p>
        </w:tc>
        <w:tc>
          <w:tcPr>
            <w:tcW w:w="3519" w:type="dxa"/>
          </w:tcPr>
          <w:p w:rsidR="007D4F2D" w:rsidRDefault="0074695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03</w:t>
            </w:r>
          </w:p>
        </w:tc>
        <w:tc>
          <w:tcPr>
            <w:tcW w:w="4425" w:type="dxa"/>
          </w:tcPr>
          <w:p w:rsidR="007D4F2D" w:rsidRDefault="0074695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Трудовое/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ТН</w:t>
            </w:r>
          </w:p>
        </w:tc>
      </w:tr>
      <w:tr w:rsidR="007D4F2D">
        <w:trPr>
          <w:trHeight w:val="317"/>
        </w:trPr>
        <w:tc>
          <w:tcPr>
            <w:tcW w:w="1668" w:type="dxa"/>
          </w:tcPr>
          <w:p w:rsidR="007D4F2D" w:rsidRDefault="00746956">
            <w:pPr>
              <w:pStyle w:val="TableParagraph"/>
              <w:spacing w:before="21"/>
              <w:ind w:left="427" w:right="38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2.3</w:t>
            </w:r>
          </w:p>
        </w:tc>
        <w:tc>
          <w:tcPr>
            <w:tcW w:w="3519" w:type="dxa"/>
          </w:tcPr>
          <w:p w:rsidR="007D4F2D" w:rsidRDefault="0074695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04</w:t>
            </w:r>
          </w:p>
        </w:tc>
        <w:tc>
          <w:tcPr>
            <w:tcW w:w="4425" w:type="dxa"/>
          </w:tcPr>
          <w:p w:rsidR="007D4F2D" w:rsidRDefault="0074695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Гражданское</w:t>
            </w:r>
            <w:proofErr w:type="gramEnd"/>
            <w:r>
              <w:rPr>
                <w:sz w:val="24"/>
              </w:rPr>
              <w:t>/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ГН</w:t>
            </w:r>
          </w:p>
        </w:tc>
      </w:tr>
      <w:tr w:rsidR="007D4F2D">
        <w:trPr>
          <w:trHeight w:val="318"/>
        </w:trPr>
        <w:tc>
          <w:tcPr>
            <w:tcW w:w="1668" w:type="dxa"/>
          </w:tcPr>
          <w:p w:rsidR="007D4F2D" w:rsidRDefault="00746956">
            <w:pPr>
              <w:pStyle w:val="TableParagraph"/>
              <w:spacing w:before="20"/>
              <w:ind w:left="427" w:right="3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</w:p>
        </w:tc>
        <w:tc>
          <w:tcPr>
            <w:tcW w:w="3519" w:type="dxa"/>
          </w:tcPr>
          <w:p w:rsidR="007D4F2D" w:rsidRDefault="00746956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0К 06</w:t>
            </w:r>
          </w:p>
        </w:tc>
        <w:tc>
          <w:tcPr>
            <w:tcW w:w="4425" w:type="dxa"/>
          </w:tcPr>
          <w:p w:rsidR="007D4F2D" w:rsidRDefault="00746956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Гражданское</w:t>
            </w:r>
            <w:proofErr w:type="gramEnd"/>
            <w:r>
              <w:rPr>
                <w:sz w:val="24"/>
              </w:rPr>
              <w:t>/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ГН</w:t>
            </w:r>
          </w:p>
        </w:tc>
      </w:tr>
      <w:tr w:rsidR="007D4F2D">
        <w:trPr>
          <w:trHeight w:val="316"/>
        </w:trPr>
        <w:tc>
          <w:tcPr>
            <w:tcW w:w="1668" w:type="dxa"/>
          </w:tcPr>
          <w:p w:rsidR="007D4F2D" w:rsidRDefault="00746956">
            <w:pPr>
              <w:pStyle w:val="TableParagraph"/>
              <w:spacing w:before="20"/>
              <w:ind w:left="427" w:right="38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4.1</w:t>
            </w:r>
          </w:p>
        </w:tc>
        <w:tc>
          <w:tcPr>
            <w:tcW w:w="3519" w:type="dxa"/>
          </w:tcPr>
          <w:p w:rsidR="007D4F2D" w:rsidRDefault="0074695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01, 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04</w:t>
            </w:r>
          </w:p>
        </w:tc>
        <w:tc>
          <w:tcPr>
            <w:tcW w:w="4425" w:type="dxa"/>
          </w:tcPr>
          <w:p w:rsidR="007D4F2D" w:rsidRDefault="0074695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Трудовое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ТН</w:t>
            </w:r>
          </w:p>
        </w:tc>
      </w:tr>
      <w:tr w:rsidR="007D4F2D">
        <w:trPr>
          <w:trHeight w:val="318"/>
        </w:trPr>
        <w:tc>
          <w:tcPr>
            <w:tcW w:w="1668" w:type="dxa"/>
          </w:tcPr>
          <w:p w:rsidR="007D4F2D" w:rsidRDefault="00746956">
            <w:pPr>
              <w:pStyle w:val="TableParagraph"/>
              <w:spacing w:before="20"/>
              <w:ind w:left="427" w:right="38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4.2</w:t>
            </w:r>
          </w:p>
        </w:tc>
        <w:tc>
          <w:tcPr>
            <w:tcW w:w="3519" w:type="dxa"/>
          </w:tcPr>
          <w:p w:rsidR="007D4F2D" w:rsidRDefault="0074695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02</w:t>
            </w:r>
          </w:p>
        </w:tc>
        <w:tc>
          <w:tcPr>
            <w:tcW w:w="4425" w:type="dxa"/>
          </w:tcPr>
          <w:p w:rsidR="007D4F2D" w:rsidRDefault="0074695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Познавательное/</w:t>
            </w:r>
            <w:proofErr w:type="spellStart"/>
            <w:r>
              <w:rPr>
                <w:sz w:val="24"/>
              </w:rPr>
              <w:t>ПозН</w:t>
            </w:r>
            <w:proofErr w:type="spellEnd"/>
          </w:p>
        </w:tc>
      </w:tr>
      <w:tr w:rsidR="007D4F2D">
        <w:trPr>
          <w:trHeight w:val="316"/>
        </w:trPr>
        <w:tc>
          <w:tcPr>
            <w:tcW w:w="1668" w:type="dxa"/>
          </w:tcPr>
          <w:p w:rsidR="007D4F2D" w:rsidRDefault="00746956">
            <w:pPr>
              <w:pStyle w:val="TableParagraph"/>
              <w:spacing w:before="18"/>
              <w:ind w:left="427" w:right="3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5</w:t>
            </w:r>
          </w:p>
        </w:tc>
        <w:tc>
          <w:tcPr>
            <w:tcW w:w="3519" w:type="dxa"/>
          </w:tcPr>
          <w:p w:rsidR="007D4F2D" w:rsidRDefault="0074695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05, 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09</w:t>
            </w:r>
          </w:p>
        </w:tc>
        <w:tc>
          <w:tcPr>
            <w:tcW w:w="4425" w:type="dxa"/>
          </w:tcPr>
          <w:p w:rsidR="007D4F2D" w:rsidRDefault="0074695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Духовно-нравственное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/ДНН</w:t>
            </w:r>
          </w:p>
        </w:tc>
      </w:tr>
      <w:tr w:rsidR="007D4F2D">
        <w:trPr>
          <w:trHeight w:val="316"/>
        </w:trPr>
        <w:tc>
          <w:tcPr>
            <w:tcW w:w="1668" w:type="dxa"/>
          </w:tcPr>
          <w:p w:rsidR="007D4F2D" w:rsidRDefault="00746956">
            <w:pPr>
              <w:pStyle w:val="TableParagraph"/>
              <w:spacing w:before="20"/>
              <w:ind w:left="427" w:right="3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6</w:t>
            </w:r>
          </w:p>
        </w:tc>
        <w:tc>
          <w:tcPr>
            <w:tcW w:w="3519" w:type="dxa"/>
          </w:tcPr>
          <w:p w:rsidR="007D4F2D" w:rsidRDefault="0074695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04</w:t>
            </w:r>
          </w:p>
        </w:tc>
        <w:tc>
          <w:tcPr>
            <w:tcW w:w="4425" w:type="dxa"/>
          </w:tcPr>
          <w:p w:rsidR="007D4F2D" w:rsidRDefault="0074695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Гражданское</w:t>
            </w:r>
            <w:proofErr w:type="gramEnd"/>
            <w:r>
              <w:rPr>
                <w:sz w:val="24"/>
              </w:rPr>
              <w:t>/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ГН</w:t>
            </w:r>
          </w:p>
        </w:tc>
      </w:tr>
      <w:tr w:rsidR="007D4F2D">
        <w:trPr>
          <w:trHeight w:val="318"/>
        </w:trPr>
        <w:tc>
          <w:tcPr>
            <w:tcW w:w="1668" w:type="dxa"/>
          </w:tcPr>
          <w:p w:rsidR="007D4F2D" w:rsidRDefault="00746956">
            <w:pPr>
              <w:pStyle w:val="TableParagraph"/>
              <w:spacing w:before="20"/>
              <w:ind w:left="427" w:right="3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7</w:t>
            </w:r>
          </w:p>
        </w:tc>
        <w:tc>
          <w:tcPr>
            <w:tcW w:w="3519" w:type="dxa"/>
          </w:tcPr>
          <w:p w:rsidR="007D4F2D" w:rsidRDefault="00746956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06</w:t>
            </w:r>
          </w:p>
        </w:tc>
        <w:tc>
          <w:tcPr>
            <w:tcW w:w="4425" w:type="dxa"/>
          </w:tcPr>
          <w:p w:rsidR="007D4F2D" w:rsidRDefault="00746956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Гражданское</w:t>
            </w:r>
            <w:proofErr w:type="gramEnd"/>
            <w:r>
              <w:rPr>
                <w:sz w:val="24"/>
              </w:rPr>
              <w:t>/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ГН</w:t>
            </w:r>
          </w:p>
        </w:tc>
      </w:tr>
      <w:tr w:rsidR="007D4F2D" w:rsidTr="00D24090">
        <w:trPr>
          <w:trHeight w:val="583"/>
        </w:trPr>
        <w:tc>
          <w:tcPr>
            <w:tcW w:w="1668" w:type="dxa"/>
          </w:tcPr>
          <w:p w:rsidR="007D4F2D" w:rsidRDefault="007D4F2D">
            <w:pPr>
              <w:pStyle w:val="TableParagraph"/>
              <w:spacing w:before="3"/>
              <w:rPr>
                <w:sz w:val="29"/>
              </w:rPr>
            </w:pPr>
          </w:p>
          <w:p w:rsidR="007D4F2D" w:rsidRDefault="00746956">
            <w:pPr>
              <w:pStyle w:val="TableParagraph"/>
              <w:spacing w:before="1"/>
              <w:ind w:left="427" w:right="38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8.1</w:t>
            </w:r>
          </w:p>
        </w:tc>
        <w:tc>
          <w:tcPr>
            <w:tcW w:w="3519" w:type="dxa"/>
          </w:tcPr>
          <w:p w:rsidR="007D4F2D" w:rsidRDefault="0074695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05, 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06</w:t>
            </w:r>
          </w:p>
        </w:tc>
        <w:tc>
          <w:tcPr>
            <w:tcW w:w="4425" w:type="dxa"/>
          </w:tcPr>
          <w:p w:rsidR="007D4F2D" w:rsidRDefault="00746956">
            <w:pPr>
              <w:pStyle w:val="TableParagraph"/>
              <w:spacing w:line="276" w:lineRule="auto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Гражданское</w:t>
            </w:r>
            <w:proofErr w:type="gramEnd"/>
            <w:r>
              <w:rPr>
                <w:sz w:val="24"/>
              </w:rPr>
              <w:t>/ ГН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Патриотическое/</w:t>
            </w:r>
            <w:proofErr w:type="spellStart"/>
            <w:r>
              <w:rPr>
                <w:spacing w:val="-1"/>
                <w:sz w:val="24"/>
              </w:rPr>
              <w:t>ПатН</w:t>
            </w:r>
            <w:proofErr w:type="spellEnd"/>
          </w:p>
          <w:p w:rsidR="007D4F2D" w:rsidRDefault="0074695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Духовно-нравственное/ДНН</w:t>
            </w:r>
          </w:p>
        </w:tc>
      </w:tr>
      <w:tr w:rsidR="007D4F2D">
        <w:trPr>
          <w:trHeight w:val="316"/>
        </w:trPr>
        <w:tc>
          <w:tcPr>
            <w:tcW w:w="1668" w:type="dxa"/>
          </w:tcPr>
          <w:p w:rsidR="007D4F2D" w:rsidRDefault="00746956">
            <w:pPr>
              <w:pStyle w:val="TableParagraph"/>
              <w:spacing w:before="20"/>
              <w:ind w:left="427" w:right="38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8.2</w:t>
            </w:r>
          </w:p>
        </w:tc>
        <w:tc>
          <w:tcPr>
            <w:tcW w:w="3519" w:type="dxa"/>
          </w:tcPr>
          <w:p w:rsidR="007D4F2D" w:rsidRDefault="0074695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06, 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09</w:t>
            </w:r>
          </w:p>
        </w:tc>
        <w:tc>
          <w:tcPr>
            <w:tcW w:w="4425" w:type="dxa"/>
          </w:tcPr>
          <w:p w:rsidR="007D4F2D" w:rsidRDefault="0074695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Духовно-нравственное/ДНН</w:t>
            </w:r>
          </w:p>
        </w:tc>
      </w:tr>
      <w:tr w:rsidR="007D4F2D">
        <w:trPr>
          <w:trHeight w:val="319"/>
        </w:trPr>
        <w:tc>
          <w:tcPr>
            <w:tcW w:w="1668" w:type="dxa"/>
          </w:tcPr>
          <w:p w:rsidR="007D4F2D" w:rsidRDefault="00746956">
            <w:pPr>
              <w:pStyle w:val="TableParagraph"/>
              <w:spacing w:before="21"/>
              <w:ind w:left="427" w:right="38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9.1</w:t>
            </w:r>
          </w:p>
        </w:tc>
        <w:tc>
          <w:tcPr>
            <w:tcW w:w="3519" w:type="dxa"/>
          </w:tcPr>
          <w:p w:rsidR="007D4F2D" w:rsidRDefault="00746956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07, 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08</w:t>
            </w:r>
          </w:p>
        </w:tc>
        <w:tc>
          <w:tcPr>
            <w:tcW w:w="4425" w:type="dxa"/>
          </w:tcPr>
          <w:p w:rsidR="007D4F2D" w:rsidRDefault="00746956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Физическое/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ФН</w:t>
            </w:r>
          </w:p>
        </w:tc>
      </w:tr>
      <w:tr w:rsidR="007D4F2D">
        <w:trPr>
          <w:trHeight w:val="316"/>
        </w:trPr>
        <w:tc>
          <w:tcPr>
            <w:tcW w:w="1668" w:type="dxa"/>
          </w:tcPr>
          <w:p w:rsidR="007D4F2D" w:rsidRDefault="00746956">
            <w:pPr>
              <w:pStyle w:val="TableParagraph"/>
              <w:spacing w:before="18"/>
              <w:ind w:left="427" w:right="38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9.2</w:t>
            </w:r>
          </w:p>
        </w:tc>
        <w:tc>
          <w:tcPr>
            <w:tcW w:w="3519" w:type="dxa"/>
          </w:tcPr>
          <w:p w:rsidR="007D4F2D" w:rsidRDefault="0074695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01, 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04, 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07</w:t>
            </w:r>
          </w:p>
        </w:tc>
        <w:tc>
          <w:tcPr>
            <w:tcW w:w="4425" w:type="dxa"/>
          </w:tcPr>
          <w:p w:rsidR="007D4F2D" w:rsidRDefault="0074695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Физическое/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ФН</w:t>
            </w:r>
          </w:p>
        </w:tc>
      </w:tr>
      <w:tr w:rsidR="007D4F2D">
        <w:trPr>
          <w:trHeight w:val="316"/>
        </w:trPr>
        <w:tc>
          <w:tcPr>
            <w:tcW w:w="1668" w:type="dxa"/>
          </w:tcPr>
          <w:p w:rsidR="007D4F2D" w:rsidRDefault="00746956">
            <w:pPr>
              <w:pStyle w:val="TableParagraph"/>
              <w:spacing w:before="20"/>
              <w:ind w:left="427" w:right="38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10.1</w:t>
            </w:r>
          </w:p>
        </w:tc>
        <w:tc>
          <w:tcPr>
            <w:tcW w:w="3519" w:type="dxa"/>
          </w:tcPr>
          <w:p w:rsidR="007D4F2D" w:rsidRDefault="0074695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07</w:t>
            </w:r>
          </w:p>
        </w:tc>
        <w:tc>
          <w:tcPr>
            <w:tcW w:w="4425" w:type="dxa"/>
          </w:tcPr>
          <w:p w:rsidR="007D4F2D" w:rsidRDefault="0074695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Экологическое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ЭкН</w:t>
            </w:r>
            <w:proofErr w:type="spellEnd"/>
          </w:p>
        </w:tc>
      </w:tr>
      <w:tr w:rsidR="007D4F2D">
        <w:trPr>
          <w:trHeight w:val="318"/>
        </w:trPr>
        <w:tc>
          <w:tcPr>
            <w:tcW w:w="1668" w:type="dxa"/>
          </w:tcPr>
          <w:p w:rsidR="007D4F2D" w:rsidRDefault="00746956">
            <w:pPr>
              <w:pStyle w:val="TableParagraph"/>
              <w:spacing w:before="20"/>
              <w:ind w:left="427" w:right="38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10.2</w:t>
            </w:r>
          </w:p>
        </w:tc>
        <w:tc>
          <w:tcPr>
            <w:tcW w:w="3519" w:type="dxa"/>
          </w:tcPr>
          <w:p w:rsidR="007D4F2D" w:rsidRDefault="00746956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.</w:t>
            </w: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z w:val="24"/>
              </w:rPr>
              <w:t xml:space="preserve"> 02</w:t>
            </w:r>
          </w:p>
        </w:tc>
        <w:tc>
          <w:tcPr>
            <w:tcW w:w="4425" w:type="dxa"/>
          </w:tcPr>
          <w:p w:rsidR="007D4F2D" w:rsidRDefault="00746956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Гражданское</w:t>
            </w:r>
            <w:proofErr w:type="gramEnd"/>
            <w:r>
              <w:rPr>
                <w:sz w:val="24"/>
              </w:rPr>
              <w:t>/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ГН</w:t>
            </w:r>
          </w:p>
        </w:tc>
      </w:tr>
      <w:tr w:rsidR="007D4F2D">
        <w:trPr>
          <w:trHeight w:val="316"/>
        </w:trPr>
        <w:tc>
          <w:tcPr>
            <w:tcW w:w="1668" w:type="dxa"/>
          </w:tcPr>
          <w:p w:rsidR="007D4F2D" w:rsidRDefault="00746956">
            <w:pPr>
              <w:pStyle w:val="TableParagraph"/>
              <w:spacing w:before="20"/>
              <w:ind w:left="427" w:right="3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11</w:t>
            </w:r>
          </w:p>
        </w:tc>
        <w:tc>
          <w:tcPr>
            <w:tcW w:w="3519" w:type="dxa"/>
          </w:tcPr>
          <w:p w:rsidR="007D4F2D" w:rsidRDefault="0074695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05, 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06</w:t>
            </w:r>
          </w:p>
        </w:tc>
        <w:tc>
          <w:tcPr>
            <w:tcW w:w="4425" w:type="dxa"/>
          </w:tcPr>
          <w:p w:rsidR="007D4F2D" w:rsidRDefault="0074695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Эстетическое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ЭстН</w:t>
            </w:r>
            <w:proofErr w:type="spellEnd"/>
          </w:p>
        </w:tc>
      </w:tr>
      <w:tr w:rsidR="007D4F2D">
        <w:trPr>
          <w:trHeight w:val="318"/>
        </w:trPr>
        <w:tc>
          <w:tcPr>
            <w:tcW w:w="1668" w:type="dxa"/>
          </w:tcPr>
          <w:p w:rsidR="007D4F2D" w:rsidRDefault="00746956">
            <w:pPr>
              <w:pStyle w:val="TableParagraph"/>
              <w:spacing w:before="20"/>
              <w:ind w:left="427" w:right="3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12</w:t>
            </w:r>
          </w:p>
        </w:tc>
        <w:tc>
          <w:tcPr>
            <w:tcW w:w="3519" w:type="dxa"/>
          </w:tcPr>
          <w:p w:rsidR="007D4F2D" w:rsidRDefault="0074695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06</w:t>
            </w:r>
          </w:p>
        </w:tc>
        <w:tc>
          <w:tcPr>
            <w:tcW w:w="4425" w:type="dxa"/>
          </w:tcPr>
          <w:p w:rsidR="007D4F2D" w:rsidRDefault="0074695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Духовно-нравственное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/ДНН</w:t>
            </w:r>
          </w:p>
        </w:tc>
      </w:tr>
      <w:tr w:rsidR="007D4F2D">
        <w:trPr>
          <w:trHeight w:val="633"/>
        </w:trPr>
        <w:tc>
          <w:tcPr>
            <w:tcW w:w="1668" w:type="dxa"/>
          </w:tcPr>
          <w:p w:rsidR="007D4F2D" w:rsidRDefault="00746956">
            <w:pPr>
              <w:pStyle w:val="TableParagraph"/>
              <w:spacing w:before="176"/>
              <w:ind w:left="427" w:right="3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13</w:t>
            </w:r>
          </w:p>
        </w:tc>
        <w:tc>
          <w:tcPr>
            <w:tcW w:w="3519" w:type="dxa"/>
          </w:tcPr>
          <w:p w:rsidR="007D4F2D" w:rsidRDefault="0074695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01, 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04</w:t>
            </w:r>
          </w:p>
        </w:tc>
        <w:tc>
          <w:tcPr>
            <w:tcW w:w="4425" w:type="dxa"/>
          </w:tcPr>
          <w:p w:rsidR="007D4F2D" w:rsidRDefault="0074695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Гражданское</w:t>
            </w:r>
            <w:proofErr w:type="gramEnd"/>
            <w:r>
              <w:rPr>
                <w:sz w:val="24"/>
              </w:rPr>
              <w:t>/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ГН</w:t>
            </w:r>
          </w:p>
          <w:p w:rsidR="007D4F2D" w:rsidRDefault="00746956">
            <w:pPr>
              <w:pStyle w:val="TableParagraph"/>
              <w:spacing w:before="41"/>
              <w:ind w:left="108"/>
              <w:rPr>
                <w:sz w:val="24"/>
              </w:rPr>
            </w:pPr>
            <w:r>
              <w:rPr>
                <w:sz w:val="24"/>
              </w:rPr>
              <w:t>Патриотическое/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ПатН</w:t>
            </w:r>
            <w:proofErr w:type="spellEnd"/>
          </w:p>
        </w:tc>
      </w:tr>
      <w:tr w:rsidR="007D4F2D">
        <w:trPr>
          <w:trHeight w:val="635"/>
        </w:trPr>
        <w:tc>
          <w:tcPr>
            <w:tcW w:w="1668" w:type="dxa"/>
          </w:tcPr>
          <w:p w:rsidR="007D4F2D" w:rsidRDefault="00746956">
            <w:pPr>
              <w:pStyle w:val="TableParagraph"/>
              <w:spacing w:before="179"/>
              <w:ind w:left="427" w:right="3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14</w:t>
            </w:r>
          </w:p>
        </w:tc>
        <w:tc>
          <w:tcPr>
            <w:tcW w:w="3519" w:type="dxa"/>
          </w:tcPr>
          <w:p w:rsidR="007D4F2D" w:rsidRDefault="0074695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02, 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03</w:t>
            </w:r>
          </w:p>
        </w:tc>
        <w:tc>
          <w:tcPr>
            <w:tcW w:w="4425" w:type="dxa"/>
          </w:tcPr>
          <w:p w:rsidR="007D4F2D" w:rsidRDefault="0074695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Гражданское</w:t>
            </w:r>
            <w:proofErr w:type="gramEnd"/>
            <w:r>
              <w:rPr>
                <w:sz w:val="24"/>
              </w:rPr>
              <w:t>/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ГН</w:t>
            </w:r>
          </w:p>
          <w:p w:rsidR="007D4F2D" w:rsidRDefault="00746956">
            <w:pPr>
              <w:pStyle w:val="TableParagraph"/>
              <w:spacing w:before="43"/>
              <w:ind w:left="108"/>
              <w:rPr>
                <w:sz w:val="24"/>
              </w:rPr>
            </w:pPr>
            <w:r>
              <w:rPr>
                <w:sz w:val="24"/>
              </w:rPr>
              <w:t>Патриотическое/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ПатН</w:t>
            </w:r>
            <w:proofErr w:type="spellEnd"/>
          </w:p>
        </w:tc>
      </w:tr>
      <w:tr w:rsidR="007D4F2D">
        <w:trPr>
          <w:trHeight w:val="316"/>
        </w:trPr>
        <w:tc>
          <w:tcPr>
            <w:tcW w:w="1668" w:type="dxa"/>
          </w:tcPr>
          <w:p w:rsidR="007D4F2D" w:rsidRDefault="00746956">
            <w:pPr>
              <w:pStyle w:val="TableParagraph"/>
              <w:spacing w:before="20"/>
              <w:ind w:left="427" w:right="3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15</w:t>
            </w:r>
          </w:p>
        </w:tc>
        <w:tc>
          <w:tcPr>
            <w:tcW w:w="3519" w:type="dxa"/>
          </w:tcPr>
          <w:p w:rsidR="007D4F2D" w:rsidRDefault="0074695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07</w:t>
            </w:r>
          </w:p>
        </w:tc>
        <w:tc>
          <w:tcPr>
            <w:tcW w:w="4425" w:type="dxa"/>
          </w:tcPr>
          <w:p w:rsidR="007D4F2D" w:rsidRDefault="0074695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Познавательное/</w:t>
            </w:r>
            <w:proofErr w:type="spellStart"/>
            <w:r>
              <w:rPr>
                <w:sz w:val="24"/>
              </w:rPr>
              <w:t>ПозН</w:t>
            </w:r>
            <w:proofErr w:type="spellEnd"/>
          </w:p>
        </w:tc>
      </w:tr>
      <w:tr w:rsidR="007D4F2D">
        <w:trPr>
          <w:trHeight w:val="319"/>
        </w:trPr>
        <w:tc>
          <w:tcPr>
            <w:tcW w:w="1668" w:type="dxa"/>
          </w:tcPr>
          <w:p w:rsidR="007D4F2D" w:rsidRDefault="00746956">
            <w:pPr>
              <w:pStyle w:val="TableParagraph"/>
              <w:spacing w:before="21"/>
              <w:ind w:left="427" w:right="3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16</w:t>
            </w:r>
          </w:p>
        </w:tc>
        <w:tc>
          <w:tcPr>
            <w:tcW w:w="3519" w:type="dxa"/>
          </w:tcPr>
          <w:p w:rsidR="007D4F2D" w:rsidRDefault="00746956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03</w:t>
            </w:r>
          </w:p>
        </w:tc>
        <w:tc>
          <w:tcPr>
            <w:tcW w:w="4425" w:type="dxa"/>
          </w:tcPr>
          <w:p w:rsidR="007D4F2D" w:rsidRDefault="00746956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Познавательное/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ПозН</w:t>
            </w:r>
            <w:proofErr w:type="spellEnd"/>
          </w:p>
        </w:tc>
      </w:tr>
      <w:tr w:rsidR="007D4F2D">
        <w:trPr>
          <w:trHeight w:val="316"/>
        </w:trPr>
        <w:tc>
          <w:tcPr>
            <w:tcW w:w="1668" w:type="dxa"/>
          </w:tcPr>
          <w:p w:rsidR="007D4F2D" w:rsidRDefault="00746956">
            <w:pPr>
              <w:pStyle w:val="TableParagraph"/>
              <w:spacing w:before="18"/>
              <w:ind w:left="427" w:right="3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17</w:t>
            </w:r>
          </w:p>
        </w:tc>
        <w:tc>
          <w:tcPr>
            <w:tcW w:w="3519" w:type="dxa"/>
          </w:tcPr>
          <w:p w:rsidR="007D4F2D" w:rsidRDefault="0074695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05, 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06</w:t>
            </w:r>
          </w:p>
        </w:tc>
        <w:tc>
          <w:tcPr>
            <w:tcW w:w="4425" w:type="dxa"/>
          </w:tcPr>
          <w:p w:rsidR="007D4F2D" w:rsidRDefault="0074695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Гражданское</w:t>
            </w:r>
            <w:proofErr w:type="gramEnd"/>
            <w:r>
              <w:rPr>
                <w:sz w:val="24"/>
              </w:rPr>
              <w:t>/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ГН</w:t>
            </w:r>
          </w:p>
        </w:tc>
      </w:tr>
      <w:tr w:rsidR="007D4F2D">
        <w:trPr>
          <w:trHeight w:val="635"/>
        </w:trPr>
        <w:tc>
          <w:tcPr>
            <w:tcW w:w="1668" w:type="dxa"/>
          </w:tcPr>
          <w:p w:rsidR="007D4F2D" w:rsidRDefault="00746956">
            <w:pPr>
              <w:pStyle w:val="TableParagraph"/>
              <w:spacing w:before="179"/>
              <w:ind w:left="427" w:right="3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18</w:t>
            </w:r>
          </w:p>
        </w:tc>
        <w:tc>
          <w:tcPr>
            <w:tcW w:w="3519" w:type="dxa"/>
          </w:tcPr>
          <w:p w:rsidR="007D4F2D" w:rsidRDefault="0074695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01, 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02, 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03</w:t>
            </w:r>
          </w:p>
        </w:tc>
        <w:tc>
          <w:tcPr>
            <w:tcW w:w="4425" w:type="dxa"/>
          </w:tcPr>
          <w:p w:rsidR="007D4F2D" w:rsidRDefault="0074695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Трудовое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ТН</w:t>
            </w:r>
          </w:p>
          <w:p w:rsidR="007D4F2D" w:rsidRDefault="00746956">
            <w:pPr>
              <w:pStyle w:val="TableParagraph"/>
              <w:spacing w:before="43"/>
              <w:ind w:left="108"/>
              <w:rPr>
                <w:sz w:val="24"/>
              </w:rPr>
            </w:pPr>
            <w:r>
              <w:rPr>
                <w:sz w:val="24"/>
              </w:rPr>
              <w:t>Познавательное/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ПозН</w:t>
            </w:r>
            <w:proofErr w:type="spellEnd"/>
          </w:p>
        </w:tc>
      </w:tr>
      <w:tr w:rsidR="007D4F2D">
        <w:trPr>
          <w:trHeight w:val="316"/>
        </w:trPr>
        <w:tc>
          <w:tcPr>
            <w:tcW w:w="1668" w:type="dxa"/>
          </w:tcPr>
          <w:p w:rsidR="007D4F2D" w:rsidRDefault="00746956">
            <w:pPr>
              <w:pStyle w:val="TableParagraph"/>
              <w:spacing w:before="20"/>
              <w:ind w:left="427" w:right="3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19</w:t>
            </w:r>
          </w:p>
        </w:tc>
        <w:tc>
          <w:tcPr>
            <w:tcW w:w="3519" w:type="dxa"/>
          </w:tcPr>
          <w:p w:rsidR="007D4F2D" w:rsidRDefault="0074695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03</w:t>
            </w:r>
          </w:p>
        </w:tc>
        <w:tc>
          <w:tcPr>
            <w:tcW w:w="4425" w:type="dxa"/>
          </w:tcPr>
          <w:p w:rsidR="007D4F2D" w:rsidRDefault="0074695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Познавательное/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ПозН</w:t>
            </w:r>
            <w:proofErr w:type="spellEnd"/>
          </w:p>
        </w:tc>
      </w:tr>
      <w:tr w:rsidR="007D4F2D">
        <w:trPr>
          <w:trHeight w:val="318"/>
        </w:trPr>
        <w:tc>
          <w:tcPr>
            <w:tcW w:w="1668" w:type="dxa"/>
          </w:tcPr>
          <w:p w:rsidR="007D4F2D" w:rsidRDefault="00746956">
            <w:pPr>
              <w:pStyle w:val="TableParagraph"/>
              <w:spacing w:before="20"/>
              <w:ind w:left="427" w:right="3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20</w:t>
            </w:r>
          </w:p>
        </w:tc>
        <w:tc>
          <w:tcPr>
            <w:tcW w:w="3519" w:type="dxa"/>
          </w:tcPr>
          <w:p w:rsidR="007D4F2D" w:rsidRDefault="0074695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07</w:t>
            </w:r>
          </w:p>
        </w:tc>
        <w:tc>
          <w:tcPr>
            <w:tcW w:w="4425" w:type="dxa"/>
          </w:tcPr>
          <w:p w:rsidR="007D4F2D" w:rsidRDefault="0074695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Экологическое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ЭкН</w:t>
            </w:r>
            <w:proofErr w:type="spellEnd"/>
          </w:p>
        </w:tc>
      </w:tr>
      <w:tr w:rsidR="007D4F2D">
        <w:trPr>
          <w:trHeight w:val="316"/>
        </w:trPr>
        <w:tc>
          <w:tcPr>
            <w:tcW w:w="1668" w:type="dxa"/>
          </w:tcPr>
          <w:p w:rsidR="007D4F2D" w:rsidRDefault="00746956">
            <w:pPr>
              <w:pStyle w:val="TableParagraph"/>
              <w:spacing w:before="18"/>
              <w:ind w:left="427" w:right="3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21</w:t>
            </w:r>
          </w:p>
        </w:tc>
        <w:tc>
          <w:tcPr>
            <w:tcW w:w="3519" w:type="dxa"/>
          </w:tcPr>
          <w:p w:rsidR="007D4F2D" w:rsidRDefault="0074695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01, 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02, 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07</w:t>
            </w:r>
          </w:p>
        </w:tc>
        <w:tc>
          <w:tcPr>
            <w:tcW w:w="4425" w:type="dxa"/>
          </w:tcPr>
          <w:p w:rsidR="007D4F2D" w:rsidRDefault="0074695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Познавательное/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ПозН</w:t>
            </w:r>
            <w:proofErr w:type="spellEnd"/>
          </w:p>
        </w:tc>
      </w:tr>
    </w:tbl>
    <w:p w:rsidR="007D4F2D" w:rsidRDefault="00062269">
      <w:pPr>
        <w:pStyle w:val="a3"/>
        <w:spacing w:before="6"/>
        <w:rPr>
          <w:sz w:val="14"/>
        </w:rPr>
      </w:pPr>
      <w:r>
        <w:pict>
          <v:rect id="_x0000_s1027" style="position:absolute;margin-left:56.6pt;margin-top:10.3pt;width:144.05pt;height:.7pt;z-index:-251658240;mso-wrap-distance-top:0;mso-wrap-distance-bottom:0;mso-position-horizontal-relative:page;mso-position-vertical-relative:text;mso-width-relative:page;mso-height-relative:page" fillcolor="black" stroked="f">
            <v:textbox>
              <w:txbxContent>
                <w:p w:rsidR="00746956" w:rsidRDefault="00746956"/>
              </w:txbxContent>
            </v:textbox>
            <w10:wrap type="topAndBottom" anchorx="page"/>
          </v:rect>
        </w:pict>
      </w:r>
    </w:p>
    <w:p w:rsidR="007D4F2D" w:rsidRDefault="00746956" w:rsidP="00D24090">
      <w:pPr>
        <w:spacing w:before="67"/>
        <w:ind w:left="312" w:right="367"/>
        <w:rPr>
          <w:sz w:val="24"/>
        </w:rPr>
        <w:sectPr w:rsidR="007D4F2D">
          <w:pgSz w:w="11910" w:h="16840"/>
          <w:pgMar w:top="1120" w:right="600" w:bottom="1400" w:left="820" w:header="0" w:footer="1216" w:gutter="0"/>
          <w:cols w:space="720"/>
        </w:sectPr>
      </w:pPr>
      <w:r>
        <w:rPr>
          <w:sz w:val="20"/>
          <w:vertAlign w:val="superscript"/>
        </w:rPr>
        <w:t>1</w:t>
      </w:r>
      <w:r>
        <w:rPr>
          <w:sz w:val="18"/>
          <w:szCs w:val="21"/>
        </w:rPr>
        <w:t xml:space="preserve"> Наименование направления воспитания сформулировано в соответствии с примерной программой воспитания </w:t>
      </w:r>
      <w:r>
        <w:rPr>
          <w:spacing w:val="-47"/>
          <w:sz w:val="18"/>
          <w:szCs w:val="21"/>
        </w:rPr>
        <w:t xml:space="preserve"> </w:t>
      </w:r>
      <w:r>
        <w:rPr>
          <w:sz w:val="18"/>
          <w:szCs w:val="21"/>
        </w:rPr>
        <w:t>для</w:t>
      </w:r>
      <w:r>
        <w:rPr>
          <w:spacing w:val="-2"/>
          <w:sz w:val="18"/>
          <w:szCs w:val="21"/>
        </w:rPr>
        <w:t xml:space="preserve">  </w:t>
      </w:r>
      <w:proofErr w:type="gramStart"/>
      <w:r>
        <w:rPr>
          <w:sz w:val="18"/>
          <w:szCs w:val="21"/>
        </w:rPr>
        <w:t>общеобразовательных</w:t>
      </w:r>
      <w:proofErr w:type="gramEnd"/>
      <w:r>
        <w:rPr>
          <w:spacing w:val="-1"/>
          <w:sz w:val="18"/>
          <w:szCs w:val="21"/>
        </w:rPr>
        <w:t xml:space="preserve"> </w:t>
      </w:r>
      <w:proofErr w:type="spellStart"/>
      <w:r w:rsidR="00D24090">
        <w:rPr>
          <w:sz w:val="18"/>
          <w:szCs w:val="21"/>
        </w:rPr>
        <w:t>организаци</w:t>
      </w:r>
      <w:proofErr w:type="spellEnd"/>
    </w:p>
    <w:p w:rsidR="007D4F2D" w:rsidRDefault="00746956">
      <w:pPr>
        <w:pStyle w:val="1"/>
        <w:spacing w:before="66"/>
        <w:ind w:left="972" w:right="586" w:firstLine="708"/>
      </w:pPr>
      <w:r>
        <w:lastRenderedPageBreak/>
        <w:t>РАЗДЕЛ</w:t>
      </w:r>
      <w:r>
        <w:rPr>
          <w:spacing w:val="12"/>
        </w:rPr>
        <w:t xml:space="preserve"> </w:t>
      </w:r>
      <w:r>
        <w:t>2.</w:t>
      </w:r>
      <w:r>
        <w:rPr>
          <w:spacing w:val="11"/>
        </w:rPr>
        <w:t xml:space="preserve"> </w:t>
      </w:r>
      <w:r>
        <w:t>ОЦЕНКА</w:t>
      </w:r>
      <w:r>
        <w:rPr>
          <w:spacing w:val="10"/>
        </w:rPr>
        <w:t xml:space="preserve"> </w:t>
      </w:r>
      <w:r>
        <w:t>ОСВОЕНИЯ</w:t>
      </w:r>
      <w:r>
        <w:rPr>
          <w:spacing w:val="10"/>
        </w:rPr>
        <w:t xml:space="preserve"> </w:t>
      </w:r>
      <w:proofErr w:type="gramStart"/>
      <w:r>
        <w:t>ОБУЧАЮЩИМИСЯ</w:t>
      </w:r>
      <w:proofErr w:type="gramEnd"/>
      <w:r>
        <w:rPr>
          <w:spacing w:val="10"/>
        </w:rPr>
        <w:t xml:space="preserve"> </w:t>
      </w:r>
      <w:r>
        <w:t>ОСНОВНОЙ</w:t>
      </w:r>
      <w:r>
        <w:rPr>
          <w:spacing w:val="9"/>
        </w:rPr>
        <w:t xml:space="preserve"> </w:t>
      </w:r>
      <w:r>
        <w:t>ОБРАЗОВАТЕЛЬНОЙ</w:t>
      </w:r>
      <w:r>
        <w:rPr>
          <w:spacing w:val="9"/>
        </w:rPr>
        <w:t xml:space="preserve"> </w:t>
      </w:r>
      <w:r>
        <w:t>ПРОГРАММЫ</w:t>
      </w:r>
      <w:r>
        <w:rPr>
          <w:spacing w:val="14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ЧАСТИ</w:t>
      </w:r>
      <w:r>
        <w:rPr>
          <w:spacing w:val="-57"/>
        </w:rPr>
        <w:t xml:space="preserve"> </w:t>
      </w:r>
      <w:r>
        <w:t>ДОСТИЖЕНИЯ</w:t>
      </w:r>
      <w:r>
        <w:rPr>
          <w:spacing w:val="-1"/>
        </w:rPr>
        <w:t xml:space="preserve"> </w:t>
      </w:r>
      <w:r>
        <w:t>ЛИЧНОСТНЫХ</w:t>
      </w:r>
      <w:r>
        <w:rPr>
          <w:spacing w:val="-1"/>
        </w:rPr>
        <w:t xml:space="preserve"> </w:t>
      </w:r>
      <w:r>
        <w:t>РЕЗУЛЬТАТОВ</w:t>
      </w:r>
    </w:p>
    <w:p w:rsidR="007D4F2D" w:rsidRDefault="007D4F2D">
      <w:pPr>
        <w:pStyle w:val="a3"/>
        <w:spacing w:before="6"/>
        <w:rPr>
          <w:b/>
          <w:sz w:val="23"/>
        </w:rPr>
      </w:pPr>
    </w:p>
    <w:p w:rsidR="007D4F2D" w:rsidRDefault="00746956">
      <w:pPr>
        <w:pStyle w:val="a3"/>
        <w:tabs>
          <w:tab w:val="left" w:pos="7276"/>
          <w:tab w:val="left" w:pos="11298"/>
          <w:tab w:val="left" w:pos="12847"/>
        </w:tabs>
        <w:ind w:left="972" w:right="586" w:firstLine="708"/>
      </w:pPr>
      <w:r>
        <w:t xml:space="preserve">Оценка  </w:t>
      </w:r>
      <w:r>
        <w:rPr>
          <w:spacing w:val="14"/>
        </w:rPr>
        <w:t xml:space="preserve"> </w:t>
      </w:r>
      <w:r>
        <w:t xml:space="preserve">достижения  </w:t>
      </w:r>
      <w:r>
        <w:rPr>
          <w:spacing w:val="13"/>
        </w:rPr>
        <w:t xml:space="preserve"> </w:t>
      </w:r>
      <w:proofErr w:type="gramStart"/>
      <w:r>
        <w:t>обучающимися</w:t>
      </w:r>
      <w:proofErr w:type="gramEnd"/>
      <w:r>
        <w:t xml:space="preserve">  </w:t>
      </w:r>
      <w:r>
        <w:rPr>
          <w:spacing w:val="15"/>
        </w:rPr>
        <w:t xml:space="preserve"> </w:t>
      </w:r>
      <w:r>
        <w:t>личностных</w:t>
      </w:r>
      <w:r>
        <w:tab/>
        <w:t xml:space="preserve">результатов  </w:t>
      </w:r>
      <w:r>
        <w:rPr>
          <w:spacing w:val="15"/>
        </w:rPr>
        <w:t xml:space="preserve"> </w:t>
      </w:r>
      <w:r>
        <w:t xml:space="preserve">проводится  </w:t>
      </w:r>
      <w:r>
        <w:rPr>
          <w:spacing w:val="16"/>
        </w:rPr>
        <w:t xml:space="preserve"> </w:t>
      </w:r>
      <w:r>
        <w:t xml:space="preserve">в  </w:t>
      </w:r>
      <w:r>
        <w:rPr>
          <w:spacing w:val="15"/>
        </w:rPr>
        <w:t xml:space="preserve"> </w:t>
      </w:r>
      <w:r>
        <w:t>рамках</w:t>
      </w:r>
      <w:r>
        <w:tab/>
        <w:t>контрольных</w:t>
      </w:r>
      <w:r>
        <w:tab/>
        <w:t>и</w:t>
      </w:r>
      <w:r>
        <w:rPr>
          <w:spacing w:val="16"/>
        </w:rPr>
        <w:t xml:space="preserve"> </w:t>
      </w:r>
      <w:r>
        <w:t>оценочных</w:t>
      </w:r>
      <w:r>
        <w:rPr>
          <w:spacing w:val="14"/>
        </w:rPr>
        <w:t xml:space="preserve"> </w:t>
      </w:r>
      <w:r>
        <w:t>процедур,</w:t>
      </w:r>
      <w:r>
        <w:rPr>
          <w:spacing w:val="-57"/>
        </w:rPr>
        <w:t xml:space="preserve"> </w:t>
      </w:r>
      <w:r>
        <w:t>предусмотренных</w:t>
      </w:r>
      <w:r>
        <w:rPr>
          <w:spacing w:val="-2"/>
        </w:rPr>
        <w:t xml:space="preserve"> </w:t>
      </w:r>
      <w:r>
        <w:t>настоящей программой.</w:t>
      </w:r>
    </w:p>
    <w:p w:rsidR="007D4F2D" w:rsidRDefault="00746956">
      <w:pPr>
        <w:pStyle w:val="a3"/>
        <w:ind w:left="972" w:right="586" w:firstLine="708"/>
      </w:pPr>
      <w:r>
        <w:t>Инструментарий:</w:t>
      </w:r>
      <w:r>
        <w:rPr>
          <w:spacing w:val="47"/>
        </w:rPr>
        <w:t xml:space="preserve"> </w:t>
      </w:r>
      <w:r>
        <w:t>портфолио,</w:t>
      </w:r>
      <w:r>
        <w:rPr>
          <w:spacing w:val="45"/>
        </w:rPr>
        <w:t xml:space="preserve"> </w:t>
      </w:r>
      <w:r>
        <w:t>опросник,</w:t>
      </w:r>
      <w:r>
        <w:rPr>
          <w:spacing w:val="45"/>
        </w:rPr>
        <w:t xml:space="preserve"> </w:t>
      </w:r>
      <w:r>
        <w:t>характеристика</w:t>
      </w:r>
      <w:r>
        <w:rPr>
          <w:spacing w:val="44"/>
        </w:rPr>
        <w:t xml:space="preserve"> </w:t>
      </w:r>
      <w:r>
        <w:t>классного</w:t>
      </w:r>
      <w:r>
        <w:rPr>
          <w:spacing w:val="45"/>
        </w:rPr>
        <w:t xml:space="preserve"> </w:t>
      </w:r>
      <w:r>
        <w:t>руководителя,</w:t>
      </w:r>
      <w:r>
        <w:rPr>
          <w:spacing w:val="45"/>
        </w:rPr>
        <w:t xml:space="preserve"> </w:t>
      </w:r>
      <w:r>
        <w:t>результаты</w:t>
      </w:r>
      <w:r>
        <w:rPr>
          <w:spacing w:val="45"/>
        </w:rPr>
        <w:t xml:space="preserve"> </w:t>
      </w:r>
      <w:r>
        <w:t>аттестации</w:t>
      </w:r>
      <w:r>
        <w:rPr>
          <w:spacing w:val="46"/>
        </w:rPr>
        <w:t xml:space="preserve"> </w:t>
      </w:r>
      <w:r>
        <w:t>по</w:t>
      </w:r>
      <w:r>
        <w:rPr>
          <w:spacing w:val="43"/>
        </w:rPr>
        <w:t xml:space="preserve"> </w:t>
      </w:r>
      <w:r>
        <w:t>дисциплинам</w:t>
      </w:r>
    </w:p>
    <w:p w:rsidR="007D4F2D" w:rsidRDefault="007D4F2D">
      <w:pPr>
        <w:pStyle w:val="a3"/>
      </w:pPr>
    </w:p>
    <w:p w:rsidR="007D4F2D" w:rsidRDefault="00746956">
      <w:pPr>
        <w:pStyle w:val="a3"/>
        <w:spacing w:before="1"/>
        <w:ind w:left="1681"/>
      </w:pPr>
      <w:r>
        <w:t>Таблица</w:t>
      </w:r>
      <w:r>
        <w:rPr>
          <w:spacing w:val="-4"/>
        </w:rPr>
        <w:t xml:space="preserve"> </w:t>
      </w:r>
      <w:r>
        <w:t>4</w:t>
      </w:r>
      <w:r>
        <w:rPr>
          <w:spacing w:val="-2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Критерии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показатели</w:t>
      </w:r>
      <w:r>
        <w:rPr>
          <w:spacing w:val="-2"/>
        </w:rPr>
        <w:t xml:space="preserve"> </w:t>
      </w:r>
      <w:r>
        <w:t>оценки</w:t>
      </w:r>
      <w:r>
        <w:rPr>
          <w:spacing w:val="-3"/>
        </w:rPr>
        <w:t xml:space="preserve"> </w:t>
      </w:r>
      <w:r>
        <w:t>достижения</w:t>
      </w:r>
      <w:r>
        <w:rPr>
          <w:spacing w:val="-3"/>
        </w:rPr>
        <w:t xml:space="preserve"> </w:t>
      </w:r>
      <w:r>
        <w:t>личностных результатов</w:t>
      </w:r>
    </w:p>
    <w:p w:rsidR="007D4F2D" w:rsidRDefault="007D4F2D">
      <w:pPr>
        <w:pStyle w:val="a3"/>
        <w:spacing w:before="6"/>
      </w:pPr>
    </w:p>
    <w:tbl>
      <w:tblPr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6"/>
        <w:gridCol w:w="2976"/>
        <w:gridCol w:w="1802"/>
        <w:gridCol w:w="1765"/>
        <w:gridCol w:w="1887"/>
        <w:gridCol w:w="1626"/>
        <w:gridCol w:w="2837"/>
        <w:gridCol w:w="1674"/>
        <w:gridCol w:w="268"/>
        <w:gridCol w:w="466"/>
      </w:tblGrid>
      <w:tr w:rsidR="007D4F2D">
        <w:trPr>
          <w:trHeight w:val="277"/>
        </w:trPr>
        <w:tc>
          <w:tcPr>
            <w:tcW w:w="576" w:type="dxa"/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</w:tcPr>
          <w:p w:rsidR="007D4F2D" w:rsidRDefault="00746956">
            <w:pPr>
              <w:pStyle w:val="TableParagraph"/>
              <w:spacing w:before="1" w:line="257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Л.</w:t>
            </w:r>
            <w:proofErr w:type="gramStart"/>
            <w:r>
              <w:rPr>
                <w:b/>
                <w:sz w:val="24"/>
              </w:rPr>
              <w:t>Р</w:t>
            </w:r>
            <w:proofErr w:type="gramEnd"/>
          </w:p>
        </w:tc>
        <w:tc>
          <w:tcPr>
            <w:tcW w:w="3567" w:type="dxa"/>
            <w:gridSpan w:val="2"/>
          </w:tcPr>
          <w:p w:rsidR="007D4F2D" w:rsidRDefault="00746956">
            <w:pPr>
              <w:pStyle w:val="TableParagraph"/>
              <w:spacing w:before="1" w:line="257" w:lineRule="exact"/>
              <w:ind w:left="1223" w:right="12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Критерии</w:t>
            </w:r>
          </w:p>
        </w:tc>
        <w:tc>
          <w:tcPr>
            <w:tcW w:w="3513" w:type="dxa"/>
            <w:gridSpan w:val="2"/>
          </w:tcPr>
          <w:p w:rsidR="007D4F2D" w:rsidRDefault="00746956">
            <w:pPr>
              <w:pStyle w:val="TableParagraph"/>
              <w:spacing w:before="1" w:line="257" w:lineRule="exact"/>
              <w:ind w:left="1118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Показатели</w:t>
            </w:r>
          </w:p>
        </w:tc>
        <w:tc>
          <w:tcPr>
            <w:tcW w:w="2837" w:type="dxa"/>
          </w:tcPr>
          <w:p w:rsidR="007D4F2D" w:rsidRDefault="00746956">
            <w:pPr>
              <w:pStyle w:val="TableParagraph"/>
              <w:spacing w:before="1" w:line="257" w:lineRule="exact"/>
              <w:ind w:left="490"/>
              <w:rPr>
                <w:b/>
                <w:sz w:val="24"/>
              </w:rPr>
            </w:pPr>
            <w:r>
              <w:rPr>
                <w:b/>
                <w:sz w:val="24"/>
              </w:rPr>
              <w:t>Инструментарий</w:t>
            </w:r>
          </w:p>
        </w:tc>
        <w:tc>
          <w:tcPr>
            <w:tcW w:w="2408" w:type="dxa"/>
            <w:gridSpan w:val="3"/>
          </w:tcPr>
          <w:p w:rsidR="007D4F2D" w:rsidRDefault="00746956">
            <w:pPr>
              <w:pStyle w:val="TableParagraph"/>
              <w:spacing w:before="1" w:line="257" w:lineRule="exact"/>
              <w:ind w:left="361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7D4F2D">
        <w:trPr>
          <w:trHeight w:val="1379"/>
        </w:trPr>
        <w:tc>
          <w:tcPr>
            <w:tcW w:w="576" w:type="dxa"/>
          </w:tcPr>
          <w:p w:rsidR="007D4F2D" w:rsidRDefault="007D4F2D">
            <w:pPr>
              <w:pStyle w:val="TableParagraph"/>
              <w:spacing w:before="9"/>
              <w:rPr>
                <w:sz w:val="35"/>
              </w:rPr>
            </w:pPr>
          </w:p>
          <w:p w:rsidR="007D4F2D" w:rsidRDefault="00746956">
            <w:pPr>
              <w:pStyle w:val="TableParagraph"/>
              <w:ind w:left="230" w:right="77" w:hanging="87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</w:p>
        </w:tc>
        <w:tc>
          <w:tcPr>
            <w:tcW w:w="2976" w:type="dxa"/>
          </w:tcPr>
          <w:p w:rsidR="007D4F2D" w:rsidRDefault="00746956">
            <w:pPr>
              <w:pStyle w:val="TableParagraph"/>
              <w:tabs>
                <w:tab w:val="left" w:pos="2422"/>
              </w:tabs>
              <w:spacing w:line="270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Осознающий</w:t>
            </w:r>
            <w:proofErr w:type="gramEnd"/>
            <w:r>
              <w:rPr>
                <w:sz w:val="24"/>
              </w:rPr>
              <w:tab/>
              <w:t>себя</w:t>
            </w:r>
          </w:p>
          <w:p w:rsidR="007D4F2D" w:rsidRDefault="00746956">
            <w:pPr>
              <w:pStyle w:val="TableParagraph"/>
              <w:tabs>
                <w:tab w:val="left" w:pos="2739"/>
              </w:tabs>
              <w:ind w:left="107"/>
              <w:rPr>
                <w:sz w:val="24"/>
              </w:rPr>
            </w:pPr>
            <w:r>
              <w:rPr>
                <w:sz w:val="24"/>
              </w:rPr>
              <w:t>гражданином</w:t>
            </w:r>
            <w:r>
              <w:rPr>
                <w:sz w:val="24"/>
              </w:rPr>
              <w:tab/>
              <w:t>и</w:t>
            </w:r>
          </w:p>
          <w:p w:rsidR="007D4F2D" w:rsidRDefault="00746956">
            <w:pPr>
              <w:pStyle w:val="TableParagraph"/>
              <w:tabs>
                <w:tab w:val="left" w:pos="2036"/>
              </w:tabs>
              <w:ind w:left="107" w:right="96"/>
              <w:rPr>
                <w:sz w:val="24"/>
              </w:rPr>
            </w:pPr>
            <w:r>
              <w:rPr>
                <w:sz w:val="24"/>
              </w:rPr>
              <w:t>защитником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великой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</w:p>
        </w:tc>
        <w:tc>
          <w:tcPr>
            <w:tcW w:w="3567" w:type="dxa"/>
            <w:gridSpan w:val="2"/>
          </w:tcPr>
          <w:p w:rsidR="007D4F2D" w:rsidRDefault="00746956">
            <w:pPr>
              <w:pStyle w:val="TableParagraph"/>
              <w:tabs>
                <w:tab w:val="left" w:pos="2275"/>
              </w:tabs>
              <w:spacing w:line="270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проявление</w:t>
            </w:r>
          </w:p>
          <w:p w:rsidR="007D4F2D" w:rsidRDefault="00746956">
            <w:pPr>
              <w:pStyle w:val="TableParagraph"/>
              <w:ind w:left="108" w:right="98"/>
              <w:jc w:val="both"/>
              <w:rPr>
                <w:sz w:val="24"/>
              </w:rPr>
            </w:pPr>
            <w:r>
              <w:rPr>
                <w:sz w:val="24"/>
              </w:rPr>
              <w:t>мировоззренческих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установок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готовность молодых людей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благо Отечества;</w:t>
            </w:r>
          </w:p>
        </w:tc>
        <w:tc>
          <w:tcPr>
            <w:tcW w:w="1887" w:type="dxa"/>
            <w:tcBorders>
              <w:right w:val="nil"/>
            </w:tcBorders>
          </w:tcPr>
          <w:p w:rsidR="007D4F2D" w:rsidRDefault="00746956">
            <w:pPr>
              <w:pStyle w:val="TableParagraph"/>
              <w:tabs>
                <w:tab w:val="left" w:pos="760"/>
              </w:tabs>
              <w:ind w:left="108" w:right="27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наличие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установок</w:t>
            </w:r>
          </w:p>
        </w:tc>
        <w:tc>
          <w:tcPr>
            <w:tcW w:w="1626" w:type="dxa"/>
            <w:tcBorders>
              <w:left w:val="nil"/>
            </w:tcBorders>
          </w:tcPr>
          <w:p w:rsidR="007D4F2D" w:rsidRDefault="00746956">
            <w:pPr>
              <w:pStyle w:val="TableParagraph"/>
              <w:spacing w:line="270" w:lineRule="exact"/>
              <w:ind w:left="291"/>
              <w:rPr>
                <w:sz w:val="24"/>
              </w:rPr>
            </w:pPr>
            <w:r>
              <w:rPr>
                <w:sz w:val="24"/>
              </w:rPr>
              <w:t>ценностных</w:t>
            </w:r>
          </w:p>
        </w:tc>
        <w:tc>
          <w:tcPr>
            <w:tcW w:w="2837" w:type="dxa"/>
          </w:tcPr>
          <w:p w:rsidR="007D4F2D" w:rsidRDefault="00746956">
            <w:pPr>
              <w:pStyle w:val="TableParagraph"/>
              <w:tabs>
                <w:tab w:val="left" w:pos="1583"/>
              </w:tabs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результаты</w:t>
            </w:r>
          </w:p>
          <w:p w:rsidR="007D4F2D" w:rsidRDefault="00746956">
            <w:pPr>
              <w:pStyle w:val="TableParagraph"/>
              <w:ind w:left="111" w:right="389"/>
              <w:rPr>
                <w:sz w:val="24"/>
              </w:rPr>
            </w:pPr>
            <w:r>
              <w:rPr>
                <w:sz w:val="24"/>
              </w:rPr>
              <w:t>стандартизированного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опросника</w:t>
            </w:r>
            <w:proofErr w:type="gramStart"/>
            <w:r>
              <w:rPr>
                <w:sz w:val="24"/>
                <w:vertAlign w:val="superscript"/>
              </w:rPr>
              <w:t>2</w:t>
            </w:r>
            <w:proofErr w:type="gramEnd"/>
          </w:p>
        </w:tc>
        <w:tc>
          <w:tcPr>
            <w:tcW w:w="2408" w:type="dxa"/>
            <w:gridSpan w:val="3"/>
          </w:tcPr>
          <w:p w:rsidR="007D4F2D" w:rsidRDefault="00746956">
            <w:pPr>
              <w:pStyle w:val="TableParagraph"/>
              <w:ind w:left="109" w:right="867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  <w:p w:rsidR="007D4F2D" w:rsidRDefault="00746956">
            <w:pPr>
              <w:pStyle w:val="TableParagraph"/>
              <w:spacing w:line="270" w:lineRule="atLeast"/>
              <w:ind w:left="109" w:right="84"/>
              <w:rPr>
                <w:sz w:val="24"/>
              </w:rPr>
            </w:pPr>
            <w:r>
              <w:rPr>
                <w:sz w:val="24"/>
              </w:rPr>
              <w:t>преподаватели</w:t>
            </w:r>
          </w:p>
        </w:tc>
      </w:tr>
      <w:tr w:rsidR="007D4F2D">
        <w:trPr>
          <w:trHeight w:val="2484"/>
        </w:trPr>
        <w:tc>
          <w:tcPr>
            <w:tcW w:w="576" w:type="dxa"/>
            <w:vMerge w:val="restart"/>
          </w:tcPr>
          <w:p w:rsidR="007D4F2D" w:rsidRDefault="007D4F2D">
            <w:pPr>
              <w:pStyle w:val="TableParagraph"/>
              <w:rPr>
                <w:sz w:val="26"/>
              </w:rPr>
            </w:pPr>
          </w:p>
          <w:p w:rsidR="007D4F2D" w:rsidRDefault="007D4F2D">
            <w:pPr>
              <w:pStyle w:val="TableParagraph"/>
              <w:rPr>
                <w:sz w:val="26"/>
              </w:rPr>
            </w:pPr>
          </w:p>
          <w:p w:rsidR="007D4F2D" w:rsidRDefault="007D4F2D">
            <w:pPr>
              <w:pStyle w:val="TableParagraph"/>
              <w:rPr>
                <w:sz w:val="26"/>
              </w:rPr>
            </w:pPr>
          </w:p>
          <w:p w:rsidR="007D4F2D" w:rsidRDefault="007D4F2D">
            <w:pPr>
              <w:pStyle w:val="TableParagraph"/>
              <w:rPr>
                <w:sz w:val="26"/>
              </w:rPr>
            </w:pPr>
          </w:p>
          <w:p w:rsidR="007D4F2D" w:rsidRDefault="007D4F2D">
            <w:pPr>
              <w:pStyle w:val="TableParagraph"/>
              <w:rPr>
                <w:sz w:val="26"/>
              </w:rPr>
            </w:pPr>
          </w:p>
          <w:p w:rsidR="007D4F2D" w:rsidRDefault="00746956">
            <w:pPr>
              <w:pStyle w:val="TableParagraph"/>
              <w:spacing w:before="165"/>
              <w:ind w:left="230" w:right="77" w:hanging="87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</w:p>
        </w:tc>
        <w:tc>
          <w:tcPr>
            <w:tcW w:w="2976" w:type="dxa"/>
          </w:tcPr>
          <w:p w:rsidR="007D4F2D" w:rsidRDefault="00746956">
            <w:pPr>
              <w:pStyle w:val="TableParagraph"/>
              <w:ind w:left="107" w:right="96" w:firstLine="33"/>
              <w:jc w:val="both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2.1.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Проявляющий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гражданскую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позицию.</w:t>
            </w:r>
          </w:p>
          <w:p w:rsidR="007D4F2D" w:rsidRDefault="00746956">
            <w:pPr>
              <w:pStyle w:val="TableParagraph"/>
              <w:tabs>
                <w:tab w:val="left" w:pos="1779"/>
              </w:tabs>
              <w:ind w:left="107" w:right="97"/>
              <w:rPr>
                <w:sz w:val="24"/>
              </w:rPr>
            </w:pPr>
            <w:proofErr w:type="gramStart"/>
            <w:r>
              <w:rPr>
                <w:sz w:val="24"/>
              </w:rPr>
              <w:t>Демонстрирующий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приверженность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принципам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честности,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порядочности,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открытости.</w:t>
            </w:r>
          </w:p>
        </w:tc>
        <w:tc>
          <w:tcPr>
            <w:tcW w:w="3567" w:type="dxa"/>
            <w:gridSpan w:val="2"/>
          </w:tcPr>
          <w:p w:rsidR="007D4F2D" w:rsidRDefault="00746956">
            <w:pPr>
              <w:pStyle w:val="TableParagraph"/>
              <w:tabs>
                <w:tab w:val="left" w:pos="2374"/>
              </w:tabs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гражданской позиции на 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принципов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честности,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порядочности,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открытости;</w:t>
            </w:r>
          </w:p>
        </w:tc>
        <w:tc>
          <w:tcPr>
            <w:tcW w:w="3513" w:type="dxa"/>
            <w:gridSpan w:val="2"/>
          </w:tcPr>
          <w:p w:rsidR="007D4F2D" w:rsidRDefault="00746956">
            <w:pPr>
              <w:pStyle w:val="TableParagraph"/>
              <w:numPr>
                <w:ilvl w:val="0"/>
                <w:numId w:val="4"/>
              </w:numPr>
              <w:tabs>
                <w:tab w:val="left" w:pos="761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установок</w:t>
            </w:r>
          </w:p>
          <w:p w:rsidR="007D4F2D" w:rsidRDefault="00746956">
            <w:pPr>
              <w:pStyle w:val="TableParagraph"/>
              <w:numPr>
                <w:ilvl w:val="0"/>
                <w:numId w:val="4"/>
              </w:numPr>
              <w:tabs>
                <w:tab w:val="left" w:pos="257"/>
                <w:tab w:val="left" w:pos="2161"/>
              </w:tabs>
              <w:ind w:right="92" w:firstLine="0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участие в социально значимой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(реализации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просветительских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поисковых,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археологических,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военно-исторических,</w:t>
            </w:r>
            <w:proofErr w:type="gramEnd"/>
          </w:p>
          <w:p w:rsidR="007D4F2D" w:rsidRDefault="00746956">
            <w:pPr>
              <w:pStyle w:val="TableParagraph"/>
              <w:spacing w:line="270" w:lineRule="atLeast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краеведческих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отрядах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молодежных объединениях).</w:t>
            </w:r>
          </w:p>
        </w:tc>
        <w:tc>
          <w:tcPr>
            <w:tcW w:w="2837" w:type="dxa"/>
          </w:tcPr>
          <w:p w:rsidR="007D4F2D" w:rsidRDefault="00746956">
            <w:pPr>
              <w:pStyle w:val="TableParagraph"/>
              <w:numPr>
                <w:ilvl w:val="0"/>
                <w:numId w:val="5"/>
              </w:numPr>
              <w:tabs>
                <w:tab w:val="left" w:pos="1583"/>
                <w:tab w:val="left" w:pos="1584"/>
              </w:tabs>
              <w:spacing w:line="270" w:lineRule="exact"/>
              <w:ind w:hanging="1473"/>
              <w:rPr>
                <w:sz w:val="24"/>
              </w:rPr>
            </w:pPr>
            <w:r>
              <w:rPr>
                <w:sz w:val="24"/>
              </w:rPr>
              <w:t>результаты</w:t>
            </w:r>
          </w:p>
          <w:p w:rsidR="007D4F2D" w:rsidRDefault="00746956">
            <w:pPr>
              <w:pStyle w:val="TableParagraph"/>
              <w:ind w:left="111" w:right="389"/>
              <w:rPr>
                <w:sz w:val="24"/>
              </w:rPr>
            </w:pPr>
            <w:r>
              <w:rPr>
                <w:sz w:val="24"/>
              </w:rPr>
              <w:t>стандартизированного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опросника</w:t>
            </w:r>
          </w:p>
          <w:p w:rsidR="007D4F2D" w:rsidRDefault="00746956">
            <w:pPr>
              <w:pStyle w:val="TableParagraph"/>
              <w:numPr>
                <w:ilvl w:val="0"/>
                <w:numId w:val="5"/>
              </w:numPr>
              <w:tabs>
                <w:tab w:val="left" w:pos="251"/>
              </w:tabs>
              <w:ind w:left="250" w:hanging="140"/>
              <w:rPr>
                <w:sz w:val="24"/>
              </w:rPr>
            </w:pPr>
            <w:r>
              <w:rPr>
                <w:sz w:val="24"/>
              </w:rPr>
              <w:t>портфолио</w:t>
            </w:r>
            <w:r>
              <w:rPr>
                <w:sz w:val="24"/>
                <w:vertAlign w:val="superscript"/>
              </w:rPr>
              <w:t>3</w:t>
            </w:r>
          </w:p>
        </w:tc>
        <w:tc>
          <w:tcPr>
            <w:tcW w:w="2408" w:type="dxa"/>
            <w:gridSpan w:val="3"/>
          </w:tcPr>
          <w:p w:rsidR="007D4F2D" w:rsidRDefault="00746956">
            <w:pPr>
              <w:pStyle w:val="TableParagraph"/>
              <w:ind w:left="109" w:right="867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  <w:p w:rsidR="007D4F2D" w:rsidRDefault="00746956">
            <w:pPr>
              <w:pStyle w:val="TableParagraph"/>
              <w:ind w:left="109" w:right="199" w:firstLine="33"/>
              <w:rPr>
                <w:sz w:val="24"/>
              </w:rPr>
            </w:pPr>
            <w:r>
              <w:rPr>
                <w:sz w:val="24"/>
              </w:rPr>
              <w:t>преподаватели</w:t>
            </w:r>
          </w:p>
        </w:tc>
      </w:tr>
      <w:tr w:rsidR="007D4F2D">
        <w:trPr>
          <w:trHeight w:val="1380"/>
        </w:trPr>
        <w:tc>
          <w:tcPr>
            <w:tcW w:w="576" w:type="dxa"/>
            <w:vMerge/>
            <w:tcBorders>
              <w:top w:val="nil"/>
            </w:tcBorders>
          </w:tcPr>
          <w:p w:rsidR="007D4F2D" w:rsidRDefault="007D4F2D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</w:tcPr>
          <w:p w:rsidR="007D4F2D" w:rsidRDefault="00746956">
            <w:pPr>
              <w:pStyle w:val="TableParagraph"/>
              <w:tabs>
                <w:tab w:val="left" w:pos="721"/>
                <w:tab w:val="left" w:pos="1364"/>
              </w:tabs>
              <w:ind w:left="107" w:right="96" w:firstLine="33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z w:val="24"/>
              </w:rPr>
              <w:tab/>
              <w:t>2.2.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Экономически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активный.</w:t>
            </w:r>
          </w:p>
        </w:tc>
        <w:tc>
          <w:tcPr>
            <w:tcW w:w="1802" w:type="dxa"/>
            <w:tcBorders>
              <w:right w:val="nil"/>
            </w:tcBorders>
          </w:tcPr>
          <w:p w:rsidR="007D4F2D" w:rsidRDefault="00746956">
            <w:pPr>
              <w:pStyle w:val="TableParagraph"/>
              <w:tabs>
                <w:tab w:val="left" w:pos="448"/>
                <w:tab w:val="left" w:pos="1583"/>
              </w:tabs>
              <w:ind w:left="108" w:right="83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проявление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</w:p>
        </w:tc>
        <w:tc>
          <w:tcPr>
            <w:tcW w:w="1765" w:type="dxa"/>
            <w:tcBorders>
              <w:left w:val="nil"/>
            </w:tcBorders>
          </w:tcPr>
          <w:p w:rsidR="007D4F2D" w:rsidRDefault="00746956">
            <w:pPr>
              <w:pStyle w:val="TableParagraph"/>
              <w:ind w:left="421" w:right="83" w:hanging="326"/>
              <w:rPr>
                <w:sz w:val="24"/>
              </w:rPr>
            </w:pPr>
            <w:r>
              <w:rPr>
                <w:spacing w:val="-1"/>
                <w:sz w:val="24"/>
              </w:rPr>
              <w:t>экономической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финансовой</w:t>
            </w:r>
          </w:p>
        </w:tc>
        <w:tc>
          <w:tcPr>
            <w:tcW w:w="3513" w:type="dxa"/>
            <w:gridSpan w:val="2"/>
          </w:tcPr>
          <w:p w:rsidR="007D4F2D" w:rsidRDefault="00746956">
            <w:pPr>
              <w:pStyle w:val="TableParagraph"/>
              <w:numPr>
                <w:ilvl w:val="0"/>
                <w:numId w:val="6"/>
              </w:numPr>
              <w:tabs>
                <w:tab w:val="left" w:pos="651"/>
              </w:tabs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демонстрирует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экономической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финансовой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</w:p>
          <w:p w:rsidR="007D4F2D" w:rsidRDefault="00746956">
            <w:pPr>
              <w:pStyle w:val="TableParagraph"/>
              <w:numPr>
                <w:ilvl w:val="0"/>
                <w:numId w:val="6"/>
              </w:numPr>
              <w:tabs>
                <w:tab w:val="left" w:pos="334"/>
              </w:tabs>
              <w:spacing w:line="270" w:lineRule="atLeast"/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демонстрирует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самозанятости</w:t>
            </w:r>
            <w:proofErr w:type="spellEnd"/>
            <w:r>
              <w:rPr>
                <w:sz w:val="24"/>
              </w:rPr>
              <w:t>;</w:t>
            </w:r>
          </w:p>
        </w:tc>
        <w:tc>
          <w:tcPr>
            <w:tcW w:w="2837" w:type="dxa"/>
          </w:tcPr>
          <w:p w:rsidR="007D4F2D" w:rsidRDefault="00746956">
            <w:pPr>
              <w:pStyle w:val="TableParagraph"/>
              <w:tabs>
                <w:tab w:val="left" w:pos="1890"/>
              </w:tabs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наличие</w:t>
            </w:r>
          </w:p>
          <w:p w:rsidR="007D4F2D" w:rsidRDefault="00746956">
            <w:pPr>
              <w:pStyle w:val="TableParagraph"/>
              <w:ind w:left="111" w:right="9"/>
              <w:rPr>
                <w:sz w:val="24"/>
              </w:rPr>
            </w:pPr>
            <w:r>
              <w:rPr>
                <w:sz w:val="24"/>
              </w:rPr>
              <w:t>положительной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предмету</w:t>
            </w:r>
          </w:p>
          <w:p w:rsidR="007D4F2D" w:rsidRDefault="00746956">
            <w:pPr>
              <w:pStyle w:val="TableParagraph"/>
              <w:tabs>
                <w:tab w:val="left" w:pos="2601"/>
              </w:tabs>
              <w:spacing w:line="270" w:lineRule="atLeast"/>
              <w:ind w:left="111" w:right="95"/>
              <w:rPr>
                <w:sz w:val="24"/>
              </w:rPr>
            </w:pPr>
            <w:r>
              <w:rPr>
                <w:sz w:val="24"/>
              </w:rPr>
              <w:t>«Экономика»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дисциплине</w:t>
            </w:r>
          </w:p>
        </w:tc>
        <w:tc>
          <w:tcPr>
            <w:tcW w:w="1674" w:type="dxa"/>
            <w:tcBorders>
              <w:right w:val="nil"/>
            </w:tcBorders>
          </w:tcPr>
          <w:p w:rsidR="007D4F2D" w:rsidRDefault="00746956">
            <w:pPr>
              <w:pStyle w:val="TableParagraph"/>
              <w:ind w:left="109" w:right="15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Преподаватель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предмету</w:t>
            </w:r>
          </w:p>
          <w:p w:rsidR="007D4F2D" w:rsidRDefault="00746956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«Экономика»</w:t>
            </w:r>
          </w:p>
        </w:tc>
        <w:tc>
          <w:tcPr>
            <w:tcW w:w="268" w:type="dxa"/>
            <w:tcBorders>
              <w:left w:val="nil"/>
              <w:right w:val="nil"/>
            </w:tcBorders>
          </w:tcPr>
          <w:p w:rsidR="007D4F2D" w:rsidRDefault="007D4F2D">
            <w:pPr>
              <w:pStyle w:val="TableParagraph"/>
              <w:rPr>
                <w:sz w:val="26"/>
              </w:rPr>
            </w:pPr>
          </w:p>
          <w:p w:rsidR="007D4F2D" w:rsidRDefault="007D4F2D">
            <w:pPr>
              <w:pStyle w:val="TableParagraph"/>
              <w:rPr>
                <w:sz w:val="26"/>
              </w:rPr>
            </w:pPr>
          </w:p>
          <w:p w:rsidR="007D4F2D" w:rsidRDefault="007D4F2D">
            <w:pPr>
              <w:pStyle w:val="TableParagraph"/>
              <w:rPr>
                <w:sz w:val="26"/>
              </w:rPr>
            </w:pPr>
          </w:p>
          <w:p w:rsidR="007D4F2D" w:rsidRDefault="007D4F2D">
            <w:pPr>
              <w:pStyle w:val="TableParagraph"/>
              <w:spacing w:before="201" w:line="261" w:lineRule="exact"/>
              <w:ind w:left="39"/>
              <w:rPr>
                <w:sz w:val="24"/>
              </w:rPr>
            </w:pPr>
          </w:p>
        </w:tc>
        <w:tc>
          <w:tcPr>
            <w:tcW w:w="466" w:type="dxa"/>
            <w:tcBorders>
              <w:left w:val="nil"/>
            </w:tcBorders>
          </w:tcPr>
          <w:p w:rsidR="007D4F2D" w:rsidRDefault="007D4F2D">
            <w:pPr>
              <w:pStyle w:val="TableParagraph"/>
              <w:spacing w:before="7"/>
            </w:pPr>
          </w:p>
          <w:p w:rsidR="007D4F2D" w:rsidRDefault="00746956">
            <w:pPr>
              <w:pStyle w:val="TableParagraph"/>
              <w:spacing w:line="550" w:lineRule="atLeast"/>
              <w:ind w:left="116" w:right="76" w:hanging="2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</w:p>
        </w:tc>
      </w:tr>
    </w:tbl>
    <w:p w:rsidR="007D4F2D" w:rsidRDefault="00062269">
      <w:pPr>
        <w:pStyle w:val="a3"/>
        <w:spacing w:before="1"/>
        <w:rPr>
          <w:sz w:val="18"/>
        </w:rPr>
      </w:pPr>
      <w:r>
        <w:pict>
          <v:rect id="_x0000_s1028" style="position:absolute;margin-left:56.6pt;margin-top:12.35pt;width:2in;height:.7pt;z-index:-251657216;mso-wrap-distance-top:0;mso-wrap-distance-bottom:0;mso-position-horizontal-relative:page;mso-position-vertical-relative:text;mso-width-relative:page;mso-height-relative:page" fillcolor="black" stroked="f">
            <v:textbox>
              <w:txbxContent>
                <w:p w:rsidR="00746956" w:rsidRDefault="00746956"/>
              </w:txbxContent>
            </v:textbox>
            <w10:wrap type="topAndBottom" anchorx="page"/>
          </v:rect>
        </w:pict>
      </w:r>
    </w:p>
    <w:p w:rsidR="007D4F2D" w:rsidRDefault="00746956">
      <w:pPr>
        <w:spacing w:before="67" w:line="229" w:lineRule="exact"/>
        <w:ind w:left="972"/>
        <w:rPr>
          <w:sz w:val="20"/>
        </w:rPr>
      </w:pPr>
      <w:r>
        <w:rPr>
          <w:sz w:val="20"/>
          <w:vertAlign w:val="superscript"/>
        </w:rPr>
        <w:t>2</w:t>
      </w:r>
      <w:proofErr w:type="gramStart"/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proofErr w:type="gramEnd"/>
      <w:r>
        <w:rPr>
          <w:sz w:val="20"/>
        </w:rPr>
        <w:t>меется</w:t>
      </w:r>
      <w:r>
        <w:rPr>
          <w:spacing w:val="-4"/>
          <w:sz w:val="20"/>
        </w:rPr>
        <w:t xml:space="preserve"> </w:t>
      </w:r>
      <w:r>
        <w:rPr>
          <w:sz w:val="20"/>
        </w:rPr>
        <w:t>ввиду</w:t>
      </w:r>
      <w:r>
        <w:rPr>
          <w:spacing w:val="-3"/>
          <w:sz w:val="20"/>
        </w:rPr>
        <w:t xml:space="preserve"> </w:t>
      </w:r>
      <w:r>
        <w:rPr>
          <w:sz w:val="20"/>
        </w:rPr>
        <w:t>уже</w:t>
      </w:r>
      <w:r>
        <w:rPr>
          <w:spacing w:val="-3"/>
          <w:sz w:val="20"/>
        </w:rPr>
        <w:t xml:space="preserve"> </w:t>
      </w:r>
      <w:r>
        <w:rPr>
          <w:sz w:val="20"/>
        </w:rPr>
        <w:t>разработанный</w:t>
      </w:r>
      <w:r>
        <w:rPr>
          <w:spacing w:val="-5"/>
          <w:sz w:val="20"/>
        </w:rPr>
        <w:t xml:space="preserve"> </w:t>
      </w:r>
      <w:r>
        <w:rPr>
          <w:sz w:val="20"/>
        </w:rPr>
        <w:t>стандартизированный</w:t>
      </w:r>
      <w:r>
        <w:rPr>
          <w:spacing w:val="-4"/>
          <w:sz w:val="20"/>
        </w:rPr>
        <w:t xml:space="preserve"> </w:t>
      </w:r>
      <w:r>
        <w:rPr>
          <w:sz w:val="20"/>
        </w:rPr>
        <w:t>опросник</w:t>
      </w:r>
    </w:p>
    <w:p w:rsidR="007D4F2D" w:rsidRDefault="00746956">
      <w:pPr>
        <w:spacing w:line="229" w:lineRule="exact"/>
        <w:ind w:left="972"/>
        <w:rPr>
          <w:sz w:val="20"/>
        </w:rPr>
      </w:pPr>
      <w:r>
        <w:rPr>
          <w:sz w:val="20"/>
          <w:vertAlign w:val="superscript"/>
        </w:rPr>
        <w:t>3</w:t>
      </w:r>
      <w:proofErr w:type="gramStart"/>
      <w:r>
        <w:rPr>
          <w:spacing w:val="-4"/>
          <w:sz w:val="20"/>
        </w:rPr>
        <w:t xml:space="preserve"> </w:t>
      </w:r>
      <w:r>
        <w:rPr>
          <w:sz w:val="20"/>
        </w:rPr>
        <w:t>З</w:t>
      </w:r>
      <w:proofErr w:type="gramEnd"/>
      <w:r>
        <w:rPr>
          <w:sz w:val="20"/>
        </w:rPr>
        <w:t>десь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далее</w:t>
      </w:r>
      <w:r>
        <w:rPr>
          <w:spacing w:val="-1"/>
          <w:sz w:val="20"/>
        </w:rPr>
        <w:t xml:space="preserve"> </w:t>
      </w:r>
      <w:r>
        <w:rPr>
          <w:sz w:val="20"/>
        </w:rPr>
        <w:t>имеется</w:t>
      </w:r>
      <w:r>
        <w:rPr>
          <w:spacing w:val="-4"/>
          <w:sz w:val="20"/>
        </w:rPr>
        <w:t xml:space="preserve"> </w:t>
      </w:r>
      <w:r>
        <w:rPr>
          <w:sz w:val="20"/>
        </w:rPr>
        <w:t>ввиду</w:t>
      </w:r>
      <w:r>
        <w:rPr>
          <w:spacing w:val="-4"/>
          <w:sz w:val="20"/>
        </w:rPr>
        <w:t xml:space="preserve"> </w:t>
      </w:r>
      <w:r>
        <w:rPr>
          <w:sz w:val="20"/>
        </w:rPr>
        <w:t>портфолио</w:t>
      </w:r>
      <w:r>
        <w:rPr>
          <w:spacing w:val="-3"/>
          <w:sz w:val="20"/>
        </w:rPr>
        <w:t xml:space="preserve"> </w:t>
      </w:r>
      <w:r>
        <w:rPr>
          <w:spacing w:val="-1"/>
          <w:sz w:val="20"/>
        </w:rPr>
        <w:t xml:space="preserve"> </w:t>
      </w:r>
      <w:r>
        <w:rPr>
          <w:sz w:val="20"/>
        </w:rPr>
        <w:t>(документы,</w:t>
      </w:r>
      <w:r>
        <w:rPr>
          <w:spacing w:val="-2"/>
          <w:sz w:val="20"/>
        </w:rPr>
        <w:t xml:space="preserve"> </w:t>
      </w:r>
      <w:r>
        <w:rPr>
          <w:sz w:val="20"/>
        </w:rPr>
        <w:t>подтверждающие участие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разных</w:t>
      </w:r>
      <w:r>
        <w:rPr>
          <w:spacing w:val="-4"/>
          <w:sz w:val="20"/>
        </w:rPr>
        <w:t xml:space="preserve"> </w:t>
      </w:r>
      <w:r>
        <w:rPr>
          <w:sz w:val="20"/>
        </w:rPr>
        <w:t>мероприятиях)</w:t>
      </w:r>
    </w:p>
    <w:p w:rsidR="007D4F2D" w:rsidRDefault="007D4F2D">
      <w:pPr>
        <w:spacing w:line="229" w:lineRule="exact"/>
        <w:rPr>
          <w:sz w:val="20"/>
        </w:rPr>
        <w:sectPr w:rsidR="007D4F2D">
          <w:footerReference w:type="default" r:id="rId10"/>
          <w:pgSz w:w="16840" w:h="11910" w:orient="landscape"/>
          <w:pgMar w:top="1060" w:right="560" w:bottom="1400" w:left="160" w:header="0" w:footer="1216" w:gutter="0"/>
          <w:cols w:space="720"/>
        </w:sectPr>
      </w:pPr>
    </w:p>
    <w:p w:rsidR="007D4F2D" w:rsidRDefault="007D4F2D">
      <w:pPr>
        <w:pStyle w:val="a3"/>
        <w:spacing w:before="3"/>
        <w:rPr>
          <w:sz w:val="2"/>
        </w:rPr>
      </w:pPr>
    </w:p>
    <w:tbl>
      <w:tblPr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6"/>
        <w:gridCol w:w="2976"/>
        <w:gridCol w:w="3567"/>
        <w:gridCol w:w="3514"/>
        <w:gridCol w:w="2837"/>
        <w:gridCol w:w="2410"/>
      </w:tblGrid>
      <w:tr w:rsidR="007D4F2D">
        <w:trPr>
          <w:trHeight w:val="278"/>
        </w:trPr>
        <w:tc>
          <w:tcPr>
            <w:tcW w:w="576" w:type="dxa"/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</w:tcPr>
          <w:p w:rsidR="007D4F2D" w:rsidRDefault="00746956">
            <w:pPr>
              <w:pStyle w:val="TableParagraph"/>
              <w:spacing w:before="1" w:line="257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Л.</w:t>
            </w:r>
            <w:proofErr w:type="gramStart"/>
            <w:r>
              <w:rPr>
                <w:b/>
                <w:sz w:val="24"/>
              </w:rPr>
              <w:t>Р</w:t>
            </w:r>
            <w:proofErr w:type="gramEnd"/>
          </w:p>
        </w:tc>
        <w:tc>
          <w:tcPr>
            <w:tcW w:w="3567" w:type="dxa"/>
          </w:tcPr>
          <w:p w:rsidR="007D4F2D" w:rsidRDefault="00746956">
            <w:pPr>
              <w:pStyle w:val="TableParagraph"/>
              <w:spacing w:before="1" w:line="257" w:lineRule="exact"/>
              <w:ind w:left="1223" w:right="12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Критерии</w:t>
            </w:r>
          </w:p>
        </w:tc>
        <w:tc>
          <w:tcPr>
            <w:tcW w:w="3514" w:type="dxa"/>
          </w:tcPr>
          <w:p w:rsidR="007D4F2D" w:rsidRDefault="00746956">
            <w:pPr>
              <w:pStyle w:val="TableParagraph"/>
              <w:spacing w:before="1" w:line="257" w:lineRule="exact"/>
              <w:ind w:left="1118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Показатели</w:t>
            </w:r>
          </w:p>
        </w:tc>
        <w:tc>
          <w:tcPr>
            <w:tcW w:w="2837" w:type="dxa"/>
          </w:tcPr>
          <w:p w:rsidR="007D4F2D" w:rsidRDefault="00746956">
            <w:pPr>
              <w:pStyle w:val="TableParagraph"/>
              <w:spacing w:before="1" w:line="257" w:lineRule="exact"/>
              <w:ind w:left="489"/>
              <w:rPr>
                <w:b/>
                <w:sz w:val="24"/>
              </w:rPr>
            </w:pPr>
            <w:r>
              <w:rPr>
                <w:b/>
                <w:sz w:val="24"/>
              </w:rPr>
              <w:t>Инструментарий</w:t>
            </w:r>
          </w:p>
        </w:tc>
        <w:tc>
          <w:tcPr>
            <w:tcW w:w="2410" w:type="dxa"/>
          </w:tcPr>
          <w:p w:rsidR="007D4F2D" w:rsidRDefault="00746956">
            <w:pPr>
              <w:pStyle w:val="TableParagraph"/>
              <w:spacing w:before="1" w:line="257" w:lineRule="exact"/>
              <w:ind w:left="360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7D4F2D">
        <w:trPr>
          <w:trHeight w:val="270"/>
        </w:trPr>
        <w:tc>
          <w:tcPr>
            <w:tcW w:w="576" w:type="dxa"/>
            <w:vMerge w:val="restart"/>
          </w:tcPr>
          <w:p w:rsidR="007D4F2D" w:rsidRDefault="007D4F2D">
            <w:pPr>
              <w:pStyle w:val="TableParagraph"/>
              <w:rPr>
                <w:sz w:val="24"/>
              </w:rPr>
            </w:pPr>
          </w:p>
        </w:tc>
        <w:tc>
          <w:tcPr>
            <w:tcW w:w="2976" w:type="dxa"/>
            <w:vMerge w:val="restart"/>
          </w:tcPr>
          <w:p w:rsidR="007D4F2D" w:rsidRDefault="007D4F2D">
            <w:pPr>
              <w:pStyle w:val="TableParagraph"/>
              <w:rPr>
                <w:sz w:val="24"/>
              </w:rPr>
            </w:pPr>
          </w:p>
        </w:tc>
        <w:tc>
          <w:tcPr>
            <w:tcW w:w="3567" w:type="dxa"/>
            <w:vMerge w:val="restart"/>
          </w:tcPr>
          <w:p w:rsidR="007D4F2D" w:rsidRDefault="007D4F2D">
            <w:pPr>
              <w:pStyle w:val="TableParagraph"/>
              <w:rPr>
                <w:sz w:val="24"/>
              </w:rPr>
            </w:pPr>
          </w:p>
        </w:tc>
        <w:tc>
          <w:tcPr>
            <w:tcW w:w="3514" w:type="dxa"/>
            <w:vMerge w:val="restart"/>
          </w:tcPr>
          <w:p w:rsidR="007D4F2D" w:rsidRDefault="007D4F2D">
            <w:pPr>
              <w:pStyle w:val="TableParagraph"/>
              <w:rPr>
                <w:sz w:val="24"/>
              </w:rPr>
            </w:pPr>
          </w:p>
        </w:tc>
        <w:tc>
          <w:tcPr>
            <w:tcW w:w="2837" w:type="dxa"/>
            <w:tcBorders>
              <w:bottom w:val="nil"/>
            </w:tcBorders>
          </w:tcPr>
          <w:p w:rsidR="007D4F2D" w:rsidRDefault="00746956">
            <w:pPr>
              <w:pStyle w:val="TableParagraph"/>
              <w:tabs>
                <w:tab w:val="left" w:pos="1492"/>
              </w:tabs>
              <w:spacing w:line="250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«Основы</w:t>
            </w:r>
            <w:r>
              <w:rPr>
                <w:sz w:val="24"/>
              </w:rPr>
              <w:tab/>
              <w:t>финансовой</w:t>
            </w:r>
          </w:p>
        </w:tc>
        <w:tc>
          <w:tcPr>
            <w:tcW w:w="2410" w:type="dxa"/>
            <w:tcBorders>
              <w:bottom w:val="nil"/>
            </w:tcBorders>
          </w:tcPr>
          <w:p w:rsidR="007D4F2D" w:rsidRDefault="00746956">
            <w:pPr>
              <w:pStyle w:val="TableParagraph"/>
              <w:spacing w:line="250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Пр</w:t>
            </w:r>
            <w:proofErr w:type="spellEnd"/>
            <w:r>
              <w:rPr>
                <w:sz w:val="24"/>
              </w:rPr>
              <w:t>-ль по дисциплине</w:t>
            </w:r>
          </w:p>
        </w:tc>
      </w:tr>
      <w:tr w:rsidR="007D4F2D">
        <w:trPr>
          <w:trHeight w:val="266"/>
        </w:trPr>
        <w:tc>
          <w:tcPr>
            <w:tcW w:w="576" w:type="dxa"/>
            <w:vMerge/>
            <w:tcBorders>
              <w:top w:val="nil"/>
            </w:tcBorders>
          </w:tcPr>
          <w:p w:rsidR="007D4F2D" w:rsidRDefault="007D4F2D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  <w:vMerge/>
            <w:tcBorders>
              <w:top w:val="nil"/>
            </w:tcBorders>
          </w:tcPr>
          <w:p w:rsidR="007D4F2D" w:rsidRDefault="007D4F2D">
            <w:pPr>
              <w:rPr>
                <w:sz w:val="2"/>
                <w:szCs w:val="2"/>
              </w:rPr>
            </w:pPr>
          </w:p>
        </w:tc>
        <w:tc>
          <w:tcPr>
            <w:tcW w:w="3567" w:type="dxa"/>
            <w:vMerge/>
            <w:tcBorders>
              <w:top w:val="nil"/>
            </w:tcBorders>
          </w:tcPr>
          <w:p w:rsidR="007D4F2D" w:rsidRDefault="007D4F2D">
            <w:pPr>
              <w:rPr>
                <w:sz w:val="2"/>
                <w:szCs w:val="2"/>
              </w:rPr>
            </w:pPr>
          </w:p>
        </w:tc>
        <w:tc>
          <w:tcPr>
            <w:tcW w:w="3514" w:type="dxa"/>
            <w:vMerge/>
            <w:tcBorders>
              <w:top w:val="nil"/>
            </w:tcBorders>
          </w:tcPr>
          <w:p w:rsidR="007D4F2D" w:rsidRDefault="007D4F2D">
            <w:pPr>
              <w:rPr>
                <w:sz w:val="2"/>
                <w:szCs w:val="2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грамотности»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«Основы</w:t>
            </w:r>
          </w:p>
        </w:tc>
      </w:tr>
      <w:tr w:rsidR="007D4F2D">
        <w:trPr>
          <w:trHeight w:val="265"/>
        </w:trPr>
        <w:tc>
          <w:tcPr>
            <w:tcW w:w="576" w:type="dxa"/>
            <w:vMerge/>
            <w:tcBorders>
              <w:top w:val="nil"/>
            </w:tcBorders>
          </w:tcPr>
          <w:p w:rsidR="007D4F2D" w:rsidRDefault="007D4F2D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  <w:vMerge/>
            <w:tcBorders>
              <w:top w:val="nil"/>
            </w:tcBorders>
          </w:tcPr>
          <w:p w:rsidR="007D4F2D" w:rsidRDefault="007D4F2D">
            <w:pPr>
              <w:rPr>
                <w:sz w:val="2"/>
                <w:szCs w:val="2"/>
              </w:rPr>
            </w:pPr>
          </w:p>
        </w:tc>
        <w:tc>
          <w:tcPr>
            <w:tcW w:w="3567" w:type="dxa"/>
            <w:vMerge/>
            <w:tcBorders>
              <w:top w:val="nil"/>
            </w:tcBorders>
          </w:tcPr>
          <w:p w:rsidR="007D4F2D" w:rsidRDefault="007D4F2D">
            <w:pPr>
              <w:rPr>
                <w:sz w:val="2"/>
                <w:szCs w:val="2"/>
              </w:rPr>
            </w:pPr>
          </w:p>
        </w:tc>
        <w:tc>
          <w:tcPr>
            <w:tcW w:w="3514" w:type="dxa"/>
            <w:vMerge/>
            <w:tcBorders>
              <w:top w:val="nil"/>
            </w:tcBorders>
          </w:tcPr>
          <w:p w:rsidR="007D4F2D" w:rsidRDefault="007D4F2D">
            <w:pPr>
              <w:rPr>
                <w:sz w:val="2"/>
                <w:szCs w:val="2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18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финансовой</w:t>
            </w:r>
          </w:p>
        </w:tc>
      </w:tr>
      <w:tr w:rsidR="007D4F2D">
        <w:trPr>
          <w:trHeight w:val="271"/>
        </w:trPr>
        <w:tc>
          <w:tcPr>
            <w:tcW w:w="576" w:type="dxa"/>
            <w:vMerge/>
            <w:tcBorders>
              <w:top w:val="nil"/>
            </w:tcBorders>
          </w:tcPr>
          <w:p w:rsidR="007D4F2D" w:rsidRDefault="007D4F2D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  <w:vMerge/>
            <w:tcBorders>
              <w:top w:val="nil"/>
            </w:tcBorders>
          </w:tcPr>
          <w:p w:rsidR="007D4F2D" w:rsidRDefault="007D4F2D">
            <w:pPr>
              <w:rPr>
                <w:sz w:val="2"/>
                <w:szCs w:val="2"/>
              </w:rPr>
            </w:pPr>
          </w:p>
        </w:tc>
        <w:tc>
          <w:tcPr>
            <w:tcW w:w="3567" w:type="dxa"/>
            <w:vMerge/>
            <w:tcBorders>
              <w:top w:val="nil"/>
            </w:tcBorders>
          </w:tcPr>
          <w:p w:rsidR="007D4F2D" w:rsidRDefault="007D4F2D">
            <w:pPr>
              <w:rPr>
                <w:sz w:val="2"/>
                <w:szCs w:val="2"/>
              </w:rPr>
            </w:pPr>
          </w:p>
        </w:tc>
        <w:tc>
          <w:tcPr>
            <w:tcW w:w="3514" w:type="dxa"/>
            <w:vMerge/>
            <w:tcBorders>
              <w:top w:val="nil"/>
            </w:tcBorders>
          </w:tcPr>
          <w:p w:rsidR="007D4F2D" w:rsidRDefault="007D4F2D">
            <w:pPr>
              <w:rPr>
                <w:sz w:val="2"/>
                <w:szCs w:val="2"/>
              </w:rPr>
            </w:pPr>
          </w:p>
        </w:tc>
        <w:tc>
          <w:tcPr>
            <w:tcW w:w="2837" w:type="dxa"/>
            <w:tcBorders>
              <w:top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  <w:tcBorders>
              <w:top w:val="nil"/>
            </w:tcBorders>
          </w:tcPr>
          <w:p w:rsidR="007D4F2D" w:rsidRDefault="00746956">
            <w:pPr>
              <w:pStyle w:val="TableParagraph"/>
              <w:spacing w:line="251" w:lineRule="exact"/>
              <w:ind w:left="108"/>
              <w:rPr>
                <w:sz w:val="24"/>
              </w:rPr>
            </w:pPr>
            <w:r>
              <w:rPr>
                <w:sz w:val="24"/>
              </w:rPr>
              <w:t>грамотности»</w:t>
            </w:r>
          </w:p>
        </w:tc>
      </w:tr>
      <w:tr w:rsidR="007D4F2D">
        <w:trPr>
          <w:trHeight w:val="270"/>
        </w:trPr>
        <w:tc>
          <w:tcPr>
            <w:tcW w:w="576" w:type="dxa"/>
            <w:vMerge/>
            <w:tcBorders>
              <w:top w:val="nil"/>
            </w:tcBorders>
          </w:tcPr>
          <w:p w:rsidR="007D4F2D" w:rsidRDefault="007D4F2D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  <w:tcBorders>
              <w:bottom w:val="nil"/>
            </w:tcBorders>
          </w:tcPr>
          <w:p w:rsidR="007D4F2D" w:rsidRDefault="00746956">
            <w:pPr>
              <w:pStyle w:val="TableParagraph"/>
              <w:spacing w:line="250" w:lineRule="exact"/>
              <w:ind w:left="141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2.3.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Участвующий</w:t>
            </w:r>
            <w:r>
              <w:rPr>
                <w:spacing w:val="10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  <w:tc>
          <w:tcPr>
            <w:tcW w:w="3567" w:type="dxa"/>
            <w:tcBorders>
              <w:bottom w:val="nil"/>
            </w:tcBorders>
          </w:tcPr>
          <w:p w:rsidR="007D4F2D" w:rsidRDefault="00746956">
            <w:pPr>
              <w:pStyle w:val="TableParagraph"/>
              <w:spacing w:line="250" w:lineRule="exact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проявление</w:t>
            </w:r>
            <w:r>
              <w:rPr>
                <w:spacing w:val="9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добровольческих</w:t>
            </w:r>
            <w:proofErr w:type="gramEnd"/>
          </w:p>
        </w:tc>
        <w:tc>
          <w:tcPr>
            <w:tcW w:w="3514" w:type="dxa"/>
            <w:tcBorders>
              <w:bottom w:val="nil"/>
            </w:tcBorders>
          </w:tcPr>
          <w:p w:rsidR="007D4F2D" w:rsidRDefault="00746956">
            <w:pPr>
              <w:pStyle w:val="TableParagraph"/>
              <w:tabs>
                <w:tab w:val="left" w:pos="492"/>
                <w:tab w:val="left" w:pos="1581"/>
                <w:tab w:val="left" w:pos="1993"/>
              </w:tabs>
              <w:spacing w:line="250" w:lineRule="exact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участие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студенческом</w:t>
            </w:r>
            <w:proofErr w:type="gramEnd"/>
          </w:p>
        </w:tc>
        <w:tc>
          <w:tcPr>
            <w:tcW w:w="2837" w:type="dxa"/>
            <w:tcBorders>
              <w:bottom w:val="nil"/>
            </w:tcBorders>
          </w:tcPr>
          <w:p w:rsidR="007D4F2D" w:rsidRDefault="00746956">
            <w:pPr>
              <w:pStyle w:val="TableParagraph"/>
              <w:spacing w:line="250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портфолио</w:t>
            </w:r>
          </w:p>
        </w:tc>
        <w:tc>
          <w:tcPr>
            <w:tcW w:w="2410" w:type="dxa"/>
            <w:tcBorders>
              <w:bottom w:val="nil"/>
            </w:tcBorders>
          </w:tcPr>
          <w:p w:rsidR="007D4F2D" w:rsidRDefault="00746956">
            <w:pPr>
              <w:pStyle w:val="TableParagraph"/>
              <w:spacing w:line="250" w:lineRule="exact"/>
              <w:ind w:left="142"/>
              <w:rPr>
                <w:sz w:val="24"/>
              </w:rPr>
            </w:pPr>
            <w:r>
              <w:rPr>
                <w:sz w:val="24"/>
              </w:rPr>
              <w:t>Классный</w:t>
            </w:r>
          </w:p>
        </w:tc>
      </w:tr>
      <w:tr w:rsidR="007D4F2D">
        <w:trPr>
          <w:trHeight w:val="265"/>
        </w:trPr>
        <w:tc>
          <w:tcPr>
            <w:tcW w:w="576" w:type="dxa"/>
            <w:vMerge/>
            <w:tcBorders>
              <w:top w:val="nil"/>
            </w:tcBorders>
          </w:tcPr>
          <w:p w:rsidR="007D4F2D" w:rsidRDefault="007D4F2D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tabs>
                <w:tab w:val="left" w:pos="2739"/>
              </w:tabs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студенческом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3567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tabs>
                <w:tab w:val="left" w:pos="1508"/>
                <w:tab w:val="left" w:pos="3220"/>
              </w:tabs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инициатив,</w:t>
            </w:r>
            <w:r>
              <w:rPr>
                <w:sz w:val="24"/>
              </w:rPr>
              <w:tab/>
              <w:t>направленных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</w:tc>
        <w:tc>
          <w:tcPr>
            <w:tcW w:w="3514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самоуправлении</w:t>
            </w:r>
            <w:proofErr w:type="gramEnd"/>
            <w:r>
              <w:rPr>
                <w:sz w:val="24"/>
              </w:rPr>
              <w:t>;</w:t>
            </w: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18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</w:p>
        </w:tc>
      </w:tr>
      <w:tr w:rsidR="007D4F2D">
        <w:trPr>
          <w:trHeight w:val="266"/>
        </w:trPr>
        <w:tc>
          <w:tcPr>
            <w:tcW w:w="576" w:type="dxa"/>
            <w:vMerge/>
            <w:tcBorders>
              <w:top w:val="nil"/>
            </w:tcBorders>
          </w:tcPr>
          <w:p w:rsidR="007D4F2D" w:rsidRDefault="007D4F2D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территориальном</w:t>
            </w:r>
          </w:p>
        </w:tc>
        <w:tc>
          <w:tcPr>
            <w:tcW w:w="3567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tabs>
                <w:tab w:val="left" w:pos="1736"/>
                <w:tab w:val="left" w:pos="3327"/>
              </w:tabs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поддержку</w:t>
            </w:r>
            <w:r>
              <w:rPr>
                <w:sz w:val="24"/>
              </w:rPr>
              <w:tab/>
              <w:t>инвалидов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3514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tabs>
                <w:tab w:val="left" w:pos="484"/>
                <w:tab w:val="left" w:pos="1569"/>
                <w:tab w:val="left" w:pos="1976"/>
              </w:tabs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участие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волонтерском</w:t>
            </w:r>
            <w:proofErr w:type="gramEnd"/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18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spacing w:line="246" w:lineRule="exact"/>
              <w:rPr>
                <w:sz w:val="24"/>
              </w:rPr>
            </w:pPr>
          </w:p>
        </w:tc>
      </w:tr>
      <w:tr w:rsidR="007D4F2D">
        <w:trPr>
          <w:trHeight w:val="266"/>
        </w:trPr>
        <w:tc>
          <w:tcPr>
            <w:tcW w:w="576" w:type="dxa"/>
            <w:vMerge/>
            <w:tcBorders>
              <w:top w:val="nil"/>
            </w:tcBorders>
          </w:tcPr>
          <w:p w:rsidR="007D4F2D" w:rsidRDefault="007D4F2D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tabs>
                <w:tab w:val="left" w:pos="2112"/>
                <w:tab w:val="left" w:pos="2489"/>
              </w:tabs>
              <w:spacing w:line="246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самоуправлении</w:t>
            </w:r>
            <w:proofErr w:type="gramEnd"/>
            <w:r>
              <w:rPr>
                <w:sz w:val="24"/>
              </w:rPr>
              <w:t>,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том</w:t>
            </w:r>
          </w:p>
        </w:tc>
        <w:tc>
          <w:tcPr>
            <w:tcW w:w="3567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престарелых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граждан;</w:t>
            </w:r>
          </w:p>
        </w:tc>
        <w:tc>
          <w:tcPr>
            <w:tcW w:w="3514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движении</w:t>
            </w:r>
            <w:proofErr w:type="gramEnd"/>
            <w:r>
              <w:rPr>
                <w:sz w:val="24"/>
              </w:rPr>
              <w:t>;</w:t>
            </w: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18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spacing w:line="246" w:lineRule="exact"/>
              <w:rPr>
                <w:sz w:val="24"/>
              </w:rPr>
            </w:pPr>
          </w:p>
        </w:tc>
      </w:tr>
      <w:tr w:rsidR="007D4F2D">
        <w:trPr>
          <w:trHeight w:val="266"/>
        </w:trPr>
        <w:tc>
          <w:tcPr>
            <w:tcW w:w="576" w:type="dxa"/>
            <w:vMerge/>
            <w:tcBorders>
              <w:top w:val="nil"/>
            </w:tcBorders>
          </w:tcPr>
          <w:p w:rsidR="007D4F2D" w:rsidRDefault="007D4F2D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tabs>
                <w:tab w:val="left" w:pos="1189"/>
                <w:tab w:val="left" w:pos="1930"/>
              </w:tabs>
              <w:spacing w:line="246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числе</w:t>
            </w:r>
            <w:proofErr w:type="gramEnd"/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условиях</w:t>
            </w:r>
          </w:p>
        </w:tc>
        <w:tc>
          <w:tcPr>
            <w:tcW w:w="3567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tabs>
                <w:tab w:val="left" w:pos="542"/>
                <w:tab w:val="left" w:pos="2079"/>
                <w:tab w:val="left" w:pos="3336"/>
              </w:tabs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проявление</w:t>
            </w:r>
            <w:r>
              <w:rPr>
                <w:sz w:val="24"/>
              </w:rPr>
              <w:tab/>
              <w:t>интереса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к</w:t>
            </w:r>
            <w:proofErr w:type="gramEnd"/>
          </w:p>
        </w:tc>
        <w:tc>
          <w:tcPr>
            <w:tcW w:w="3514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tabs>
                <w:tab w:val="left" w:pos="504"/>
                <w:tab w:val="left" w:pos="1609"/>
                <w:tab w:val="left" w:pos="2036"/>
              </w:tabs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участие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деятельности</w:t>
            </w: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18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tabs>
                <w:tab w:val="left" w:pos="2101"/>
              </w:tabs>
              <w:spacing w:line="246" w:lineRule="exact"/>
              <w:rPr>
                <w:sz w:val="24"/>
              </w:rPr>
            </w:pPr>
          </w:p>
        </w:tc>
      </w:tr>
      <w:tr w:rsidR="007D4F2D">
        <w:trPr>
          <w:trHeight w:val="265"/>
        </w:trPr>
        <w:tc>
          <w:tcPr>
            <w:tcW w:w="576" w:type="dxa"/>
            <w:vMerge/>
            <w:tcBorders>
              <w:top w:val="nil"/>
            </w:tcBorders>
          </w:tcPr>
          <w:p w:rsidR="007D4F2D" w:rsidRDefault="007D4F2D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добровольчества,</w:t>
            </w:r>
          </w:p>
        </w:tc>
        <w:tc>
          <w:tcPr>
            <w:tcW w:w="3567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общественной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0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  <w:tc>
          <w:tcPr>
            <w:tcW w:w="3514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общественных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организаций.</w:t>
            </w: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18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spacing w:line="246" w:lineRule="exact"/>
              <w:rPr>
                <w:sz w:val="24"/>
              </w:rPr>
            </w:pPr>
          </w:p>
        </w:tc>
      </w:tr>
      <w:tr w:rsidR="007D4F2D">
        <w:trPr>
          <w:trHeight w:val="265"/>
        </w:trPr>
        <w:tc>
          <w:tcPr>
            <w:tcW w:w="576" w:type="dxa"/>
            <w:vMerge/>
            <w:tcBorders>
              <w:top w:val="nil"/>
            </w:tcBorders>
          </w:tcPr>
          <w:p w:rsidR="007D4F2D" w:rsidRDefault="007D4F2D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продуктивно</w:t>
            </w:r>
          </w:p>
        </w:tc>
        <w:tc>
          <w:tcPr>
            <w:tcW w:w="3567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tabs>
                <w:tab w:val="left" w:pos="808"/>
                <w:tab w:val="left" w:pos="1712"/>
                <w:tab w:val="left" w:pos="2286"/>
              </w:tabs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том</w:t>
            </w:r>
            <w:r>
              <w:rPr>
                <w:sz w:val="24"/>
              </w:rPr>
              <w:tab/>
              <w:t>числе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реализации</w:t>
            </w:r>
          </w:p>
        </w:tc>
        <w:tc>
          <w:tcPr>
            <w:tcW w:w="3514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18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18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spacing w:line="246" w:lineRule="exact"/>
              <w:rPr>
                <w:sz w:val="24"/>
              </w:rPr>
            </w:pPr>
          </w:p>
        </w:tc>
      </w:tr>
      <w:tr w:rsidR="007D4F2D">
        <w:trPr>
          <w:trHeight w:val="266"/>
        </w:trPr>
        <w:tc>
          <w:tcPr>
            <w:tcW w:w="576" w:type="dxa"/>
            <w:vMerge/>
            <w:tcBorders>
              <w:top w:val="nil"/>
            </w:tcBorders>
          </w:tcPr>
          <w:p w:rsidR="007D4F2D" w:rsidRDefault="007D4F2D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tabs>
                <w:tab w:val="left" w:pos="2738"/>
              </w:tabs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взаимодействующий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3567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tabs>
                <w:tab w:val="left" w:pos="2278"/>
              </w:tabs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функций</w:t>
            </w:r>
            <w:r>
              <w:rPr>
                <w:sz w:val="24"/>
              </w:rPr>
              <w:tab/>
              <w:t>управления</w:t>
            </w:r>
          </w:p>
        </w:tc>
        <w:tc>
          <w:tcPr>
            <w:tcW w:w="3514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18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18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spacing w:line="246" w:lineRule="exact"/>
              <w:rPr>
                <w:sz w:val="24"/>
              </w:rPr>
            </w:pPr>
          </w:p>
        </w:tc>
      </w:tr>
      <w:tr w:rsidR="007D4F2D">
        <w:trPr>
          <w:trHeight w:val="265"/>
        </w:trPr>
        <w:tc>
          <w:tcPr>
            <w:tcW w:w="576" w:type="dxa"/>
            <w:vMerge/>
            <w:tcBorders>
              <w:top w:val="nil"/>
            </w:tcBorders>
          </w:tcPr>
          <w:p w:rsidR="007D4F2D" w:rsidRDefault="007D4F2D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tabs>
                <w:tab w:val="left" w:pos="2753"/>
              </w:tabs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участвующий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  <w:tc>
          <w:tcPr>
            <w:tcW w:w="3567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организацией;</w:t>
            </w:r>
          </w:p>
        </w:tc>
        <w:tc>
          <w:tcPr>
            <w:tcW w:w="3514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18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18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18"/>
              </w:rPr>
            </w:pPr>
          </w:p>
        </w:tc>
      </w:tr>
      <w:tr w:rsidR="007D4F2D">
        <w:trPr>
          <w:trHeight w:val="266"/>
        </w:trPr>
        <w:tc>
          <w:tcPr>
            <w:tcW w:w="576" w:type="dxa"/>
            <w:vMerge/>
            <w:tcBorders>
              <w:top w:val="nil"/>
            </w:tcBorders>
          </w:tcPr>
          <w:p w:rsidR="007D4F2D" w:rsidRDefault="007D4F2D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3567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18"/>
              </w:rPr>
            </w:pPr>
          </w:p>
        </w:tc>
        <w:tc>
          <w:tcPr>
            <w:tcW w:w="3514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18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18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18"/>
              </w:rPr>
            </w:pPr>
          </w:p>
        </w:tc>
      </w:tr>
      <w:tr w:rsidR="007D4F2D">
        <w:trPr>
          <w:trHeight w:val="265"/>
        </w:trPr>
        <w:tc>
          <w:tcPr>
            <w:tcW w:w="576" w:type="dxa"/>
            <w:vMerge/>
            <w:tcBorders>
              <w:top w:val="nil"/>
            </w:tcBorders>
          </w:tcPr>
          <w:p w:rsidR="007D4F2D" w:rsidRDefault="007D4F2D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общественных</w:t>
            </w:r>
          </w:p>
        </w:tc>
        <w:tc>
          <w:tcPr>
            <w:tcW w:w="3567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18"/>
              </w:rPr>
            </w:pPr>
          </w:p>
        </w:tc>
        <w:tc>
          <w:tcPr>
            <w:tcW w:w="3514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18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18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18"/>
              </w:rPr>
            </w:pPr>
          </w:p>
        </w:tc>
      </w:tr>
      <w:tr w:rsidR="007D4F2D">
        <w:trPr>
          <w:trHeight w:val="271"/>
        </w:trPr>
        <w:tc>
          <w:tcPr>
            <w:tcW w:w="576" w:type="dxa"/>
            <w:vMerge/>
            <w:tcBorders>
              <w:top w:val="nil"/>
            </w:tcBorders>
          </w:tcPr>
          <w:p w:rsidR="007D4F2D" w:rsidRDefault="007D4F2D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  <w:tcBorders>
              <w:top w:val="nil"/>
            </w:tcBorders>
          </w:tcPr>
          <w:p w:rsidR="007D4F2D" w:rsidRDefault="00746956">
            <w:pPr>
              <w:pStyle w:val="TableParagraph"/>
              <w:spacing w:line="251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организаций.</w:t>
            </w:r>
          </w:p>
        </w:tc>
        <w:tc>
          <w:tcPr>
            <w:tcW w:w="3567" w:type="dxa"/>
            <w:tcBorders>
              <w:top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3514" w:type="dxa"/>
            <w:tcBorders>
              <w:top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  <w:tcBorders>
              <w:top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</w:tr>
      <w:tr w:rsidR="007D4F2D">
        <w:trPr>
          <w:trHeight w:val="275"/>
        </w:trPr>
        <w:tc>
          <w:tcPr>
            <w:tcW w:w="576" w:type="dxa"/>
            <w:tcBorders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  <w:tcBorders>
              <w:bottom w:val="nil"/>
            </w:tcBorders>
          </w:tcPr>
          <w:p w:rsidR="007D4F2D" w:rsidRDefault="00746956">
            <w:pPr>
              <w:pStyle w:val="TableParagraph"/>
              <w:tabs>
                <w:tab w:val="left" w:pos="697"/>
                <w:tab w:val="left" w:pos="1316"/>
              </w:tabs>
              <w:spacing w:line="255" w:lineRule="exact"/>
              <w:ind w:left="141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z w:val="24"/>
              </w:rPr>
              <w:tab/>
              <w:t>3.1.</w:t>
            </w:r>
            <w:r>
              <w:rPr>
                <w:sz w:val="24"/>
              </w:rPr>
              <w:tab/>
              <w:t>Соблюдающий</w:t>
            </w:r>
          </w:p>
        </w:tc>
        <w:tc>
          <w:tcPr>
            <w:tcW w:w="3567" w:type="dxa"/>
            <w:tcBorders>
              <w:bottom w:val="nil"/>
            </w:tcBorders>
          </w:tcPr>
          <w:p w:rsidR="007D4F2D" w:rsidRDefault="00746956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приверженности</w:t>
            </w:r>
          </w:p>
        </w:tc>
        <w:tc>
          <w:tcPr>
            <w:tcW w:w="3514" w:type="dxa"/>
            <w:tcBorders>
              <w:bottom w:val="nil"/>
            </w:tcBorders>
          </w:tcPr>
          <w:p w:rsidR="007D4F2D" w:rsidRDefault="00746956">
            <w:pPr>
              <w:pStyle w:val="TableParagraph"/>
              <w:tabs>
                <w:tab w:val="left" w:pos="880"/>
                <w:tab w:val="left" w:pos="2689"/>
              </w:tabs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отсутствие</w:t>
            </w:r>
            <w:r>
              <w:rPr>
                <w:sz w:val="24"/>
              </w:rPr>
              <w:tab/>
              <w:t>фактов</w:t>
            </w:r>
          </w:p>
        </w:tc>
        <w:tc>
          <w:tcPr>
            <w:tcW w:w="2837" w:type="dxa"/>
            <w:tcBorders>
              <w:bottom w:val="nil"/>
            </w:tcBorders>
          </w:tcPr>
          <w:p w:rsidR="007D4F2D" w:rsidRDefault="00746956">
            <w:pPr>
              <w:pStyle w:val="TableParagraph"/>
              <w:tabs>
                <w:tab w:val="left" w:pos="1135"/>
              </w:tabs>
              <w:spacing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характеристика</w:t>
            </w:r>
          </w:p>
        </w:tc>
        <w:tc>
          <w:tcPr>
            <w:tcW w:w="2410" w:type="dxa"/>
            <w:tcBorders>
              <w:bottom w:val="nil"/>
            </w:tcBorders>
          </w:tcPr>
          <w:p w:rsidR="007D4F2D" w:rsidRDefault="00746956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Классный</w:t>
            </w:r>
          </w:p>
        </w:tc>
      </w:tr>
      <w:tr w:rsidR="007D4F2D">
        <w:trPr>
          <w:trHeight w:val="276"/>
        </w:trPr>
        <w:tc>
          <w:tcPr>
            <w:tcW w:w="576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tabs>
                <w:tab w:val="left" w:pos="1396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нормы</w:t>
            </w:r>
            <w:r>
              <w:rPr>
                <w:sz w:val="24"/>
              </w:rPr>
              <w:tab/>
              <w:t>правопорядка,</w:t>
            </w:r>
          </w:p>
        </w:tc>
        <w:tc>
          <w:tcPr>
            <w:tcW w:w="3567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принципам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 xml:space="preserve">культуры  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 xml:space="preserve">мира  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514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совершения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правонарушений;</w:t>
            </w: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классного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руководителя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</w:p>
        </w:tc>
      </w:tr>
      <w:tr w:rsidR="007D4F2D">
        <w:trPr>
          <w:trHeight w:val="276"/>
        </w:trPr>
        <w:tc>
          <w:tcPr>
            <w:tcW w:w="576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tabs>
                <w:tab w:val="left" w:pos="2024"/>
              </w:tabs>
              <w:spacing w:line="256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следующий</w:t>
            </w:r>
            <w:proofErr w:type="gramEnd"/>
            <w:r>
              <w:rPr>
                <w:sz w:val="24"/>
              </w:rPr>
              <w:tab/>
              <w:t>идеалам</w:t>
            </w:r>
          </w:p>
        </w:tc>
        <w:tc>
          <w:tcPr>
            <w:tcW w:w="3567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правовой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proofErr w:type="gramEnd"/>
          </w:p>
        </w:tc>
        <w:tc>
          <w:tcPr>
            <w:tcW w:w="3514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отсутствие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фактов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постановки</w:t>
            </w: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(социального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педагога)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z w:val="24"/>
              </w:rPr>
              <w:t xml:space="preserve"> по ВР</w:t>
            </w:r>
          </w:p>
        </w:tc>
      </w:tr>
      <w:tr w:rsidR="007D4F2D">
        <w:trPr>
          <w:trHeight w:val="275"/>
        </w:trPr>
        <w:tc>
          <w:tcPr>
            <w:tcW w:w="576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tabs>
                <w:tab w:val="left" w:pos="1842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гражданского</w:t>
            </w:r>
            <w:r>
              <w:rPr>
                <w:sz w:val="24"/>
              </w:rPr>
              <w:tab/>
              <w:t>общества,</w:t>
            </w:r>
          </w:p>
        </w:tc>
        <w:tc>
          <w:tcPr>
            <w:tcW w:w="3567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tabs>
                <w:tab w:val="left" w:pos="1290"/>
              </w:tabs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основ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антикоррупционного</w:t>
            </w:r>
            <w:proofErr w:type="gramEnd"/>
          </w:p>
        </w:tc>
        <w:tc>
          <w:tcPr>
            <w:tcW w:w="3514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учет;</w:t>
            </w: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spacing w:line="256" w:lineRule="exact"/>
              <w:rPr>
                <w:sz w:val="24"/>
              </w:rPr>
            </w:pPr>
          </w:p>
        </w:tc>
      </w:tr>
      <w:tr w:rsidR="007D4F2D">
        <w:trPr>
          <w:trHeight w:val="276"/>
        </w:trPr>
        <w:tc>
          <w:tcPr>
            <w:tcW w:w="576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обеспечения</w:t>
            </w:r>
          </w:p>
        </w:tc>
        <w:tc>
          <w:tcPr>
            <w:tcW w:w="3567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мировоззрения);</w:t>
            </w:r>
          </w:p>
        </w:tc>
        <w:tc>
          <w:tcPr>
            <w:tcW w:w="3514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отсутствие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фактов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проявления</w:t>
            </w: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</w:tr>
      <w:tr w:rsidR="007D4F2D">
        <w:trPr>
          <w:trHeight w:val="275"/>
        </w:trPr>
        <w:tc>
          <w:tcPr>
            <w:tcW w:w="576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tabs>
                <w:tab w:val="left" w:pos="1906"/>
                <w:tab w:val="left" w:pos="2736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безопасности,</w:t>
            </w:r>
            <w:r>
              <w:rPr>
                <w:sz w:val="24"/>
              </w:rPr>
              <w:tab/>
              <w:t>прав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3567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3514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tabs>
                <w:tab w:val="left" w:pos="1643"/>
                <w:tab w:val="left" w:pos="3277"/>
              </w:tabs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идеологии</w:t>
            </w:r>
            <w:r>
              <w:rPr>
                <w:sz w:val="24"/>
              </w:rPr>
              <w:tab/>
              <w:t>терроризма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</w:tr>
      <w:tr w:rsidR="007D4F2D">
        <w:trPr>
          <w:trHeight w:val="828"/>
        </w:trPr>
        <w:tc>
          <w:tcPr>
            <w:tcW w:w="576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spacing w:before="136"/>
              <w:ind w:left="230" w:right="77" w:hanging="87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ind w:left="107" w:right="88"/>
              <w:rPr>
                <w:sz w:val="24"/>
              </w:rPr>
            </w:pPr>
            <w:r>
              <w:rPr>
                <w:sz w:val="24"/>
              </w:rPr>
              <w:t>свобод граждан России.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Лояльный</w:t>
            </w:r>
            <w:proofErr w:type="gramEnd"/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установкам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7D4F2D" w:rsidRDefault="00746956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проявлениям</w:t>
            </w:r>
          </w:p>
        </w:tc>
        <w:tc>
          <w:tcPr>
            <w:tcW w:w="3567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4"/>
              </w:rPr>
            </w:pPr>
          </w:p>
        </w:tc>
        <w:tc>
          <w:tcPr>
            <w:tcW w:w="3514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экстремизма;</w:t>
            </w:r>
          </w:p>
          <w:p w:rsidR="007D4F2D" w:rsidRDefault="00746956">
            <w:pPr>
              <w:pStyle w:val="TableParagraph"/>
              <w:spacing w:line="270" w:lineRule="atLeast"/>
              <w:ind w:left="108" w:right="89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отсутствие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конфликтов</w:t>
            </w:r>
            <w:r>
              <w:rPr>
                <w:spacing w:val="3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среди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основанных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4"/>
              </w:rPr>
            </w:pPr>
          </w:p>
        </w:tc>
      </w:tr>
      <w:tr w:rsidR="007D4F2D">
        <w:trPr>
          <w:trHeight w:val="276"/>
        </w:trPr>
        <w:tc>
          <w:tcPr>
            <w:tcW w:w="576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представителей</w:t>
            </w:r>
          </w:p>
        </w:tc>
        <w:tc>
          <w:tcPr>
            <w:tcW w:w="3567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3514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межнациональной,</w:t>
            </w: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</w:tr>
      <w:tr w:rsidR="007D4F2D">
        <w:trPr>
          <w:trHeight w:val="276"/>
        </w:trPr>
        <w:tc>
          <w:tcPr>
            <w:tcW w:w="576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tabs>
                <w:tab w:val="left" w:pos="1543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субкультур,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отличающий</w:t>
            </w:r>
            <w:proofErr w:type="gramEnd"/>
          </w:p>
        </w:tc>
        <w:tc>
          <w:tcPr>
            <w:tcW w:w="3567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3514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межрелигиозной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почве;</w:t>
            </w: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</w:tr>
      <w:tr w:rsidR="007D4F2D">
        <w:trPr>
          <w:trHeight w:val="276"/>
        </w:trPr>
        <w:tc>
          <w:tcPr>
            <w:tcW w:w="576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tabs>
                <w:tab w:val="left" w:pos="886"/>
                <w:tab w:val="left" w:pos="1637"/>
                <w:tab w:val="left" w:pos="2760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их</w:t>
            </w:r>
            <w:r>
              <w:rPr>
                <w:sz w:val="24"/>
              </w:rPr>
              <w:tab/>
              <w:t>от</w:t>
            </w:r>
            <w:r>
              <w:rPr>
                <w:sz w:val="24"/>
              </w:rPr>
              <w:tab/>
              <w:t>групп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с</w:t>
            </w:r>
            <w:proofErr w:type="gramEnd"/>
          </w:p>
        </w:tc>
        <w:tc>
          <w:tcPr>
            <w:tcW w:w="3567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3514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отсутствие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фактов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нарушения</w:t>
            </w: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</w:tr>
      <w:tr w:rsidR="007D4F2D">
        <w:trPr>
          <w:trHeight w:val="275"/>
        </w:trPr>
        <w:tc>
          <w:tcPr>
            <w:tcW w:w="576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tabs>
                <w:tab w:val="left" w:pos="2736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деструктивным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3567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3514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коррупционного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характера;</w:t>
            </w: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</w:tr>
      <w:tr w:rsidR="007D4F2D">
        <w:trPr>
          <w:trHeight w:val="275"/>
        </w:trPr>
        <w:tc>
          <w:tcPr>
            <w:tcW w:w="576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девиантным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поведением.</w:t>
            </w:r>
          </w:p>
        </w:tc>
        <w:tc>
          <w:tcPr>
            <w:tcW w:w="3567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3514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</w:tr>
      <w:tr w:rsidR="007D4F2D">
        <w:trPr>
          <w:trHeight w:val="276"/>
        </w:trPr>
        <w:tc>
          <w:tcPr>
            <w:tcW w:w="576" w:type="dxa"/>
            <w:tcBorders>
              <w:top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  <w:tcBorders>
              <w:top w:val="nil"/>
            </w:tcBorders>
          </w:tcPr>
          <w:p w:rsidR="007D4F2D" w:rsidRDefault="00746956">
            <w:pPr>
              <w:pStyle w:val="TableParagraph"/>
              <w:spacing w:line="256" w:lineRule="exact"/>
              <w:ind w:left="141"/>
              <w:rPr>
                <w:sz w:val="24"/>
              </w:rPr>
            </w:pPr>
            <w:r>
              <w:rPr>
                <w:sz w:val="24"/>
              </w:rPr>
              <w:t>Демонстрирующий</w:t>
            </w:r>
          </w:p>
        </w:tc>
        <w:tc>
          <w:tcPr>
            <w:tcW w:w="3567" w:type="dxa"/>
            <w:tcBorders>
              <w:top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3514" w:type="dxa"/>
            <w:tcBorders>
              <w:top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  <w:tcBorders>
              <w:top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</w:tr>
    </w:tbl>
    <w:p w:rsidR="007D4F2D" w:rsidRDefault="007D4F2D">
      <w:pPr>
        <w:rPr>
          <w:sz w:val="20"/>
        </w:rPr>
        <w:sectPr w:rsidR="007D4F2D">
          <w:pgSz w:w="16840" w:h="11910" w:orient="landscape"/>
          <w:pgMar w:top="1100" w:right="560" w:bottom="1400" w:left="160" w:header="0" w:footer="1216" w:gutter="0"/>
          <w:cols w:space="720"/>
        </w:sectPr>
      </w:pPr>
    </w:p>
    <w:p w:rsidR="007D4F2D" w:rsidRDefault="007D4F2D">
      <w:pPr>
        <w:pStyle w:val="a3"/>
        <w:spacing w:before="3"/>
        <w:rPr>
          <w:sz w:val="2"/>
        </w:rPr>
      </w:pPr>
    </w:p>
    <w:tbl>
      <w:tblPr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6"/>
        <w:gridCol w:w="1671"/>
        <w:gridCol w:w="1305"/>
        <w:gridCol w:w="3225"/>
        <w:gridCol w:w="341"/>
        <w:gridCol w:w="3513"/>
        <w:gridCol w:w="2836"/>
        <w:gridCol w:w="1362"/>
        <w:gridCol w:w="1046"/>
      </w:tblGrid>
      <w:tr w:rsidR="007D4F2D">
        <w:trPr>
          <w:trHeight w:val="278"/>
        </w:trPr>
        <w:tc>
          <w:tcPr>
            <w:tcW w:w="576" w:type="dxa"/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  <w:gridSpan w:val="2"/>
          </w:tcPr>
          <w:p w:rsidR="007D4F2D" w:rsidRDefault="00746956">
            <w:pPr>
              <w:pStyle w:val="TableParagraph"/>
              <w:spacing w:before="1" w:line="257" w:lineRule="exact"/>
              <w:ind w:left="1273" w:right="126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Л.</w:t>
            </w:r>
            <w:proofErr w:type="gramStart"/>
            <w:r>
              <w:rPr>
                <w:b/>
                <w:sz w:val="24"/>
              </w:rPr>
              <w:t>Р</w:t>
            </w:r>
            <w:proofErr w:type="gramEnd"/>
          </w:p>
        </w:tc>
        <w:tc>
          <w:tcPr>
            <w:tcW w:w="3566" w:type="dxa"/>
            <w:gridSpan w:val="2"/>
          </w:tcPr>
          <w:p w:rsidR="007D4F2D" w:rsidRDefault="00746956">
            <w:pPr>
              <w:pStyle w:val="TableParagraph"/>
              <w:spacing w:before="1" w:line="257" w:lineRule="exact"/>
              <w:ind w:left="1223" w:right="12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Критерии</w:t>
            </w:r>
          </w:p>
        </w:tc>
        <w:tc>
          <w:tcPr>
            <w:tcW w:w="3513" w:type="dxa"/>
          </w:tcPr>
          <w:p w:rsidR="007D4F2D" w:rsidRDefault="00746956">
            <w:pPr>
              <w:pStyle w:val="TableParagraph"/>
              <w:spacing w:before="1" w:line="257" w:lineRule="exact"/>
              <w:ind w:left="1119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Показатели</w:t>
            </w:r>
          </w:p>
        </w:tc>
        <w:tc>
          <w:tcPr>
            <w:tcW w:w="2836" w:type="dxa"/>
          </w:tcPr>
          <w:p w:rsidR="007D4F2D" w:rsidRDefault="00746956">
            <w:pPr>
              <w:pStyle w:val="TableParagraph"/>
              <w:spacing w:before="1" w:line="257" w:lineRule="exact"/>
              <w:ind w:left="491"/>
              <w:rPr>
                <w:b/>
                <w:sz w:val="24"/>
              </w:rPr>
            </w:pPr>
            <w:r>
              <w:rPr>
                <w:b/>
                <w:sz w:val="24"/>
              </w:rPr>
              <w:t>Инструментарий</w:t>
            </w:r>
          </w:p>
        </w:tc>
        <w:tc>
          <w:tcPr>
            <w:tcW w:w="2408" w:type="dxa"/>
            <w:gridSpan w:val="2"/>
          </w:tcPr>
          <w:p w:rsidR="007D4F2D" w:rsidRDefault="00746956">
            <w:pPr>
              <w:pStyle w:val="TableParagraph"/>
              <w:spacing w:before="1" w:line="257" w:lineRule="exact"/>
              <w:ind w:left="363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7D4F2D">
        <w:trPr>
          <w:trHeight w:val="1103"/>
        </w:trPr>
        <w:tc>
          <w:tcPr>
            <w:tcW w:w="576" w:type="dxa"/>
          </w:tcPr>
          <w:p w:rsidR="007D4F2D" w:rsidRDefault="007D4F2D">
            <w:pPr>
              <w:pStyle w:val="TableParagraph"/>
              <w:rPr>
                <w:sz w:val="24"/>
              </w:rPr>
            </w:pPr>
          </w:p>
        </w:tc>
        <w:tc>
          <w:tcPr>
            <w:tcW w:w="2976" w:type="dxa"/>
            <w:gridSpan w:val="2"/>
          </w:tcPr>
          <w:p w:rsidR="007D4F2D" w:rsidRDefault="00746956">
            <w:pPr>
              <w:pStyle w:val="TableParagraph"/>
              <w:tabs>
                <w:tab w:val="left" w:pos="2739"/>
              </w:tabs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неприятие</w:t>
            </w:r>
            <w:r>
              <w:rPr>
                <w:sz w:val="24"/>
              </w:rPr>
              <w:tab/>
              <w:t>и</w:t>
            </w:r>
          </w:p>
          <w:p w:rsidR="007D4F2D" w:rsidRDefault="00746956">
            <w:pPr>
              <w:pStyle w:val="TableParagraph"/>
              <w:tabs>
                <w:tab w:val="left" w:pos="2052"/>
              </w:tabs>
              <w:spacing w:line="270" w:lineRule="atLeast"/>
              <w:ind w:left="107" w:right="96"/>
              <w:rPr>
                <w:sz w:val="24"/>
              </w:rPr>
            </w:pPr>
            <w:proofErr w:type="gramStart"/>
            <w:r>
              <w:rPr>
                <w:sz w:val="24"/>
              </w:rPr>
              <w:t>предупреждающий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опасное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окружающих</w:t>
            </w:r>
          </w:p>
        </w:tc>
        <w:tc>
          <w:tcPr>
            <w:tcW w:w="3566" w:type="dxa"/>
            <w:gridSpan w:val="2"/>
          </w:tcPr>
          <w:p w:rsidR="007D4F2D" w:rsidRDefault="007D4F2D">
            <w:pPr>
              <w:pStyle w:val="TableParagraph"/>
              <w:rPr>
                <w:sz w:val="24"/>
              </w:rPr>
            </w:pPr>
          </w:p>
        </w:tc>
        <w:tc>
          <w:tcPr>
            <w:tcW w:w="3513" w:type="dxa"/>
          </w:tcPr>
          <w:p w:rsidR="007D4F2D" w:rsidRDefault="007D4F2D">
            <w:pPr>
              <w:pStyle w:val="TableParagraph"/>
              <w:rPr>
                <w:sz w:val="24"/>
              </w:rPr>
            </w:pPr>
          </w:p>
        </w:tc>
        <w:tc>
          <w:tcPr>
            <w:tcW w:w="2836" w:type="dxa"/>
          </w:tcPr>
          <w:p w:rsidR="007D4F2D" w:rsidRDefault="007D4F2D">
            <w:pPr>
              <w:pStyle w:val="TableParagraph"/>
              <w:rPr>
                <w:sz w:val="24"/>
              </w:rPr>
            </w:pPr>
          </w:p>
        </w:tc>
        <w:tc>
          <w:tcPr>
            <w:tcW w:w="2408" w:type="dxa"/>
            <w:gridSpan w:val="2"/>
          </w:tcPr>
          <w:p w:rsidR="007D4F2D" w:rsidRDefault="007D4F2D">
            <w:pPr>
              <w:pStyle w:val="TableParagraph"/>
              <w:rPr>
                <w:sz w:val="24"/>
              </w:rPr>
            </w:pPr>
          </w:p>
        </w:tc>
      </w:tr>
      <w:tr w:rsidR="007D4F2D">
        <w:trPr>
          <w:trHeight w:val="275"/>
        </w:trPr>
        <w:tc>
          <w:tcPr>
            <w:tcW w:w="576" w:type="dxa"/>
            <w:tcBorders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  <w:gridSpan w:val="2"/>
            <w:tcBorders>
              <w:bottom w:val="nil"/>
            </w:tcBorders>
          </w:tcPr>
          <w:p w:rsidR="007D4F2D" w:rsidRDefault="00746956">
            <w:pPr>
              <w:pStyle w:val="TableParagraph"/>
              <w:spacing w:line="255" w:lineRule="exact"/>
              <w:ind w:left="141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4.1.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Проявляющий</w:t>
            </w:r>
            <w:r>
              <w:rPr>
                <w:spacing w:val="8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225" w:type="dxa"/>
            <w:tcBorders>
              <w:bottom w:val="nil"/>
              <w:right w:val="nil"/>
            </w:tcBorders>
          </w:tcPr>
          <w:p w:rsidR="007D4F2D" w:rsidRDefault="00746956">
            <w:pPr>
              <w:pStyle w:val="TableParagraph"/>
              <w:tabs>
                <w:tab w:val="left" w:pos="458"/>
                <w:tab w:val="left" w:pos="2164"/>
              </w:tabs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демонстрация</w:t>
            </w:r>
            <w:r>
              <w:rPr>
                <w:sz w:val="24"/>
              </w:rPr>
              <w:tab/>
              <w:t>интереса</w:t>
            </w:r>
          </w:p>
        </w:tc>
        <w:tc>
          <w:tcPr>
            <w:tcW w:w="341" w:type="dxa"/>
            <w:tcBorders>
              <w:left w:val="nil"/>
              <w:bottom w:val="nil"/>
            </w:tcBorders>
          </w:tcPr>
          <w:p w:rsidR="007D4F2D" w:rsidRDefault="00746956">
            <w:pPr>
              <w:pStyle w:val="TableParagraph"/>
              <w:spacing w:line="255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к</w:t>
            </w:r>
          </w:p>
        </w:tc>
        <w:tc>
          <w:tcPr>
            <w:tcW w:w="3513" w:type="dxa"/>
            <w:tcBorders>
              <w:bottom w:val="nil"/>
            </w:tcBorders>
          </w:tcPr>
          <w:p w:rsidR="007D4F2D" w:rsidRDefault="00746956">
            <w:pPr>
              <w:pStyle w:val="TableParagraph"/>
              <w:tabs>
                <w:tab w:val="left" w:pos="1054"/>
                <w:tab w:val="left" w:pos="3031"/>
              </w:tabs>
              <w:spacing w:line="255" w:lineRule="exact"/>
              <w:ind w:left="142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стабильная</w:t>
            </w:r>
            <w:r>
              <w:rPr>
                <w:sz w:val="24"/>
              </w:rPr>
              <w:tab/>
              <w:t>или</w:t>
            </w:r>
          </w:p>
        </w:tc>
        <w:tc>
          <w:tcPr>
            <w:tcW w:w="2836" w:type="dxa"/>
            <w:tcBorders>
              <w:bottom w:val="nil"/>
            </w:tcBorders>
          </w:tcPr>
          <w:p w:rsidR="007D4F2D" w:rsidRDefault="00746956">
            <w:pPr>
              <w:pStyle w:val="TableParagraph"/>
              <w:spacing w:line="255" w:lineRule="exact"/>
              <w:ind w:left="112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</w:p>
        </w:tc>
        <w:tc>
          <w:tcPr>
            <w:tcW w:w="2408" w:type="dxa"/>
            <w:gridSpan w:val="2"/>
            <w:tcBorders>
              <w:bottom w:val="nil"/>
            </w:tcBorders>
          </w:tcPr>
          <w:p w:rsidR="007D4F2D" w:rsidRDefault="00746956">
            <w:pPr>
              <w:pStyle w:val="TableParagraph"/>
              <w:spacing w:line="255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Классный</w:t>
            </w:r>
          </w:p>
        </w:tc>
      </w:tr>
      <w:tr w:rsidR="007D4F2D">
        <w:trPr>
          <w:trHeight w:val="275"/>
        </w:trPr>
        <w:tc>
          <w:tcPr>
            <w:tcW w:w="576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  <w:gridSpan w:val="2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демонстрирующий</w:t>
            </w:r>
          </w:p>
        </w:tc>
        <w:tc>
          <w:tcPr>
            <w:tcW w:w="3225" w:type="dxa"/>
            <w:tcBorders>
              <w:top w:val="nil"/>
              <w:bottom w:val="nil"/>
              <w:right w:val="nil"/>
            </w:tcBorders>
          </w:tcPr>
          <w:p w:rsidR="007D4F2D" w:rsidRDefault="00746956">
            <w:pPr>
              <w:pStyle w:val="TableParagraph"/>
              <w:tabs>
                <w:tab w:val="left" w:pos="969"/>
                <w:tab w:val="left" w:pos="1784"/>
                <w:tab w:val="left" w:pos="2127"/>
                <w:tab w:val="left" w:pos="2983"/>
              </w:tabs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учебе,</w:t>
            </w:r>
            <w:r>
              <w:rPr>
                <w:sz w:val="24"/>
              </w:rPr>
              <w:tab/>
              <w:t>труду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целом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341" w:type="dxa"/>
            <w:tcBorders>
              <w:top w:val="nil"/>
              <w:left w:val="nil"/>
              <w:bottom w:val="nil"/>
            </w:tcBorders>
          </w:tcPr>
          <w:p w:rsidR="007D4F2D" w:rsidRDefault="00746956">
            <w:pPr>
              <w:pStyle w:val="TableParagraph"/>
              <w:spacing w:line="256" w:lineRule="exact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к</w:t>
            </w:r>
          </w:p>
        </w:tc>
        <w:tc>
          <w:tcPr>
            <w:tcW w:w="3513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tabs>
                <w:tab w:val="left" w:pos="2419"/>
              </w:tabs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положительная</w:t>
            </w:r>
            <w:r>
              <w:rPr>
                <w:sz w:val="24"/>
              </w:rPr>
              <w:tab/>
              <w:t>динамика</w:t>
            </w:r>
          </w:p>
        </w:tc>
        <w:tc>
          <w:tcPr>
            <w:tcW w:w="2836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классного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руководителя;</w:t>
            </w:r>
          </w:p>
        </w:tc>
        <w:tc>
          <w:tcPr>
            <w:tcW w:w="2408" w:type="dxa"/>
            <w:gridSpan w:val="2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руководитель,</w:t>
            </w:r>
          </w:p>
        </w:tc>
      </w:tr>
      <w:tr w:rsidR="007D4F2D">
        <w:trPr>
          <w:trHeight w:val="276"/>
        </w:trPr>
        <w:tc>
          <w:tcPr>
            <w:tcW w:w="576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  <w:gridSpan w:val="2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уважение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</w:p>
        </w:tc>
        <w:tc>
          <w:tcPr>
            <w:tcW w:w="3225" w:type="dxa"/>
            <w:tcBorders>
              <w:top w:val="nil"/>
              <w:bottom w:val="nil"/>
              <w:right w:val="nil"/>
            </w:tcBorders>
          </w:tcPr>
          <w:p w:rsidR="007D4F2D" w:rsidRDefault="00746956">
            <w:pPr>
              <w:pStyle w:val="TableParagraph"/>
              <w:tabs>
                <w:tab w:val="left" w:pos="1626"/>
              </w:tabs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будущей</w:t>
            </w:r>
            <w:r>
              <w:rPr>
                <w:sz w:val="24"/>
              </w:rPr>
              <w:tab/>
              <w:t>профессии</w:t>
            </w:r>
          </w:p>
        </w:tc>
        <w:tc>
          <w:tcPr>
            <w:tcW w:w="341" w:type="dxa"/>
            <w:tcBorders>
              <w:top w:val="nil"/>
              <w:left w:val="nil"/>
              <w:bottom w:val="nil"/>
            </w:tcBorders>
          </w:tcPr>
          <w:p w:rsidR="007D4F2D" w:rsidRDefault="00746956">
            <w:pPr>
              <w:pStyle w:val="TableParagraph"/>
              <w:spacing w:line="256" w:lineRule="exact"/>
              <w:ind w:left="2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3513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tabs>
                <w:tab w:val="left" w:pos="2561"/>
              </w:tabs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результатов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учебной</w:t>
            </w:r>
            <w:proofErr w:type="gramEnd"/>
          </w:p>
        </w:tc>
        <w:tc>
          <w:tcPr>
            <w:tcW w:w="2836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портфолио</w:t>
            </w:r>
          </w:p>
        </w:tc>
        <w:tc>
          <w:tcPr>
            <w:tcW w:w="1362" w:type="dxa"/>
            <w:tcBorders>
              <w:top w:val="nil"/>
              <w:bottom w:val="nil"/>
              <w:right w:val="nil"/>
            </w:tcBorders>
          </w:tcPr>
          <w:p w:rsidR="007D4F2D" w:rsidRDefault="00746956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 xml:space="preserve">мастер 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/о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</w:tcBorders>
          </w:tcPr>
          <w:p w:rsidR="007D4F2D" w:rsidRDefault="007D4F2D">
            <w:pPr>
              <w:pStyle w:val="TableParagraph"/>
              <w:spacing w:line="256" w:lineRule="exact"/>
              <w:rPr>
                <w:sz w:val="24"/>
              </w:rPr>
            </w:pPr>
          </w:p>
        </w:tc>
      </w:tr>
      <w:tr w:rsidR="007D4F2D">
        <w:trPr>
          <w:trHeight w:val="276"/>
        </w:trPr>
        <w:tc>
          <w:tcPr>
            <w:tcW w:w="576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1671" w:type="dxa"/>
            <w:tcBorders>
              <w:top w:val="nil"/>
              <w:bottom w:val="nil"/>
              <w:right w:val="nil"/>
            </w:tcBorders>
          </w:tcPr>
          <w:p w:rsidR="007D4F2D" w:rsidRDefault="0074695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осознающий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</w:tcBorders>
          </w:tcPr>
          <w:p w:rsidR="007D4F2D" w:rsidRDefault="00746956">
            <w:pPr>
              <w:pStyle w:val="TableParagraph"/>
              <w:spacing w:line="256" w:lineRule="exact"/>
              <w:ind w:left="269"/>
              <w:rPr>
                <w:sz w:val="24"/>
              </w:rPr>
            </w:pPr>
            <w:r>
              <w:rPr>
                <w:sz w:val="24"/>
              </w:rPr>
              <w:t>ценность</w:t>
            </w:r>
          </w:p>
        </w:tc>
        <w:tc>
          <w:tcPr>
            <w:tcW w:w="3566" w:type="dxa"/>
            <w:gridSpan w:val="2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частности;</w:t>
            </w:r>
          </w:p>
        </w:tc>
        <w:tc>
          <w:tcPr>
            <w:tcW w:w="3513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tabs>
                <w:tab w:val="left" w:pos="3159"/>
              </w:tabs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</w:tc>
        <w:tc>
          <w:tcPr>
            <w:tcW w:w="2836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408" w:type="dxa"/>
            <w:gridSpan w:val="2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преподаватели</w:t>
            </w:r>
          </w:p>
        </w:tc>
      </w:tr>
      <w:tr w:rsidR="007D4F2D">
        <w:trPr>
          <w:trHeight w:val="276"/>
        </w:trPr>
        <w:tc>
          <w:tcPr>
            <w:tcW w:w="576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  <w:gridSpan w:val="2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собственного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</w:p>
        </w:tc>
        <w:tc>
          <w:tcPr>
            <w:tcW w:w="3566" w:type="dxa"/>
            <w:gridSpan w:val="2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3513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программе;</w:t>
            </w:r>
          </w:p>
        </w:tc>
        <w:tc>
          <w:tcPr>
            <w:tcW w:w="2836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408" w:type="dxa"/>
            <w:gridSpan w:val="2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спец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исциплин</w:t>
            </w:r>
            <w:proofErr w:type="spellEnd"/>
          </w:p>
        </w:tc>
      </w:tr>
      <w:tr w:rsidR="007D4F2D">
        <w:trPr>
          <w:trHeight w:val="275"/>
        </w:trPr>
        <w:tc>
          <w:tcPr>
            <w:tcW w:w="576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  <w:gridSpan w:val="2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3566" w:type="dxa"/>
            <w:gridSpan w:val="2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3513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tabs>
                <w:tab w:val="left" w:pos="459"/>
                <w:tab w:val="left" w:pos="1711"/>
                <w:tab w:val="left" w:pos="2183"/>
              </w:tabs>
              <w:spacing w:line="256" w:lineRule="exact"/>
              <w:ind w:left="142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обучается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программах</w:t>
            </w:r>
          </w:p>
        </w:tc>
        <w:tc>
          <w:tcPr>
            <w:tcW w:w="2836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408" w:type="dxa"/>
            <w:gridSpan w:val="2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spacing w:line="256" w:lineRule="exact"/>
              <w:ind w:left="111"/>
              <w:rPr>
                <w:sz w:val="24"/>
              </w:rPr>
            </w:pPr>
          </w:p>
        </w:tc>
      </w:tr>
      <w:tr w:rsidR="007D4F2D">
        <w:trPr>
          <w:trHeight w:val="275"/>
        </w:trPr>
        <w:tc>
          <w:tcPr>
            <w:tcW w:w="576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  <w:gridSpan w:val="2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3566" w:type="dxa"/>
            <w:gridSpan w:val="2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3513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</w:p>
        </w:tc>
        <w:tc>
          <w:tcPr>
            <w:tcW w:w="2836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408" w:type="dxa"/>
            <w:gridSpan w:val="2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</w:tr>
      <w:tr w:rsidR="007D4F2D">
        <w:trPr>
          <w:trHeight w:val="276"/>
        </w:trPr>
        <w:tc>
          <w:tcPr>
            <w:tcW w:w="576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  <w:gridSpan w:val="2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3566" w:type="dxa"/>
            <w:gridSpan w:val="2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3513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профессионального</w:t>
            </w:r>
          </w:p>
        </w:tc>
        <w:tc>
          <w:tcPr>
            <w:tcW w:w="2836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408" w:type="dxa"/>
            <w:gridSpan w:val="2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</w:tr>
      <w:tr w:rsidR="007D4F2D">
        <w:trPr>
          <w:trHeight w:val="275"/>
        </w:trPr>
        <w:tc>
          <w:tcPr>
            <w:tcW w:w="576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  <w:gridSpan w:val="2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3566" w:type="dxa"/>
            <w:gridSpan w:val="2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3513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образования;</w:t>
            </w:r>
          </w:p>
        </w:tc>
        <w:tc>
          <w:tcPr>
            <w:tcW w:w="2836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408" w:type="dxa"/>
            <w:gridSpan w:val="2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</w:tr>
      <w:tr w:rsidR="007D4F2D">
        <w:trPr>
          <w:trHeight w:val="276"/>
        </w:trPr>
        <w:tc>
          <w:tcPr>
            <w:tcW w:w="576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  <w:gridSpan w:val="2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3566" w:type="dxa"/>
            <w:gridSpan w:val="2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3513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spacing w:line="256" w:lineRule="exact"/>
              <w:ind w:left="142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отсутствие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пропусков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</w:p>
        </w:tc>
        <w:tc>
          <w:tcPr>
            <w:tcW w:w="2836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408" w:type="dxa"/>
            <w:gridSpan w:val="2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</w:tr>
      <w:tr w:rsidR="007D4F2D">
        <w:trPr>
          <w:trHeight w:val="275"/>
        </w:trPr>
        <w:tc>
          <w:tcPr>
            <w:tcW w:w="576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  <w:gridSpan w:val="2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3566" w:type="dxa"/>
            <w:gridSpan w:val="2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3513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неуважительным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причинам;</w:t>
            </w:r>
          </w:p>
        </w:tc>
        <w:tc>
          <w:tcPr>
            <w:tcW w:w="2836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408" w:type="dxa"/>
            <w:gridSpan w:val="2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</w:tr>
      <w:tr w:rsidR="007D4F2D">
        <w:trPr>
          <w:trHeight w:val="275"/>
        </w:trPr>
        <w:tc>
          <w:tcPr>
            <w:tcW w:w="576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  <w:gridSpan w:val="2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3566" w:type="dxa"/>
            <w:gridSpan w:val="2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3513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tabs>
                <w:tab w:val="left" w:pos="629"/>
                <w:tab w:val="left" w:pos="1822"/>
                <w:tab w:val="left" w:pos="2337"/>
              </w:tabs>
              <w:spacing w:line="256" w:lineRule="exact"/>
              <w:ind w:left="142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участие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ab/>
              <w:t>социально</w:t>
            </w:r>
          </w:p>
        </w:tc>
        <w:tc>
          <w:tcPr>
            <w:tcW w:w="2836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408" w:type="dxa"/>
            <w:gridSpan w:val="2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</w:tr>
      <w:tr w:rsidR="007D4F2D">
        <w:trPr>
          <w:trHeight w:val="276"/>
        </w:trPr>
        <w:tc>
          <w:tcPr>
            <w:tcW w:w="576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  <w:gridSpan w:val="2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3566" w:type="dxa"/>
            <w:gridSpan w:val="2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3513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tabs>
                <w:tab w:val="left" w:pos="2042"/>
              </w:tabs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значимой</w:t>
            </w:r>
            <w:r>
              <w:rPr>
                <w:sz w:val="24"/>
              </w:rPr>
              <w:tab/>
              <w:t>деятельности</w:t>
            </w:r>
          </w:p>
        </w:tc>
        <w:tc>
          <w:tcPr>
            <w:tcW w:w="2836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408" w:type="dxa"/>
            <w:gridSpan w:val="2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</w:tr>
      <w:tr w:rsidR="007D4F2D">
        <w:trPr>
          <w:trHeight w:val="278"/>
        </w:trPr>
        <w:tc>
          <w:tcPr>
            <w:tcW w:w="576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spacing w:line="259" w:lineRule="exact"/>
              <w:ind w:left="123" w:right="7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</w:p>
        </w:tc>
        <w:tc>
          <w:tcPr>
            <w:tcW w:w="2976" w:type="dxa"/>
            <w:gridSpan w:val="2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3566" w:type="dxa"/>
            <w:gridSpan w:val="2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3513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tabs>
                <w:tab w:val="left" w:pos="1759"/>
              </w:tabs>
              <w:spacing w:line="259" w:lineRule="exact"/>
              <w:ind w:left="109"/>
              <w:rPr>
                <w:sz w:val="24"/>
              </w:rPr>
            </w:pPr>
            <w:r>
              <w:rPr>
                <w:sz w:val="24"/>
              </w:rPr>
              <w:t>трудовой</w:t>
            </w:r>
            <w:r>
              <w:rPr>
                <w:sz w:val="24"/>
              </w:rPr>
              <w:tab/>
              <w:t>направленности</w:t>
            </w:r>
          </w:p>
        </w:tc>
        <w:tc>
          <w:tcPr>
            <w:tcW w:w="2836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408" w:type="dxa"/>
            <w:gridSpan w:val="2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</w:tr>
      <w:tr w:rsidR="007D4F2D">
        <w:trPr>
          <w:trHeight w:val="276"/>
        </w:trPr>
        <w:tc>
          <w:tcPr>
            <w:tcW w:w="576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spacing w:line="256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2976" w:type="dxa"/>
            <w:gridSpan w:val="2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3566" w:type="dxa"/>
            <w:gridSpan w:val="2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3513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(субботники,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т.д.)</w:t>
            </w:r>
          </w:p>
        </w:tc>
        <w:tc>
          <w:tcPr>
            <w:tcW w:w="2836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408" w:type="dxa"/>
            <w:gridSpan w:val="2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</w:tr>
      <w:tr w:rsidR="007D4F2D">
        <w:trPr>
          <w:trHeight w:val="273"/>
        </w:trPr>
        <w:tc>
          <w:tcPr>
            <w:tcW w:w="576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  <w:gridSpan w:val="2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3566" w:type="dxa"/>
            <w:gridSpan w:val="2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3513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tabs>
                <w:tab w:val="left" w:pos="1399"/>
                <w:tab w:val="left" w:pos="1896"/>
              </w:tabs>
              <w:spacing w:line="254" w:lineRule="exact"/>
              <w:ind w:left="142"/>
              <w:rPr>
                <w:sz w:val="24"/>
              </w:rPr>
            </w:pPr>
            <w:r>
              <w:rPr>
                <w:sz w:val="24"/>
              </w:rPr>
              <w:t>-участие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мероприятиях,</w:t>
            </w:r>
          </w:p>
        </w:tc>
        <w:tc>
          <w:tcPr>
            <w:tcW w:w="2836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408" w:type="dxa"/>
            <w:gridSpan w:val="2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</w:tr>
      <w:tr w:rsidR="007D4F2D">
        <w:trPr>
          <w:trHeight w:val="276"/>
        </w:trPr>
        <w:tc>
          <w:tcPr>
            <w:tcW w:w="576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  <w:gridSpan w:val="2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3566" w:type="dxa"/>
            <w:gridSpan w:val="2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3513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tabs>
                <w:tab w:val="left" w:pos="1790"/>
                <w:tab w:val="left" w:pos="2502"/>
              </w:tabs>
              <w:spacing w:line="256" w:lineRule="exact"/>
              <w:ind w:left="109"/>
              <w:rPr>
                <w:sz w:val="24"/>
              </w:rPr>
            </w:pPr>
            <w:proofErr w:type="gramStart"/>
            <w:r>
              <w:rPr>
                <w:sz w:val="24"/>
              </w:rPr>
              <w:t>связанных</w:t>
            </w:r>
            <w:proofErr w:type="gramEnd"/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будущей</w:t>
            </w:r>
          </w:p>
        </w:tc>
        <w:tc>
          <w:tcPr>
            <w:tcW w:w="2836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408" w:type="dxa"/>
            <w:gridSpan w:val="2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</w:tr>
      <w:tr w:rsidR="007D4F2D">
        <w:trPr>
          <w:trHeight w:val="276"/>
        </w:trPr>
        <w:tc>
          <w:tcPr>
            <w:tcW w:w="576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  <w:gridSpan w:val="2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3566" w:type="dxa"/>
            <w:gridSpan w:val="2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3513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proofErr w:type="gramStart"/>
            <w:r>
              <w:rPr>
                <w:sz w:val="24"/>
              </w:rPr>
              <w:t>профессией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профстажировках</w:t>
            </w:r>
            <w:proofErr w:type="spellEnd"/>
            <w:r>
              <w:rPr>
                <w:sz w:val="24"/>
              </w:rPr>
              <w:t>,</w:t>
            </w:r>
            <w:proofErr w:type="gramEnd"/>
          </w:p>
        </w:tc>
        <w:tc>
          <w:tcPr>
            <w:tcW w:w="2836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408" w:type="dxa"/>
            <w:gridSpan w:val="2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</w:tr>
      <w:tr w:rsidR="007D4F2D">
        <w:trPr>
          <w:trHeight w:val="276"/>
        </w:trPr>
        <w:tc>
          <w:tcPr>
            <w:tcW w:w="576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  <w:gridSpan w:val="2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3566" w:type="dxa"/>
            <w:gridSpan w:val="2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3513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tabs>
                <w:tab w:val="left" w:pos="1382"/>
              </w:tabs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конкурсах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профессионального</w:t>
            </w:r>
            <w:proofErr w:type="gramEnd"/>
          </w:p>
        </w:tc>
        <w:tc>
          <w:tcPr>
            <w:tcW w:w="2836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408" w:type="dxa"/>
            <w:gridSpan w:val="2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</w:tr>
      <w:tr w:rsidR="007D4F2D">
        <w:trPr>
          <w:trHeight w:val="275"/>
        </w:trPr>
        <w:tc>
          <w:tcPr>
            <w:tcW w:w="576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  <w:gridSpan w:val="2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3566" w:type="dxa"/>
            <w:gridSpan w:val="2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3513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tabs>
                <w:tab w:val="left" w:pos="1608"/>
                <w:tab w:val="left" w:pos="3158"/>
              </w:tabs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мастерства,</w:t>
            </w:r>
            <w:r>
              <w:rPr>
                <w:sz w:val="24"/>
              </w:rPr>
              <w:tab/>
              <w:t>олимпиадах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</w:tc>
        <w:tc>
          <w:tcPr>
            <w:tcW w:w="2836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408" w:type="dxa"/>
            <w:gridSpan w:val="2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</w:tr>
      <w:tr w:rsidR="007D4F2D">
        <w:trPr>
          <w:trHeight w:val="275"/>
        </w:trPr>
        <w:tc>
          <w:tcPr>
            <w:tcW w:w="576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  <w:gridSpan w:val="2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3566" w:type="dxa"/>
            <w:gridSpan w:val="2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3513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tabs>
                <w:tab w:val="left" w:pos="1658"/>
                <w:tab w:val="left" w:pos="3294"/>
              </w:tabs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профессии,</w:t>
            </w:r>
            <w:r>
              <w:rPr>
                <w:sz w:val="24"/>
              </w:rPr>
              <w:tab/>
              <w:t>викторинах,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  <w:tc>
          <w:tcPr>
            <w:tcW w:w="2836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408" w:type="dxa"/>
            <w:gridSpan w:val="2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</w:tr>
      <w:tr w:rsidR="007D4F2D">
        <w:trPr>
          <w:trHeight w:val="276"/>
        </w:trPr>
        <w:tc>
          <w:tcPr>
            <w:tcW w:w="576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  <w:gridSpan w:val="2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3566" w:type="dxa"/>
            <w:gridSpan w:val="2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3513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предметных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неделях</w:t>
            </w:r>
            <w:proofErr w:type="gramEnd"/>
            <w:r>
              <w:rPr>
                <w:sz w:val="24"/>
              </w:rPr>
              <w:t>)</w:t>
            </w:r>
          </w:p>
        </w:tc>
        <w:tc>
          <w:tcPr>
            <w:tcW w:w="2836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408" w:type="dxa"/>
            <w:gridSpan w:val="2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</w:tr>
      <w:tr w:rsidR="007D4F2D">
        <w:trPr>
          <w:trHeight w:val="276"/>
        </w:trPr>
        <w:tc>
          <w:tcPr>
            <w:tcW w:w="576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  <w:gridSpan w:val="2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3566" w:type="dxa"/>
            <w:gridSpan w:val="2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3513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spacing w:line="256" w:lineRule="exact"/>
              <w:ind w:left="142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вовлеченность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</w:p>
        </w:tc>
        <w:tc>
          <w:tcPr>
            <w:tcW w:w="2836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408" w:type="dxa"/>
            <w:gridSpan w:val="2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</w:tr>
      <w:tr w:rsidR="007D4F2D">
        <w:trPr>
          <w:trHeight w:val="275"/>
        </w:trPr>
        <w:tc>
          <w:tcPr>
            <w:tcW w:w="576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  <w:gridSpan w:val="2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3566" w:type="dxa"/>
            <w:gridSpan w:val="2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3513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наставничества;</w:t>
            </w:r>
          </w:p>
        </w:tc>
        <w:tc>
          <w:tcPr>
            <w:tcW w:w="2836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408" w:type="dxa"/>
            <w:gridSpan w:val="2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</w:tr>
      <w:tr w:rsidR="007D4F2D">
        <w:trPr>
          <w:trHeight w:val="276"/>
        </w:trPr>
        <w:tc>
          <w:tcPr>
            <w:tcW w:w="576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  <w:gridSpan w:val="2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3566" w:type="dxa"/>
            <w:gridSpan w:val="2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3513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tabs>
                <w:tab w:val="left" w:pos="634"/>
                <w:tab w:val="left" w:pos="2040"/>
              </w:tabs>
              <w:spacing w:line="256" w:lineRule="exact"/>
              <w:ind w:left="142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успешное</w:t>
            </w:r>
            <w:r>
              <w:rPr>
                <w:sz w:val="24"/>
              </w:rPr>
              <w:tab/>
              <w:t>прохождение</w:t>
            </w:r>
          </w:p>
        </w:tc>
        <w:tc>
          <w:tcPr>
            <w:tcW w:w="2836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408" w:type="dxa"/>
            <w:gridSpan w:val="2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</w:tr>
      <w:tr w:rsidR="007D4F2D">
        <w:trPr>
          <w:trHeight w:val="275"/>
        </w:trPr>
        <w:tc>
          <w:tcPr>
            <w:tcW w:w="576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  <w:gridSpan w:val="2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3566" w:type="dxa"/>
            <w:gridSpan w:val="2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3513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практики;</w:t>
            </w:r>
          </w:p>
        </w:tc>
        <w:tc>
          <w:tcPr>
            <w:tcW w:w="2836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408" w:type="dxa"/>
            <w:gridSpan w:val="2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</w:tr>
      <w:tr w:rsidR="007D4F2D">
        <w:trPr>
          <w:trHeight w:val="275"/>
        </w:trPr>
        <w:tc>
          <w:tcPr>
            <w:tcW w:w="576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  <w:gridSpan w:val="2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3566" w:type="dxa"/>
            <w:gridSpan w:val="2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3513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tabs>
                <w:tab w:val="left" w:pos="579"/>
                <w:tab w:val="left" w:pos="1776"/>
              </w:tabs>
              <w:spacing w:line="256" w:lineRule="exact"/>
              <w:ind w:left="142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наличие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положительных</w:t>
            </w:r>
            <w:proofErr w:type="gramEnd"/>
          </w:p>
        </w:tc>
        <w:tc>
          <w:tcPr>
            <w:tcW w:w="2836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408" w:type="dxa"/>
            <w:gridSpan w:val="2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</w:tr>
      <w:tr w:rsidR="007D4F2D">
        <w:trPr>
          <w:trHeight w:val="276"/>
        </w:trPr>
        <w:tc>
          <w:tcPr>
            <w:tcW w:w="576" w:type="dxa"/>
            <w:tcBorders>
              <w:top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  <w:gridSpan w:val="2"/>
            <w:tcBorders>
              <w:top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3566" w:type="dxa"/>
            <w:gridSpan w:val="2"/>
            <w:tcBorders>
              <w:top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3513" w:type="dxa"/>
            <w:tcBorders>
              <w:top w:val="nil"/>
            </w:tcBorders>
          </w:tcPr>
          <w:p w:rsidR="007D4F2D" w:rsidRDefault="0074695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отзывов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работодателей;</w:t>
            </w:r>
          </w:p>
        </w:tc>
        <w:tc>
          <w:tcPr>
            <w:tcW w:w="2836" w:type="dxa"/>
            <w:tcBorders>
              <w:top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408" w:type="dxa"/>
            <w:gridSpan w:val="2"/>
            <w:tcBorders>
              <w:top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</w:tr>
    </w:tbl>
    <w:p w:rsidR="007D4F2D" w:rsidRDefault="007D4F2D">
      <w:pPr>
        <w:rPr>
          <w:sz w:val="20"/>
        </w:rPr>
        <w:sectPr w:rsidR="007D4F2D">
          <w:pgSz w:w="16840" w:h="11910" w:orient="landscape"/>
          <w:pgMar w:top="1100" w:right="560" w:bottom="1400" w:left="160" w:header="0" w:footer="1216" w:gutter="0"/>
          <w:cols w:space="720"/>
        </w:sectPr>
      </w:pPr>
    </w:p>
    <w:p w:rsidR="007D4F2D" w:rsidRDefault="007D4F2D">
      <w:pPr>
        <w:pStyle w:val="a3"/>
        <w:spacing w:before="3"/>
        <w:rPr>
          <w:sz w:val="2"/>
        </w:rPr>
      </w:pPr>
    </w:p>
    <w:tbl>
      <w:tblPr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6"/>
        <w:gridCol w:w="2976"/>
        <w:gridCol w:w="3567"/>
        <w:gridCol w:w="3514"/>
        <w:gridCol w:w="2837"/>
        <w:gridCol w:w="2410"/>
      </w:tblGrid>
      <w:tr w:rsidR="007D4F2D">
        <w:trPr>
          <w:trHeight w:val="278"/>
        </w:trPr>
        <w:tc>
          <w:tcPr>
            <w:tcW w:w="576" w:type="dxa"/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</w:tcPr>
          <w:p w:rsidR="007D4F2D" w:rsidRDefault="00746956">
            <w:pPr>
              <w:pStyle w:val="TableParagraph"/>
              <w:spacing w:before="1" w:line="257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Л.</w:t>
            </w:r>
            <w:proofErr w:type="gramStart"/>
            <w:r>
              <w:rPr>
                <w:b/>
                <w:sz w:val="24"/>
              </w:rPr>
              <w:t>Р</w:t>
            </w:r>
            <w:proofErr w:type="gramEnd"/>
          </w:p>
        </w:tc>
        <w:tc>
          <w:tcPr>
            <w:tcW w:w="3567" w:type="dxa"/>
          </w:tcPr>
          <w:p w:rsidR="007D4F2D" w:rsidRDefault="00746956">
            <w:pPr>
              <w:pStyle w:val="TableParagraph"/>
              <w:spacing w:before="1" w:line="257" w:lineRule="exact"/>
              <w:ind w:left="1223" w:right="12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Критерии</w:t>
            </w:r>
          </w:p>
        </w:tc>
        <w:tc>
          <w:tcPr>
            <w:tcW w:w="3514" w:type="dxa"/>
          </w:tcPr>
          <w:p w:rsidR="007D4F2D" w:rsidRDefault="00746956">
            <w:pPr>
              <w:pStyle w:val="TableParagraph"/>
              <w:spacing w:before="1" w:line="257" w:lineRule="exact"/>
              <w:ind w:left="1118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Показатели</w:t>
            </w:r>
          </w:p>
        </w:tc>
        <w:tc>
          <w:tcPr>
            <w:tcW w:w="2837" w:type="dxa"/>
          </w:tcPr>
          <w:p w:rsidR="007D4F2D" w:rsidRDefault="00746956">
            <w:pPr>
              <w:pStyle w:val="TableParagraph"/>
              <w:spacing w:before="1" w:line="257" w:lineRule="exact"/>
              <w:ind w:left="489"/>
              <w:rPr>
                <w:b/>
                <w:sz w:val="24"/>
              </w:rPr>
            </w:pPr>
            <w:r>
              <w:rPr>
                <w:b/>
                <w:sz w:val="24"/>
              </w:rPr>
              <w:t>Инструментарий</w:t>
            </w:r>
          </w:p>
        </w:tc>
        <w:tc>
          <w:tcPr>
            <w:tcW w:w="2410" w:type="dxa"/>
          </w:tcPr>
          <w:p w:rsidR="007D4F2D" w:rsidRDefault="00746956">
            <w:pPr>
              <w:pStyle w:val="TableParagraph"/>
              <w:spacing w:before="1" w:line="257" w:lineRule="exact"/>
              <w:ind w:left="360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7D4F2D">
        <w:trPr>
          <w:trHeight w:val="1655"/>
        </w:trPr>
        <w:tc>
          <w:tcPr>
            <w:tcW w:w="576" w:type="dxa"/>
          </w:tcPr>
          <w:p w:rsidR="007D4F2D" w:rsidRDefault="007D4F2D">
            <w:pPr>
              <w:pStyle w:val="TableParagraph"/>
              <w:rPr>
                <w:sz w:val="24"/>
              </w:rPr>
            </w:pPr>
          </w:p>
        </w:tc>
        <w:tc>
          <w:tcPr>
            <w:tcW w:w="2976" w:type="dxa"/>
          </w:tcPr>
          <w:p w:rsidR="007D4F2D" w:rsidRDefault="00746956">
            <w:pPr>
              <w:pStyle w:val="TableParagraph"/>
              <w:tabs>
                <w:tab w:val="left" w:pos="1053"/>
                <w:tab w:val="left" w:pos="2736"/>
              </w:tabs>
              <w:ind w:left="107" w:right="98" w:firstLine="33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4.2.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Стремящийся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сетевой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  <w:r>
              <w:rPr>
                <w:sz w:val="24"/>
              </w:rPr>
              <w:tab/>
              <w:t>личностного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конструктивного</w:t>
            </w:r>
          </w:p>
          <w:p w:rsidR="007D4F2D" w:rsidRDefault="00746956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«цифрового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следа»</w:t>
            </w:r>
          </w:p>
        </w:tc>
        <w:tc>
          <w:tcPr>
            <w:tcW w:w="3567" w:type="dxa"/>
          </w:tcPr>
          <w:p w:rsidR="007D4F2D" w:rsidRDefault="00746956">
            <w:pPr>
              <w:pStyle w:val="TableParagraph"/>
              <w:tabs>
                <w:tab w:val="left" w:pos="2101"/>
              </w:tabs>
              <w:ind w:left="108" w:right="94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потребления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информации,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умений и навыков пользования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цифровыми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инструментами</w:t>
            </w:r>
            <w:r>
              <w:rPr>
                <w:i/>
                <w:sz w:val="24"/>
              </w:rPr>
              <w:t>;</w:t>
            </w:r>
          </w:p>
        </w:tc>
        <w:tc>
          <w:tcPr>
            <w:tcW w:w="3514" w:type="dxa"/>
          </w:tcPr>
          <w:p w:rsidR="007D4F2D" w:rsidRDefault="00746956">
            <w:pPr>
              <w:pStyle w:val="TableParagraph"/>
              <w:numPr>
                <w:ilvl w:val="0"/>
                <w:numId w:val="7"/>
              </w:numPr>
              <w:tabs>
                <w:tab w:val="left" w:pos="573"/>
                <w:tab w:val="left" w:pos="574"/>
                <w:tab w:val="left" w:pos="2284"/>
              </w:tabs>
              <w:ind w:right="97" w:firstLine="33"/>
              <w:rPr>
                <w:sz w:val="24"/>
              </w:rPr>
            </w:pPr>
            <w:r>
              <w:rPr>
                <w:sz w:val="24"/>
              </w:rPr>
              <w:t>ответственно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пользуется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цифровыми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инструментами;</w:t>
            </w:r>
          </w:p>
          <w:p w:rsidR="007D4F2D" w:rsidRDefault="00746956">
            <w:pPr>
              <w:pStyle w:val="TableParagraph"/>
              <w:numPr>
                <w:ilvl w:val="0"/>
                <w:numId w:val="7"/>
              </w:numPr>
              <w:tabs>
                <w:tab w:val="left" w:pos="561"/>
                <w:tab w:val="left" w:pos="562"/>
                <w:tab w:val="left" w:pos="2081"/>
              </w:tabs>
              <w:ind w:right="98" w:firstLine="33"/>
              <w:rPr>
                <w:sz w:val="24"/>
              </w:rPr>
            </w:pPr>
            <w:r>
              <w:rPr>
                <w:sz w:val="24"/>
              </w:rPr>
              <w:t>критически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осмысливает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информацию;</w:t>
            </w:r>
          </w:p>
        </w:tc>
        <w:tc>
          <w:tcPr>
            <w:tcW w:w="2837" w:type="dxa"/>
          </w:tcPr>
          <w:p w:rsidR="007D4F2D" w:rsidRDefault="00746956">
            <w:pPr>
              <w:pStyle w:val="TableParagraph"/>
              <w:ind w:left="110" w:right="1097"/>
              <w:rPr>
                <w:sz w:val="24"/>
              </w:rPr>
            </w:pPr>
            <w:r>
              <w:rPr>
                <w:sz w:val="24"/>
              </w:rPr>
              <w:t>- наличие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аттестации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дисциплине</w:t>
            </w:r>
          </w:p>
          <w:p w:rsidR="007D4F2D" w:rsidRDefault="00746956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«Информатика»</w:t>
            </w:r>
          </w:p>
        </w:tc>
        <w:tc>
          <w:tcPr>
            <w:tcW w:w="2410" w:type="dxa"/>
          </w:tcPr>
          <w:p w:rsidR="007D4F2D" w:rsidRDefault="00746956">
            <w:pPr>
              <w:pStyle w:val="TableParagraph"/>
              <w:ind w:left="108" w:right="747"/>
              <w:rPr>
                <w:sz w:val="24"/>
              </w:rPr>
            </w:pPr>
            <w:r>
              <w:rPr>
                <w:spacing w:val="-1"/>
                <w:sz w:val="24"/>
              </w:rPr>
              <w:t>Преподаватель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информатики,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</w:tr>
      <w:tr w:rsidR="007D4F2D">
        <w:trPr>
          <w:trHeight w:val="2484"/>
        </w:trPr>
        <w:tc>
          <w:tcPr>
            <w:tcW w:w="576" w:type="dxa"/>
          </w:tcPr>
          <w:p w:rsidR="007D4F2D" w:rsidRDefault="007D4F2D">
            <w:pPr>
              <w:pStyle w:val="TableParagraph"/>
              <w:rPr>
                <w:sz w:val="26"/>
              </w:rPr>
            </w:pPr>
          </w:p>
          <w:p w:rsidR="007D4F2D" w:rsidRDefault="007D4F2D">
            <w:pPr>
              <w:pStyle w:val="TableParagraph"/>
              <w:rPr>
                <w:sz w:val="26"/>
              </w:rPr>
            </w:pPr>
          </w:p>
          <w:p w:rsidR="007D4F2D" w:rsidRDefault="007D4F2D">
            <w:pPr>
              <w:pStyle w:val="TableParagraph"/>
              <w:spacing w:before="9"/>
              <w:rPr>
                <w:sz w:val="31"/>
              </w:rPr>
            </w:pPr>
          </w:p>
          <w:p w:rsidR="007D4F2D" w:rsidRDefault="00746956">
            <w:pPr>
              <w:pStyle w:val="TableParagraph"/>
              <w:spacing w:before="1"/>
              <w:ind w:left="230" w:right="77" w:hanging="87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5</w:t>
            </w:r>
          </w:p>
        </w:tc>
        <w:tc>
          <w:tcPr>
            <w:tcW w:w="2976" w:type="dxa"/>
          </w:tcPr>
          <w:p w:rsidR="007D4F2D" w:rsidRDefault="00746956">
            <w:pPr>
              <w:pStyle w:val="TableParagraph"/>
              <w:tabs>
                <w:tab w:val="left" w:pos="1457"/>
                <w:tab w:val="left" w:pos="1809"/>
              </w:tabs>
              <w:ind w:left="107" w:right="96" w:firstLine="33"/>
              <w:rPr>
                <w:sz w:val="24"/>
              </w:rPr>
            </w:pPr>
            <w:proofErr w:type="gramStart"/>
            <w:r>
              <w:rPr>
                <w:sz w:val="24"/>
              </w:rPr>
              <w:t>Демонстрирующий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приверженность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культуре,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исторической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любви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Родине,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малой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родине,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принятию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традиционных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ценностей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многонационального</w:t>
            </w:r>
          </w:p>
          <w:p w:rsidR="007D4F2D" w:rsidRDefault="00746956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народа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3567" w:type="dxa"/>
          </w:tcPr>
          <w:p w:rsidR="007D4F2D" w:rsidRDefault="00746956">
            <w:pPr>
              <w:pStyle w:val="TableParagraph"/>
              <w:tabs>
                <w:tab w:val="left" w:pos="2023"/>
              </w:tabs>
              <w:spacing w:line="270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демонстрация</w:t>
            </w:r>
          </w:p>
          <w:p w:rsidR="007D4F2D" w:rsidRDefault="00746956">
            <w:pPr>
              <w:pStyle w:val="TableParagraph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мировоззренческих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установок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</w:p>
        </w:tc>
        <w:tc>
          <w:tcPr>
            <w:tcW w:w="3514" w:type="dxa"/>
          </w:tcPr>
          <w:p w:rsidR="007D4F2D" w:rsidRDefault="00746956">
            <w:pPr>
              <w:pStyle w:val="TableParagraph"/>
              <w:tabs>
                <w:tab w:val="left" w:pos="648"/>
                <w:tab w:val="left" w:pos="1835"/>
                <w:tab w:val="left" w:pos="2338"/>
              </w:tabs>
              <w:ind w:left="108" w:right="94" w:firstLine="6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участие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социально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значимой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  <w:p w:rsidR="007D4F2D" w:rsidRDefault="007D4F2D">
            <w:pPr>
              <w:pStyle w:val="TableParagraph"/>
              <w:spacing w:before="6"/>
              <w:rPr>
                <w:sz w:val="23"/>
              </w:rPr>
            </w:pPr>
          </w:p>
          <w:p w:rsidR="007D4F2D" w:rsidRDefault="00746956">
            <w:pPr>
              <w:pStyle w:val="TableParagraph"/>
              <w:tabs>
                <w:tab w:val="left" w:pos="2239"/>
              </w:tabs>
              <w:ind w:left="108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(в</w:t>
            </w:r>
            <w:r>
              <w:rPr>
                <w:sz w:val="24"/>
              </w:rPr>
              <w:tab/>
              <w:t>реализации</w:t>
            </w:r>
            <w:proofErr w:type="gramEnd"/>
          </w:p>
          <w:p w:rsidR="007D4F2D" w:rsidRDefault="00746956">
            <w:pPr>
              <w:pStyle w:val="TableParagraph"/>
              <w:ind w:left="108" w:right="93"/>
              <w:jc w:val="both"/>
              <w:rPr>
                <w:sz w:val="24"/>
              </w:rPr>
            </w:pPr>
            <w:r>
              <w:rPr>
                <w:sz w:val="24"/>
              </w:rPr>
              <w:t>просветительских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поисковых,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археологических,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военно-исторических,</w:t>
            </w:r>
          </w:p>
          <w:p w:rsidR="007D4F2D" w:rsidRDefault="00746956">
            <w:pPr>
              <w:pStyle w:val="TableParagraph"/>
              <w:spacing w:line="270" w:lineRule="atLeast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краеведческих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отрядах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молодежных объединениях)</w:t>
            </w:r>
          </w:p>
        </w:tc>
        <w:tc>
          <w:tcPr>
            <w:tcW w:w="2837" w:type="dxa"/>
          </w:tcPr>
          <w:p w:rsidR="007D4F2D" w:rsidRDefault="00746956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портфолио</w:t>
            </w:r>
          </w:p>
        </w:tc>
        <w:tc>
          <w:tcPr>
            <w:tcW w:w="2410" w:type="dxa"/>
          </w:tcPr>
          <w:p w:rsidR="007D4F2D" w:rsidRDefault="00746956">
            <w:pPr>
              <w:pStyle w:val="TableParagraph"/>
              <w:tabs>
                <w:tab w:val="left" w:pos="1297"/>
                <w:tab w:val="left" w:pos="2171"/>
              </w:tabs>
              <w:ind w:left="108" w:right="98"/>
              <w:rPr>
                <w:sz w:val="24"/>
              </w:rPr>
            </w:pPr>
            <w:r>
              <w:rPr>
                <w:sz w:val="24"/>
              </w:rPr>
              <w:t>Преподаватели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z w:val="24"/>
              </w:rPr>
              <w:tab/>
              <w:t>языка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преподаватель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</w:p>
          <w:p w:rsidR="007D4F2D" w:rsidRDefault="00746956">
            <w:pPr>
              <w:pStyle w:val="TableParagraph"/>
              <w:ind w:left="108" w:right="870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</w:tr>
      <w:tr w:rsidR="007D4F2D">
        <w:trPr>
          <w:trHeight w:val="2760"/>
        </w:trPr>
        <w:tc>
          <w:tcPr>
            <w:tcW w:w="576" w:type="dxa"/>
          </w:tcPr>
          <w:p w:rsidR="007D4F2D" w:rsidRDefault="007D4F2D">
            <w:pPr>
              <w:pStyle w:val="TableParagraph"/>
              <w:rPr>
                <w:sz w:val="26"/>
              </w:rPr>
            </w:pPr>
          </w:p>
          <w:p w:rsidR="007D4F2D" w:rsidRDefault="007D4F2D">
            <w:pPr>
              <w:pStyle w:val="TableParagraph"/>
              <w:rPr>
                <w:sz w:val="26"/>
              </w:rPr>
            </w:pPr>
          </w:p>
          <w:p w:rsidR="007D4F2D" w:rsidRDefault="007D4F2D">
            <w:pPr>
              <w:pStyle w:val="TableParagraph"/>
              <w:rPr>
                <w:sz w:val="26"/>
              </w:rPr>
            </w:pPr>
          </w:p>
          <w:p w:rsidR="007D4F2D" w:rsidRDefault="00746956">
            <w:pPr>
              <w:pStyle w:val="TableParagraph"/>
              <w:spacing w:before="206"/>
              <w:ind w:left="230" w:right="77" w:hanging="87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6</w:t>
            </w:r>
          </w:p>
        </w:tc>
        <w:tc>
          <w:tcPr>
            <w:tcW w:w="2976" w:type="dxa"/>
          </w:tcPr>
          <w:p w:rsidR="007D4F2D" w:rsidRDefault="00746956">
            <w:pPr>
              <w:pStyle w:val="TableParagraph"/>
              <w:tabs>
                <w:tab w:val="left" w:pos="1919"/>
                <w:tab w:val="left" w:pos="2739"/>
              </w:tabs>
              <w:ind w:left="107" w:right="95" w:firstLine="33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Проявляющий</w:t>
            </w:r>
            <w:proofErr w:type="gramEnd"/>
            <w:r>
              <w:rPr>
                <w:sz w:val="24"/>
              </w:rPr>
              <w:t xml:space="preserve"> уважение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людям </w:t>
            </w:r>
            <w:r>
              <w:rPr>
                <w:spacing w:val="-1"/>
                <w:sz w:val="24"/>
              </w:rPr>
              <w:t>старшего</w:t>
            </w:r>
            <w:r>
              <w:rPr>
                <w:spacing w:val="-58"/>
                <w:sz w:val="24"/>
              </w:rPr>
              <w:t xml:space="preserve">  </w:t>
            </w:r>
            <w:r>
              <w:rPr>
                <w:sz w:val="24"/>
              </w:rPr>
              <w:t>поколения и готовность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поддержке </w:t>
            </w:r>
            <w:r>
              <w:rPr>
                <w:spacing w:val="-4"/>
                <w:sz w:val="24"/>
              </w:rPr>
              <w:t>и</w:t>
            </w:r>
          </w:p>
          <w:p w:rsidR="007D4F2D" w:rsidRDefault="00746956">
            <w:pPr>
              <w:pStyle w:val="TableParagraph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волонтерских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движениях</w:t>
            </w:r>
            <w:proofErr w:type="gramEnd"/>
          </w:p>
        </w:tc>
        <w:tc>
          <w:tcPr>
            <w:tcW w:w="3567" w:type="dxa"/>
          </w:tcPr>
          <w:p w:rsidR="007D4F2D" w:rsidRDefault="00746956">
            <w:pPr>
              <w:pStyle w:val="TableParagraph"/>
              <w:tabs>
                <w:tab w:val="left" w:pos="2538"/>
              </w:tabs>
              <w:ind w:left="108" w:right="9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межличностного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делового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общения,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имиджа</w:t>
            </w:r>
          </w:p>
          <w:p w:rsidR="007D4F2D" w:rsidRDefault="00746956">
            <w:pPr>
              <w:pStyle w:val="TableParagraph"/>
              <w:tabs>
                <w:tab w:val="left" w:pos="420"/>
                <w:tab w:val="left" w:pos="1329"/>
                <w:tab w:val="left" w:pos="1780"/>
                <w:tab w:val="left" w:pos="2129"/>
                <w:tab w:val="left" w:pos="2165"/>
                <w:tab w:val="left" w:pos="2518"/>
                <w:tab w:val="left" w:pos="2641"/>
                <w:tab w:val="left" w:pos="3326"/>
              </w:tabs>
              <w:spacing w:line="270" w:lineRule="atLeast"/>
              <w:ind w:left="108" w:right="9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готовность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общению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взаимодействию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людьми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самого</w:t>
            </w:r>
            <w:r>
              <w:rPr>
                <w:sz w:val="24"/>
              </w:rPr>
              <w:tab/>
              <w:t>разного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статуса,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этнической,</w:t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z w:val="24"/>
              </w:rPr>
              <w:t>религиозной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принадлежности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многообразных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обстоятельствах;</w:t>
            </w:r>
          </w:p>
        </w:tc>
        <w:tc>
          <w:tcPr>
            <w:tcW w:w="3514" w:type="dxa"/>
          </w:tcPr>
          <w:p w:rsidR="007D4F2D" w:rsidRDefault="00746956">
            <w:pPr>
              <w:pStyle w:val="TableParagraph"/>
              <w:numPr>
                <w:ilvl w:val="0"/>
                <w:numId w:val="8"/>
              </w:numPr>
              <w:tabs>
                <w:tab w:val="left" w:pos="286"/>
                <w:tab w:val="left" w:pos="2041"/>
              </w:tabs>
              <w:ind w:right="94" w:firstLine="33"/>
              <w:jc w:val="both"/>
              <w:rPr>
                <w:sz w:val="24"/>
              </w:rPr>
            </w:pPr>
            <w:r>
              <w:rPr>
                <w:sz w:val="24"/>
              </w:rPr>
              <w:t>участие в участие в социально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значимой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деятельности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(благотворительных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акциях,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проектах)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волонтерском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движении</w:t>
            </w:r>
          </w:p>
          <w:p w:rsidR="007D4F2D" w:rsidRDefault="00746956">
            <w:pPr>
              <w:pStyle w:val="TableParagraph"/>
              <w:numPr>
                <w:ilvl w:val="0"/>
                <w:numId w:val="8"/>
              </w:numPr>
              <w:tabs>
                <w:tab w:val="left" w:pos="305"/>
              </w:tabs>
              <w:ind w:right="95" w:firstLine="33"/>
              <w:jc w:val="both"/>
              <w:rPr>
                <w:sz w:val="24"/>
              </w:rPr>
            </w:pPr>
            <w:r>
              <w:rPr>
                <w:sz w:val="24"/>
              </w:rPr>
              <w:t>вовлеченность в разные 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наставничества;</w:t>
            </w:r>
          </w:p>
        </w:tc>
        <w:tc>
          <w:tcPr>
            <w:tcW w:w="2837" w:type="dxa"/>
          </w:tcPr>
          <w:p w:rsidR="007D4F2D" w:rsidRDefault="00746956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портфолио</w:t>
            </w:r>
          </w:p>
        </w:tc>
        <w:tc>
          <w:tcPr>
            <w:tcW w:w="2410" w:type="dxa"/>
          </w:tcPr>
          <w:p w:rsidR="007D4F2D" w:rsidRDefault="00746956">
            <w:pPr>
              <w:pStyle w:val="TableParagraph"/>
              <w:tabs>
                <w:tab w:val="left" w:pos="2101"/>
              </w:tabs>
              <w:ind w:left="108" w:right="93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ответственный </w:t>
            </w:r>
            <w:r>
              <w:rPr>
                <w:spacing w:val="-1"/>
                <w:sz w:val="24"/>
              </w:rPr>
              <w:t>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организацию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волонтерского</w:t>
            </w:r>
            <w:proofErr w:type="gramEnd"/>
          </w:p>
          <w:p w:rsidR="007D4F2D" w:rsidRDefault="0074695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движения</w:t>
            </w:r>
          </w:p>
        </w:tc>
      </w:tr>
      <w:tr w:rsidR="007D4F2D">
        <w:trPr>
          <w:trHeight w:val="1656"/>
        </w:trPr>
        <w:tc>
          <w:tcPr>
            <w:tcW w:w="576" w:type="dxa"/>
          </w:tcPr>
          <w:p w:rsidR="007D4F2D" w:rsidRDefault="007D4F2D">
            <w:pPr>
              <w:pStyle w:val="TableParagraph"/>
              <w:rPr>
                <w:sz w:val="26"/>
              </w:rPr>
            </w:pPr>
          </w:p>
          <w:p w:rsidR="007D4F2D" w:rsidRDefault="007D4F2D">
            <w:pPr>
              <w:pStyle w:val="TableParagraph"/>
              <w:spacing w:before="11"/>
              <w:rPr>
                <w:sz w:val="21"/>
              </w:rPr>
            </w:pPr>
          </w:p>
          <w:p w:rsidR="007D4F2D" w:rsidRDefault="00746956">
            <w:pPr>
              <w:pStyle w:val="TableParagraph"/>
              <w:ind w:left="230" w:right="77" w:hanging="87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7</w:t>
            </w:r>
          </w:p>
        </w:tc>
        <w:tc>
          <w:tcPr>
            <w:tcW w:w="2976" w:type="dxa"/>
          </w:tcPr>
          <w:p w:rsidR="007D4F2D" w:rsidRDefault="00746956">
            <w:pPr>
              <w:pStyle w:val="TableParagraph"/>
              <w:tabs>
                <w:tab w:val="left" w:pos="1893"/>
                <w:tab w:val="left" w:pos="1932"/>
              </w:tabs>
              <w:ind w:left="107" w:right="96" w:firstLine="33"/>
              <w:rPr>
                <w:sz w:val="24"/>
              </w:rPr>
            </w:pPr>
            <w:proofErr w:type="gramStart"/>
            <w:r>
              <w:rPr>
                <w:sz w:val="24"/>
              </w:rPr>
              <w:t>Осознающий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приоритетную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ценность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человека;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уважающий   собственную</w:t>
            </w:r>
          </w:p>
          <w:p w:rsidR="007D4F2D" w:rsidRDefault="00746956">
            <w:pPr>
              <w:pStyle w:val="TableParagraph"/>
              <w:spacing w:line="270" w:lineRule="atLeast"/>
              <w:ind w:left="107" w:right="91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чужую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уникальность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ситуациях,</w:t>
            </w:r>
            <w:r>
              <w:rPr>
                <w:spacing w:val="8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во</w:t>
            </w:r>
            <w:proofErr w:type="gramEnd"/>
          </w:p>
        </w:tc>
        <w:tc>
          <w:tcPr>
            <w:tcW w:w="3567" w:type="dxa"/>
          </w:tcPr>
          <w:p w:rsidR="007D4F2D" w:rsidRDefault="00746956">
            <w:pPr>
              <w:pStyle w:val="TableParagraph"/>
              <w:numPr>
                <w:ilvl w:val="0"/>
                <w:numId w:val="9"/>
              </w:numPr>
              <w:tabs>
                <w:tab w:val="left" w:pos="346"/>
              </w:tabs>
              <w:ind w:right="95" w:firstLine="0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этических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взаимодействии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обучающимися,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преподавателями,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мастерами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практики</w:t>
            </w:r>
          </w:p>
          <w:p w:rsidR="007D4F2D" w:rsidRDefault="00746956">
            <w:pPr>
              <w:pStyle w:val="TableParagraph"/>
              <w:numPr>
                <w:ilvl w:val="0"/>
                <w:numId w:val="9"/>
              </w:numPr>
              <w:tabs>
                <w:tab w:val="left" w:pos="674"/>
                <w:tab w:val="left" w:pos="675"/>
                <w:tab w:val="left" w:pos="2596"/>
              </w:tabs>
              <w:spacing w:line="261" w:lineRule="exact"/>
              <w:ind w:left="674" w:hanging="567"/>
              <w:rPr>
                <w:sz w:val="24"/>
              </w:rPr>
            </w:pPr>
            <w:r>
              <w:rPr>
                <w:sz w:val="24"/>
              </w:rPr>
              <w:t>демонстрация</w:t>
            </w:r>
            <w:r>
              <w:rPr>
                <w:sz w:val="24"/>
              </w:rPr>
              <w:tab/>
              <w:t>навыков</w:t>
            </w:r>
          </w:p>
        </w:tc>
        <w:tc>
          <w:tcPr>
            <w:tcW w:w="3514" w:type="dxa"/>
          </w:tcPr>
          <w:p w:rsidR="007D4F2D" w:rsidRDefault="00746956">
            <w:pPr>
              <w:pStyle w:val="TableParagraph"/>
              <w:tabs>
                <w:tab w:val="left" w:pos="2485"/>
              </w:tabs>
              <w:ind w:left="108" w:right="94" w:firstLine="33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межличностного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делового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этических</w:t>
            </w:r>
            <w:r>
              <w:rPr>
                <w:spacing w:val="96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9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9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учебном</w:t>
            </w:r>
            <w:proofErr w:type="gramEnd"/>
            <w:r>
              <w:rPr>
                <w:spacing w:val="9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7D4F2D" w:rsidRDefault="00746956">
            <w:pPr>
              <w:pStyle w:val="TableParagraph"/>
              <w:spacing w:line="270" w:lineRule="atLeast"/>
              <w:ind w:left="108" w:right="94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внеучебном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учебном        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 xml:space="preserve">коллективе,        </w:t>
            </w:r>
            <w:r>
              <w:rPr>
                <w:spacing w:val="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</w:tc>
        <w:tc>
          <w:tcPr>
            <w:tcW w:w="2837" w:type="dxa"/>
          </w:tcPr>
          <w:p w:rsidR="007D4F2D" w:rsidRDefault="00746956">
            <w:pPr>
              <w:pStyle w:val="TableParagraph"/>
              <w:tabs>
                <w:tab w:val="left" w:pos="1135"/>
              </w:tabs>
              <w:ind w:left="110" w:right="96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характеристика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руководителя</w:t>
            </w:r>
          </w:p>
        </w:tc>
        <w:tc>
          <w:tcPr>
            <w:tcW w:w="2410" w:type="dxa"/>
          </w:tcPr>
          <w:p w:rsidR="007D4F2D" w:rsidRDefault="00746956">
            <w:pPr>
              <w:pStyle w:val="TableParagraph"/>
              <w:ind w:left="108" w:right="87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преподаватели,</w:t>
            </w:r>
            <w:r>
              <w:rPr>
                <w:spacing w:val="1"/>
                <w:sz w:val="24"/>
              </w:rPr>
              <w:t xml:space="preserve"> </w:t>
            </w:r>
          </w:p>
          <w:p w:rsidR="007D4F2D" w:rsidRDefault="00746956">
            <w:pPr>
              <w:pStyle w:val="TableParagraph"/>
              <w:spacing w:line="270" w:lineRule="atLeast"/>
              <w:ind w:right="410" w:firstLineChars="100" w:firstLine="240"/>
              <w:rPr>
                <w:sz w:val="24"/>
              </w:rPr>
            </w:pPr>
            <w:r>
              <w:rPr>
                <w:sz w:val="24"/>
              </w:rPr>
              <w:t>мастера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/о</w:t>
            </w:r>
          </w:p>
        </w:tc>
      </w:tr>
    </w:tbl>
    <w:p w:rsidR="007D4F2D" w:rsidRDefault="007D4F2D">
      <w:pPr>
        <w:spacing w:line="270" w:lineRule="atLeast"/>
        <w:rPr>
          <w:sz w:val="24"/>
        </w:rPr>
        <w:sectPr w:rsidR="007D4F2D">
          <w:pgSz w:w="16840" w:h="11910" w:orient="landscape"/>
          <w:pgMar w:top="1100" w:right="560" w:bottom="1400" w:left="160" w:header="0" w:footer="1216" w:gutter="0"/>
          <w:cols w:space="720"/>
        </w:sectPr>
      </w:pPr>
    </w:p>
    <w:p w:rsidR="007D4F2D" w:rsidRDefault="007D4F2D">
      <w:pPr>
        <w:pStyle w:val="a3"/>
        <w:spacing w:before="3"/>
        <w:rPr>
          <w:sz w:val="2"/>
        </w:rPr>
      </w:pPr>
    </w:p>
    <w:tbl>
      <w:tblPr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6"/>
        <w:gridCol w:w="2976"/>
        <w:gridCol w:w="3567"/>
        <w:gridCol w:w="3514"/>
        <w:gridCol w:w="2837"/>
        <w:gridCol w:w="2410"/>
      </w:tblGrid>
      <w:tr w:rsidR="007D4F2D">
        <w:trPr>
          <w:trHeight w:val="278"/>
        </w:trPr>
        <w:tc>
          <w:tcPr>
            <w:tcW w:w="576" w:type="dxa"/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</w:tcPr>
          <w:p w:rsidR="007D4F2D" w:rsidRDefault="00746956">
            <w:pPr>
              <w:pStyle w:val="TableParagraph"/>
              <w:spacing w:before="1" w:line="257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Л.</w:t>
            </w:r>
            <w:proofErr w:type="gramStart"/>
            <w:r>
              <w:rPr>
                <w:b/>
                <w:sz w:val="24"/>
              </w:rPr>
              <w:t>Р</w:t>
            </w:r>
            <w:proofErr w:type="gramEnd"/>
          </w:p>
        </w:tc>
        <w:tc>
          <w:tcPr>
            <w:tcW w:w="3567" w:type="dxa"/>
          </w:tcPr>
          <w:p w:rsidR="007D4F2D" w:rsidRDefault="00746956">
            <w:pPr>
              <w:pStyle w:val="TableParagraph"/>
              <w:spacing w:before="1" w:line="257" w:lineRule="exact"/>
              <w:ind w:left="1223" w:right="12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Критерии</w:t>
            </w:r>
          </w:p>
        </w:tc>
        <w:tc>
          <w:tcPr>
            <w:tcW w:w="3514" w:type="dxa"/>
          </w:tcPr>
          <w:p w:rsidR="007D4F2D" w:rsidRDefault="00746956">
            <w:pPr>
              <w:pStyle w:val="TableParagraph"/>
              <w:spacing w:before="1" w:line="257" w:lineRule="exact"/>
              <w:ind w:left="1118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Показатели</w:t>
            </w:r>
          </w:p>
        </w:tc>
        <w:tc>
          <w:tcPr>
            <w:tcW w:w="2837" w:type="dxa"/>
          </w:tcPr>
          <w:p w:rsidR="007D4F2D" w:rsidRDefault="00746956">
            <w:pPr>
              <w:pStyle w:val="TableParagraph"/>
              <w:spacing w:before="1" w:line="257" w:lineRule="exact"/>
              <w:ind w:left="489"/>
              <w:rPr>
                <w:b/>
                <w:sz w:val="24"/>
              </w:rPr>
            </w:pPr>
            <w:r>
              <w:rPr>
                <w:b/>
                <w:sz w:val="24"/>
              </w:rPr>
              <w:t>Инструментарий</w:t>
            </w:r>
          </w:p>
        </w:tc>
        <w:tc>
          <w:tcPr>
            <w:tcW w:w="2410" w:type="dxa"/>
          </w:tcPr>
          <w:p w:rsidR="007D4F2D" w:rsidRDefault="00746956">
            <w:pPr>
              <w:pStyle w:val="TableParagraph"/>
              <w:spacing w:before="1" w:line="257" w:lineRule="exact"/>
              <w:ind w:left="360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7D4F2D">
        <w:trPr>
          <w:trHeight w:val="551"/>
        </w:trPr>
        <w:tc>
          <w:tcPr>
            <w:tcW w:w="576" w:type="dxa"/>
          </w:tcPr>
          <w:p w:rsidR="007D4F2D" w:rsidRDefault="007D4F2D">
            <w:pPr>
              <w:pStyle w:val="TableParagraph"/>
              <w:rPr>
                <w:sz w:val="24"/>
              </w:rPr>
            </w:pPr>
          </w:p>
        </w:tc>
        <w:tc>
          <w:tcPr>
            <w:tcW w:w="2976" w:type="dxa"/>
          </w:tcPr>
          <w:p w:rsidR="007D4F2D" w:rsidRDefault="00746956">
            <w:pPr>
              <w:pStyle w:val="TableParagraph"/>
              <w:tabs>
                <w:tab w:val="left" w:pos="827"/>
                <w:tab w:val="left" w:pos="1875"/>
                <w:tab w:val="left" w:pos="2278"/>
              </w:tabs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всех</w:t>
            </w:r>
            <w:r>
              <w:rPr>
                <w:sz w:val="24"/>
              </w:rPr>
              <w:tab/>
              <w:t>формах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видах</w:t>
            </w:r>
          </w:p>
          <w:p w:rsidR="007D4F2D" w:rsidRDefault="00746956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</w:p>
        </w:tc>
        <w:tc>
          <w:tcPr>
            <w:tcW w:w="3567" w:type="dxa"/>
          </w:tcPr>
          <w:p w:rsidR="007D4F2D" w:rsidRDefault="00746956">
            <w:pPr>
              <w:pStyle w:val="TableParagraph"/>
              <w:tabs>
                <w:tab w:val="left" w:pos="2538"/>
              </w:tabs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межличностного</w:t>
            </w:r>
            <w:r>
              <w:rPr>
                <w:sz w:val="24"/>
              </w:rPr>
              <w:tab/>
              <w:t>делового</w:t>
            </w:r>
          </w:p>
          <w:p w:rsidR="007D4F2D" w:rsidRDefault="00746956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общения,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имиджа;</w:t>
            </w:r>
          </w:p>
        </w:tc>
        <w:tc>
          <w:tcPr>
            <w:tcW w:w="3514" w:type="dxa"/>
          </w:tcPr>
          <w:p w:rsidR="007D4F2D" w:rsidRDefault="00746956">
            <w:pPr>
              <w:pStyle w:val="TableParagraph"/>
              <w:tabs>
                <w:tab w:val="left" w:pos="2322"/>
              </w:tabs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преподавателями,</w:t>
            </w:r>
            <w:r>
              <w:rPr>
                <w:sz w:val="24"/>
              </w:rPr>
              <w:tab/>
              <w:t>мастерами</w:t>
            </w:r>
          </w:p>
          <w:p w:rsidR="007D4F2D" w:rsidRDefault="00746956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/О</w:t>
            </w:r>
          </w:p>
        </w:tc>
        <w:tc>
          <w:tcPr>
            <w:tcW w:w="2837" w:type="dxa"/>
          </w:tcPr>
          <w:p w:rsidR="007D4F2D" w:rsidRDefault="007D4F2D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7D4F2D" w:rsidRDefault="007D4F2D">
            <w:pPr>
              <w:pStyle w:val="TableParagraph"/>
              <w:rPr>
                <w:sz w:val="24"/>
              </w:rPr>
            </w:pPr>
          </w:p>
        </w:tc>
      </w:tr>
      <w:tr w:rsidR="007D4F2D">
        <w:trPr>
          <w:trHeight w:val="2484"/>
        </w:trPr>
        <w:tc>
          <w:tcPr>
            <w:tcW w:w="576" w:type="dxa"/>
            <w:vMerge w:val="restart"/>
          </w:tcPr>
          <w:p w:rsidR="007D4F2D" w:rsidRDefault="007D4F2D">
            <w:pPr>
              <w:pStyle w:val="TableParagraph"/>
              <w:rPr>
                <w:sz w:val="26"/>
              </w:rPr>
            </w:pPr>
          </w:p>
          <w:p w:rsidR="007D4F2D" w:rsidRDefault="007D4F2D">
            <w:pPr>
              <w:pStyle w:val="TableParagraph"/>
              <w:rPr>
                <w:sz w:val="26"/>
              </w:rPr>
            </w:pPr>
          </w:p>
          <w:p w:rsidR="007D4F2D" w:rsidRDefault="007D4F2D">
            <w:pPr>
              <w:pStyle w:val="TableParagraph"/>
              <w:rPr>
                <w:sz w:val="26"/>
              </w:rPr>
            </w:pPr>
          </w:p>
          <w:p w:rsidR="007D4F2D" w:rsidRDefault="007D4F2D">
            <w:pPr>
              <w:pStyle w:val="TableParagraph"/>
              <w:rPr>
                <w:sz w:val="26"/>
              </w:rPr>
            </w:pPr>
          </w:p>
          <w:p w:rsidR="007D4F2D" w:rsidRDefault="007D4F2D">
            <w:pPr>
              <w:pStyle w:val="TableParagraph"/>
              <w:rPr>
                <w:sz w:val="26"/>
              </w:rPr>
            </w:pPr>
          </w:p>
          <w:p w:rsidR="007D4F2D" w:rsidRDefault="007D4F2D">
            <w:pPr>
              <w:pStyle w:val="TableParagraph"/>
              <w:spacing w:before="4"/>
              <w:rPr>
                <w:sz w:val="38"/>
              </w:rPr>
            </w:pPr>
          </w:p>
          <w:p w:rsidR="007D4F2D" w:rsidRDefault="00746956">
            <w:pPr>
              <w:pStyle w:val="TableParagraph"/>
              <w:ind w:left="230" w:right="77" w:hanging="87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8</w:t>
            </w:r>
          </w:p>
        </w:tc>
        <w:tc>
          <w:tcPr>
            <w:tcW w:w="2976" w:type="dxa"/>
          </w:tcPr>
          <w:p w:rsidR="007D4F2D" w:rsidRDefault="00746956">
            <w:pPr>
              <w:pStyle w:val="TableParagraph"/>
              <w:ind w:left="107" w:firstLine="33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8.1.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Проявляющий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демонстрирующий</w:t>
            </w:r>
          </w:p>
          <w:p w:rsidR="007D4F2D" w:rsidRDefault="00746956">
            <w:pPr>
              <w:pStyle w:val="TableParagraph"/>
              <w:tabs>
                <w:tab w:val="left" w:pos="2751"/>
              </w:tabs>
              <w:ind w:left="107"/>
              <w:rPr>
                <w:sz w:val="24"/>
              </w:rPr>
            </w:pPr>
            <w:r>
              <w:rPr>
                <w:sz w:val="24"/>
              </w:rPr>
              <w:t>уважение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к</w:t>
            </w:r>
            <w:proofErr w:type="gramEnd"/>
          </w:p>
          <w:p w:rsidR="007D4F2D" w:rsidRDefault="00746956">
            <w:pPr>
              <w:pStyle w:val="TableParagraph"/>
              <w:ind w:left="107" w:right="1117"/>
              <w:rPr>
                <w:sz w:val="24"/>
              </w:rPr>
            </w:pPr>
            <w:r>
              <w:rPr>
                <w:sz w:val="24"/>
              </w:rPr>
              <w:t>представителям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различных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этнокультурных,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социальных,</w:t>
            </w:r>
          </w:p>
          <w:p w:rsidR="007D4F2D" w:rsidRDefault="00746956">
            <w:pPr>
              <w:pStyle w:val="TableParagraph"/>
              <w:spacing w:line="270" w:lineRule="atLeast"/>
              <w:ind w:left="107" w:right="90"/>
              <w:rPr>
                <w:sz w:val="24"/>
              </w:rPr>
            </w:pPr>
            <w:r>
              <w:rPr>
                <w:sz w:val="24"/>
              </w:rPr>
              <w:t>конфессиональных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групп.</w:t>
            </w:r>
          </w:p>
        </w:tc>
        <w:tc>
          <w:tcPr>
            <w:tcW w:w="3567" w:type="dxa"/>
          </w:tcPr>
          <w:p w:rsidR="007D4F2D" w:rsidRDefault="00746956">
            <w:pPr>
              <w:pStyle w:val="TableParagraph"/>
              <w:tabs>
                <w:tab w:val="left" w:pos="420"/>
                <w:tab w:val="left" w:pos="1329"/>
                <w:tab w:val="left" w:pos="1780"/>
                <w:tab w:val="left" w:pos="2130"/>
                <w:tab w:val="left" w:pos="2165"/>
                <w:tab w:val="left" w:pos="2518"/>
                <w:tab w:val="left" w:pos="2641"/>
                <w:tab w:val="left" w:pos="3327"/>
              </w:tabs>
              <w:ind w:left="108" w:right="9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готовность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общению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взаимодействию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людьми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самого</w:t>
            </w:r>
            <w:r>
              <w:rPr>
                <w:sz w:val="24"/>
              </w:rPr>
              <w:tab/>
              <w:t>разного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статуса,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этнической,</w:t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z w:val="24"/>
              </w:rPr>
              <w:t>религиозной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принадлежности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многообразных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обстоятельствах;</w:t>
            </w:r>
          </w:p>
        </w:tc>
        <w:tc>
          <w:tcPr>
            <w:tcW w:w="3514" w:type="dxa"/>
          </w:tcPr>
          <w:p w:rsidR="007D4F2D" w:rsidRDefault="00746956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отсутствие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конфликтов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коллективе;</w:t>
            </w:r>
          </w:p>
          <w:p w:rsidR="007D4F2D" w:rsidRDefault="00746956">
            <w:pPr>
              <w:pStyle w:val="TableParagraph"/>
              <w:tabs>
                <w:tab w:val="left" w:pos="2334"/>
              </w:tabs>
              <w:ind w:left="108" w:right="94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- </w:t>
            </w:r>
            <w:r>
              <w:rPr>
                <w:sz w:val="24"/>
              </w:rPr>
              <w:t>отсутствие фактов проявления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нетерпимости,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идеологии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терроризма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экстремизма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среди</w:t>
            </w:r>
            <w:proofErr w:type="gramEnd"/>
            <w:r>
              <w:rPr>
                <w:sz w:val="24"/>
              </w:rPr>
              <w:t xml:space="preserve"> обучающихся;</w:t>
            </w:r>
          </w:p>
        </w:tc>
        <w:tc>
          <w:tcPr>
            <w:tcW w:w="2837" w:type="dxa"/>
          </w:tcPr>
          <w:p w:rsidR="007D4F2D" w:rsidRDefault="00746956">
            <w:pPr>
              <w:pStyle w:val="TableParagraph"/>
              <w:ind w:left="110" w:right="227"/>
              <w:rPr>
                <w:sz w:val="24"/>
              </w:rPr>
            </w:pPr>
            <w:r>
              <w:rPr>
                <w:sz w:val="24"/>
              </w:rPr>
              <w:t>- характеристика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(социального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педагога)</w:t>
            </w:r>
          </w:p>
        </w:tc>
        <w:tc>
          <w:tcPr>
            <w:tcW w:w="2410" w:type="dxa"/>
          </w:tcPr>
          <w:p w:rsidR="007D4F2D" w:rsidRDefault="00746956">
            <w:pPr>
              <w:pStyle w:val="TableParagraph"/>
              <w:ind w:left="108" w:right="95"/>
              <w:rPr>
                <w:spacing w:val="1"/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руководитель,</w:t>
            </w:r>
            <w:r>
              <w:rPr>
                <w:spacing w:val="1"/>
                <w:sz w:val="24"/>
              </w:rPr>
              <w:t xml:space="preserve"> </w:t>
            </w:r>
          </w:p>
          <w:p w:rsidR="007D4F2D" w:rsidRDefault="00746956">
            <w:pPr>
              <w:pStyle w:val="TableParagraph"/>
              <w:ind w:left="108" w:right="95"/>
              <w:rPr>
                <w:sz w:val="24"/>
              </w:rPr>
            </w:pPr>
            <w:r>
              <w:rPr>
                <w:spacing w:val="1"/>
                <w:sz w:val="24"/>
              </w:rPr>
              <w:t>зам. директора по ВР</w:t>
            </w:r>
          </w:p>
        </w:tc>
      </w:tr>
      <w:tr w:rsidR="007D4F2D">
        <w:trPr>
          <w:trHeight w:val="1931"/>
        </w:trPr>
        <w:tc>
          <w:tcPr>
            <w:tcW w:w="576" w:type="dxa"/>
            <w:vMerge/>
            <w:tcBorders>
              <w:top w:val="nil"/>
            </w:tcBorders>
          </w:tcPr>
          <w:p w:rsidR="007D4F2D" w:rsidRDefault="007D4F2D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</w:tcPr>
          <w:p w:rsidR="007D4F2D" w:rsidRDefault="00746956">
            <w:pPr>
              <w:pStyle w:val="TableParagraph"/>
              <w:tabs>
                <w:tab w:val="left" w:pos="1378"/>
                <w:tab w:val="left" w:pos="1647"/>
                <w:tab w:val="left" w:pos="1810"/>
                <w:tab w:val="left" w:pos="2738"/>
              </w:tabs>
              <w:ind w:left="107" w:right="96" w:firstLine="33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8.2.</w:t>
            </w:r>
            <w:r>
              <w:rPr>
                <w:spacing w:val="2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Сопричастный</w:t>
            </w:r>
            <w:proofErr w:type="gramEnd"/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сохранению,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преумножению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трансляции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культурных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традиций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ценностей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многонационального</w:t>
            </w:r>
          </w:p>
          <w:p w:rsidR="007D4F2D" w:rsidRDefault="00746956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российского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государства</w:t>
            </w:r>
          </w:p>
        </w:tc>
        <w:tc>
          <w:tcPr>
            <w:tcW w:w="3567" w:type="dxa"/>
          </w:tcPr>
          <w:p w:rsidR="007D4F2D" w:rsidRDefault="00746956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трансляции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ценностей своего народа, 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национальности</w:t>
            </w:r>
          </w:p>
        </w:tc>
        <w:tc>
          <w:tcPr>
            <w:tcW w:w="3514" w:type="dxa"/>
          </w:tcPr>
          <w:p w:rsidR="007D4F2D" w:rsidRDefault="00746956">
            <w:pPr>
              <w:pStyle w:val="TableParagraph"/>
              <w:ind w:left="108" w:right="93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просветительских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поисковых,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археологических,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военно-исторических,</w:t>
            </w:r>
          </w:p>
          <w:p w:rsidR="007D4F2D" w:rsidRDefault="00746956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краеведческих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отрядах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молодежных объединениях</w:t>
            </w:r>
          </w:p>
        </w:tc>
        <w:tc>
          <w:tcPr>
            <w:tcW w:w="2837" w:type="dxa"/>
          </w:tcPr>
          <w:p w:rsidR="007D4F2D" w:rsidRDefault="00746956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портфолио</w:t>
            </w:r>
          </w:p>
        </w:tc>
        <w:tc>
          <w:tcPr>
            <w:tcW w:w="2410" w:type="dxa"/>
          </w:tcPr>
          <w:p w:rsidR="007D4F2D" w:rsidRDefault="00746956">
            <w:pPr>
              <w:pStyle w:val="TableParagraph"/>
              <w:ind w:left="108" w:right="870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</w:tr>
      <w:tr w:rsidR="007D4F2D">
        <w:trPr>
          <w:trHeight w:val="3036"/>
        </w:trPr>
        <w:tc>
          <w:tcPr>
            <w:tcW w:w="576" w:type="dxa"/>
            <w:vMerge w:val="restart"/>
          </w:tcPr>
          <w:p w:rsidR="007D4F2D" w:rsidRDefault="007D4F2D">
            <w:pPr>
              <w:pStyle w:val="TableParagraph"/>
              <w:rPr>
                <w:sz w:val="26"/>
              </w:rPr>
            </w:pPr>
          </w:p>
          <w:p w:rsidR="007D4F2D" w:rsidRDefault="007D4F2D">
            <w:pPr>
              <w:pStyle w:val="TableParagraph"/>
              <w:rPr>
                <w:sz w:val="26"/>
              </w:rPr>
            </w:pPr>
          </w:p>
          <w:p w:rsidR="007D4F2D" w:rsidRDefault="007D4F2D">
            <w:pPr>
              <w:pStyle w:val="TableParagraph"/>
              <w:rPr>
                <w:sz w:val="26"/>
              </w:rPr>
            </w:pPr>
          </w:p>
          <w:p w:rsidR="007D4F2D" w:rsidRDefault="007D4F2D">
            <w:pPr>
              <w:pStyle w:val="TableParagraph"/>
              <w:rPr>
                <w:sz w:val="26"/>
              </w:rPr>
            </w:pPr>
          </w:p>
          <w:p w:rsidR="007D4F2D" w:rsidRDefault="007D4F2D">
            <w:pPr>
              <w:pStyle w:val="TableParagraph"/>
              <w:spacing w:before="5"/>
              <w:rPr>
                <w:sz w:val="28"/>
              </w:rPr>
            </w:pPr>
          </w:p>
          <w:p w:rsidR="007D4F2D" w:rsidRDefault="00746956">
            <w:pPr>
              <w:pStyle w:val="TableParagraph"/>
              <w:ind w:left="230" w:right="77" w:hanging="87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9</w:t>
            </w:r>
          </w:p>
        </w:tc>
        <w:tc>
          <w:tcPr>
            <w:tcW w:w="2976" w:type="dxa"/>
          </w:tcPr>
          <w:p w:rsidR="007D4F2D" w:rsidRDefault="00746956">
            <w:pPr>
              <w:pStyle w:val="TableParagraph"/>
              <w:tabs>
                <w:tab w:val="left" w:pos="1318"/>
                <w:tab w:val="left" w:pos="2737"/>
              </w:tabs>
              <w:ind w:left="107" w:right="95" w:firstLine="33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9.1.</w:t>
            </w:r>
            <w:r>
              <w:rPr>
                <w:spacing w:val="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Соблюдающий</w:t>
            </w:r>
            <w:proofErr w:type="gramEnd"/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пропагандирующий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z w:val="24"/>
              </w:rPr>
              <w:tab/>
              <w:t>здорового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спорта;</w:t>
            </w:r>
          </w:p>
          <w:p w:rsidR="007D4F2D" w:rsidRDefault="00746956">
            <w:pPr>
              <w:pStyle w:val="TableParagraph"/>
              <w:tabs>
                <w:tab w:val="left" w:pos="1283"/>
                <w:tab w:val="left" w:pos="2376"/>
              </w:tabs>
              <w:ind w:left="107" w:right="94"/>
              <w:rPr>
                <w:sz w:val="24"/>
              </w:rPr>
            </w:pPr>
            <w:proofErr w:type="gramStart"/>
            <w:r>
              <w:rPr>
                <w:sz w:val="24"/>
              </w:rPr>
              <w:t>предупреждающий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либо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преодолевающий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алкоголя,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табака,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психоактивных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веществ,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азартных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7D4F2D" w:rsidRDefault="00746956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т.д.</w:t>
            </w:r>
          </w:p>
        </w:tc>
        <w:tc>
          <w:tcPr>
            <w:tcW w:w="3567" w:type="dxa"/>
          </w:tcPr>
          <w:p w:rsidR="007D4F2D" w:rsidRDefault="00746956">
            <w:pPr>
              <w:pStyle w:val="TableParagraph"/>
              <w:numPr>
                <w:ilvl w:val="0"/>
                <w:numId w:val="10"/>
              </w:numPr>
              <w:tabs>
                <w:tab w:val="left" w:pos="248"/>
                <w:tab w:val="left" w:pos="1714"/>
                <w:tab w:val="left" w:pos="2276"/>
              </w:tabs>
              <w:ind w:right="96" w:firstLine="0"/>
              <w:rPr>
                <w:sz w:val="24"/>
              </w:rPr>
            </w:pPr>
            <w:proofErr w:type="gramStart"/>
            <w:r>
              <w:rPr>
                <w:sz w:val="24"/>
              </w:rPr>
              <w:t>осознающий</w:t>
            </w:r>
            <w:proofErr w:type="gramEnd"/>
            <w:r>
              <w:rPr>
                <w:sz w:val="24"/>
              </w:rPr>
              <w:t xml:space="preserve"> важность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сохранения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укрепления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здоровья,</w:t>
            </w:r>
          </w:p>
          <w:p w:rsidR="007D4F2D" w:rsidRDefault="00746956">
            <w:pPr>
              <w:pStyle w:val="TableParagraph"/>
              <w:numPr>
                <w:ilvl w:val="0"/>
                <w:numId w:val="10"/>
              </w:numPr>
              <w:tabs>
                <w:tab w:val="left" w:pos="665"/>
              </w:tabs>
              <w:ind w:right="95" w:firstLine="0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имеющий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внутреннюю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здоровьесбережение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3514" w:type="dxa"/>
          </w:tcPr>
          <w:p w:rsidR="007D4F2D" w:rsidRDefault="00746956">
            <w:pPr>
              <w:pStyle w:val="TableParagraph"/>
              <w:numPr>
                <w:ilvl w:val="0"/>
                <w:numId w:val="11"/>
              </w:numPr>
              <w:tabs>
                <w:tab w:val="left" w:pos="286"/>
                <w:tab w:val="left" w:pos="2041"/>
              </w:tabs>
              <w:ind w:right="94" w:firstLine="33"/>
              <w:jc w:val="both"/>
              <w:rPr>
                <w:sz w:val="24"/>
              </w:rPr>
            </w:pPr>
            <w:r>
              <w:rPr>
                <w:sz w:val="24"/>
              </w:rPr>
              <w:t>участие в участие в социально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значимой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деятельности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спортивной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направленности;</w:t>
            </w:r>
          </w:p>
          <w:p w:rsidR="007D4F2D" w:rsidRDefault="00746956">
            <w:pPr>
              <w:pStyle w:val="TableParagraph"/>
              <w:numPr>
                <w:ilvl w:val="0"/>
                <w:numId w:val="11"/>
              </w:numPr>
              <w:tabs>
                <w:tab w:val="left" w:pos="628"/>
                <w:tab w:val="left" w:pos="629"/>
                <w:tab w:val="left" w:pos="1821"/>
                <w:tab w:val="left" w:pos="2041"/>
                <w:tab w:val="left" w:pos="2336"/>
              </w:tabs>
              <w:ind w:right="94" w:firstLine="33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социально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значимой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профилактической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направленности;</w:t>
            </w:r>
          </w:p>
          <w:p w:rsidR="007D4F2D" w:rsidRDefault="00746956">
            <w:pPr>
              <w:pStyle w:val="TableParagraph"/>
              <w:numPr>
                <w:ilvl w:val="0"/>
                <w:numId w:val="11"/>
              </w:numPr>
              <w:tabs>
                <w:tab w:val="left" w:pos="821"/>
                <w:tab w:val="left" w:pos="1928"/>
              </w:tabs>
              <w:ind w:right="94" w:firstLine="33"/>
              <w:jc w:val="both"/>
              <w:rPr>
                <w:sz w:val="24"/>
              </w:rPr>
            </w:pPr>
            <w:r>
              <w:rPr>
                <w:sz w:val="24"/>
              </w:rPr>
              <w:t>отсутствие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привычек,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суицидальных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попыток;</w:t>
            </w:r>
          </w:p>
        </w:tc>
        <w:tc>
          <w:tcPr>
            <w:tcW w:w="2837" w:type="dxa"/>
          </w:tcPr>
          <w:p w:rsidR="007D4F2D" w:rsidRDefault="00746956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портфолио</w:t>
            </w:r>
          </w:p>
        </w:tc>
        <w:tc>
          <w:tcPr>
            <w:tcW w:w="2410" w:type="dxa"/>
          </w:tcPr>
          <w:p w:rsidR="007D4F2D" w:rsidRDefault="00746956">
            <w:pPr>
              <w:pStyle w:val="TableParagraph"/>
              <w:ind w:left="108" w:right="870" w:firstLine="33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  <w:p w:rsidR="007D4F2D" w:rsidRDefault="00746956">
            <w:pPr>
              <w:pStyle w:val="TableParagraph"/>
              <w:ind w:left="108" w:right="87"/>
              <w:rPr>
                <w:sz w:val="24"/>
              </w:rPr>
            </w:pP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преподаватели</w:t>
            </w:r>
          </w:p>
          <w:p w:rsidR="007D4F2D" w:rsidRDefault="0074695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физкультуры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ОБЖ</w:t>
            </w:r>
          </w:p>
        </w:tc>
      </w:tr>
      <w:tr w:rsidR="007D4F2D">
        <w:trPr>
          <w:trHeight w:val="551"/>
        </w:trPr>
        <w:tc>
          <w:tcPr>
            <w:tcW w:w="576" w:type="dxa"/>
            <w:vMerge/>
            <w:tcBorders>
              <w:top w:val="nil"/>
            </w:tcBorders>
          </w:tcPr>
          <w:p w:rsidR="007D4F2D" w:rsidRDefault="007D4F2D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</w:tcPr>
          <w:p w:rsidR="007D4F2D" w:rsidRDefault="00746956">
            <w:pPr>
              <w:pStyle w:val="TableParagraph"/>
              <w:tabs>
                <w:tab w:val="left" w:pos="731"/>
                <w:tab w:val="left" w:pos="1383"/>
              </w:tabs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z w:val="24"/>
              </w:rPr>
              <w:tab/>
              <w:t>9.2.</w:t>
            </w:r>
            <w:r>
              <w:rPr>
                <w:sz w:val="24"/>
              </w:rPr>
              <w:tab/>
              <w:t>Сохраняющий</w:t>
            </w:r>
          </w:p>
          <w:p w:rsidR="007D4F2D" w:rsidRDefault="00746956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психологическую</w:t>
            </w:r>
          </w:p>
        </w:tc>
        <w:tc>
          <w:tcPr>
            <w:tcW w:w="3567" w:type="dxa"/>
          </w:tcPr>
          <w:p w:rsidR="007D4F2D" w:rsidRDefault="00746956">
            <w:pPr>
              <w:pStyle w:val="TableParagraph"/>
              <w:tabs>
                <w:tab w:val="left" w:pos="547"/>
                <w:tab w:val="left" w:pos="2341"/>
              </w:tabs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демонстрация</w:t>
            </w:r>
            <w:r>
              <w:rPr>
                <w:sz w:val="24"/>
              </w:rPr>
              <w:tab/>
              <w:t>признаков,</w:t>
            </w:r>
          </w:p>
          <w:p w:rsidR="007D4F2D" w:rsidRDefault="00746956">
            <w:pPr>
              <w:pStyle w:val="TableParagraph"/>
              <w:tabs>
                <w:tab w:val="left" w:pos="3336"/>
              </w:tabs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свидетельствующих</w:t>
            </w:r>
            <w:r>
              <w:rPr>
                <w:sz w:val="24"/>
              </w:rPr>
              <w:tab/>
              <w:t>о</w:t>
            </w:r>
          </w:p>
        </w:tc>
        <w:tc>
          <w:tcPr>
            <w:tcW w:w="3514" w:type="dxa"/>
          </w:tcPr>
          <w:p w:rsidR="007D4F2D" w:rsidRDefault="00746956">
            <w:pPr>
              <w:pStyle w:val="TableParagraph"/>
              <w:tabs>
                <w:tab w:val="left" w:pos="549"/>
                <w:tab w:val="left" w:pos="1717"/>
              </w:tabs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наличие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положительного</w:t>
            </w:r>
            <w:proofErr w:type="gramEnd"/>
          </w:p>
          <w:p w:rsidR="007D4F2D" w:rsidRDefault="00746956">
            <w:pPr>
              <w:pStyle w:val="TableParagraph"/>
              <w:tabs>
                <w:tab w:val="left" w:pos="1652"/>
                <w:tab w:val="left" w:pos="2100"/>
              </w:tabs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заключения</w:t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достаточном</w:t>
            </w:r>
            <w:proofErr w:type="gramEnd"/>
          </w:p>
        </w:tc>
        <w:tc>
          <w:tcPr>
            <w:tcW w:w="2837" w:type="dxa"/>
          </w:tcPr>
          <w:p w:rsidR="007D4F2D" w:rsidRDefault="00746956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методика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диагностики</w:t>
            </w:r>
          </w:p>
          <w:p w:rsidR="007D4F2D" w:rsidRDefault="00746956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психического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</w:p>
        </w:tc>
        <w:tc>
          <w:tcPr>
            <w:tcW w:w="2410" w:type="dxa"/>
          </w:tcPr>
          <w:p w:rsidR="007D4F2D" w:rsidRDefault="00746956">
            <w:pPr>
              <w:pStyle w:val="TableParagraph"/>
              <w:spacing w:line="270" w:lineRule="exact"/>
              <w:ind w:left="142"/>
              <w:rPr>
                <w:sz w:val="24"/>
              </w:rPr>
            </w:pPr>
            <w:r>
              <w:rPr>
                <w:sz w:val="24"/>
              </w:rPr>
              <w:t>Классный руководитель</w:t>
            </w:r>
          </w:p>
        </w:tc>
      </w:tr>
    </w:tbl>
    <w:p w:rsidR="007D4F2D" w:rsidRDefault="007D4F2D">
      <w:pPr>
        <w:spacing w:line="270" w:lineRule="exact"/>
        <w:rPr>
          <w:sz w:val="24"/>
        </w:rPr>
        <w:sectPr w:rsidR="007D4F2D">
          <w:pgSz w:w="16840" w:h="11910" w:orient="landscape"/>
          <w:pgMar w:top="1100" w:right="560" w:bottom="1400" w:left="160" w:header="0" w:footer="1216" w:gutter="0"/>
          <w:cols w:space="720"/>
        </w:sectPr>
      </w:pPr>
    </w:p>
    <w:p w:rsidR="007D4F2D" w:rsidRDefault="00062269">
      <w:pPr>
        <w:pStyle w:val="a3"/>
        <w:spacing w:before="3"/>
        <w:rPr>
          <w:sz w:val="2"/>
        </w:rPr>
      </w:pPr>
      <w:r>
        <w:lastRenderedPageBreak/>
        <w:pict>
          <v:rect id="_x0000_s1029" style="position:absolute;margin-left:197.05pt;margin-top:445.3pt;width:6pt;height:14.15pt;z-index:-251659264;mso-position-horizontal-relative:page;mso-position-vertical-relative:page;mso-width-relative:page;mso-height-relative:page" fillcolor="#f1f1f1" stroked="f">
            <v:textbox>
              <w:txbxContent>
                <w:p w:rsidR="00746956" w:rsidRDefault="00746956"/>
              </w:txbxContent>
            </v:textbox>
            <w10:wrap anchorx="page" anchory="page"/>
          </v:rect>
        </w:pict>
      </w:r>
    </w:p>
    <w:tbl>
      <w:tblPr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6"/>
        <w:gridCol w:w="2976"/>
        <w:gridCol w:w="3567"/>
        <w:gridCol w:w="3514"/>
        <w:gridCol w:w="2837"/>
        <w:gridCol w:w="2410"/>
      </w:tblGrid>
      <w:tr w:rsidR="007D4F2D">
        <w:trPr>
          <w:trHeight w:val="278"/>
        </w:trPr>
        <w:tc>
          <w:tcPr>
            <w:tcW w:w="576" w:type="dxa"/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</w:tcPr>
          <w:p w:rsidR="007D4F2D" w:rsidRDefault="00746956">
            <w:pPr>
              <w:pStyle w:val="TableParagraph"/>
              <w:spacing w:before="1" w:line="257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Л.</w:t>
            </w:r>
            <w:proofErr w:type="gramStart"/>
            <w:r>
              <w:rPr>
                <w:b/>
                <w:sz w:val="24"/>
              </w:rPr>
              <w:t>Р</w:t>
            </w:r>
            <w:proofErr w:type="gramEnd"/>
          </w:p>
        </w:tc>
        <w:tc>
          <w:tcPr>
            <w:tcW w:w="3567" w:type="dxa"/>
          </w:tcPr>
          <w:p w:rsidR="007D4F2D" w:rsidRDefault="00746956">
            <w:pPr>
              <w:pStyle w:val="TableParagraph"/>
              <w:spacing w:before="1" w:line="257" w:lineRule="exact"/>
              <w:ind w:left="1223" w:right="12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Критерии</w:t>
            </w:r>
          </w:p>
        </w:tc>
        <w:tc>
          <w:tcPr>
            <w:tcW w:w="3514" w:type="dxa"/>
          </w:tcPr>
          <w:p w:rsidR="007D4F2D" w:rsidRDefault="00746956">
            <w:pPr>
              <w:pStyle w:val="TableParagraph"/>
              <w:spacing w:before="1" w:line="257" w:lineRule="exact"/>
              <w:ind w:left="1118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Показатели</w:t>
            </w:r>
          </w:p>
        </w:tc>
        <w:tc>
          <w:tcPr>
            <w:tcW w:w="2837" w:type="dxa"/>
          </w:tcPr>
          <w:p w:rsidR="007D4F2D" w:rsidRDefault="00746956">
            <w:pPr>
              <w:pStyle w:val="TableParagraph"/>
              <w:spacing w:before="1" w:line="257" w:lineRule="exact"/>
              <w:ind w:left="489"/>
              <w:rPr>
                <w:b/>
                <w:sz w:val="24"/>
              </w:rPr>
            </w:pPr>
            <w:r>
              <w:rPr>
                <w:b/>
                <w:sz w:val="24"/>
              </w:rPr>
              <w:t>Инструментарий</w:t>
            </w:r>
          </w:p>
        </w:tc>
        <w:tc>
          <w:tcPr>
            <w:tcW w:w="2410" w:type="dxa"/>
          </w:tcPr>
          <w:p w:rsidR="007D4F2D" w:rsidRDefault="00746956">
            <w:pPr>
              <w:pStyle w:val="TableParagraph"/>
              <w:spacing w:before="1" w:line="257" w:lineRule="exact"/>
              <w:ind w:left="360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7D4F2D">
        <w:trPr>
          <w:trHeight w:val="1103"/>
        </w:trPr>
        <w:tc>
          <w:tcPr>
            <w:tcW w:w="576" w:type="dxa"/>
          </w:tcPr>
          <w:p w:rsidR="007D4F2D" w:rsidRDefault="007D4F2D">
            <w:pPr>
              <w:pStyle w:val="TableParagraph"/>
              <w:rPr>
                <w:sz w:val="24"/>
              </w:rPr>
            </w:pPr>
          </w:p>
        </w:tc>
        <w:tc>
          <w:tcPr>
            <w:tcW w:w="2976" w:type="dxa"/>
          </w:tcPr>
          <w:p w:rsidR="007D4F2D" w:rsidRDefault="00746956">
            <w:pPr>
              <w:pStyle w:val="TableParagraph"/>
              <w:tabs>
                <w:tab w:val="left" w:pos="2753"/>
              </w:tabs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устойчивость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ситуативно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сложных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стремительно</w:t>
            </w:r>
          </w:p>
          <w:p w:rsidR="007D4F2D" w:rsidRDefault="00746956">
            <w:pPr>
              <w:pStyle w:val="TableParagraph"/>
              <w:spacing w:line="261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меняющихся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ситуациях</w:t>
            </w:r>
            <w:proofErr w:type="gramEnd"/>
          </w:p>
        </w:tc>
        <w:tc>
          <w:tcPr>
            <w:tcW w:w="3567" w:type="dxa"/>
          </w:tcPr>
          <w:p w:rsidR="007D4F2D" w:rsidRDefault="00746956">
            <w:pPr>
              <w:pStyle w:val="TableParagraph"/>
              <w:tabs>
                <w:tab w:val="left" w:pos="2752"/>
              </w:tabs>
              <w:ind w:left="108" w:right="98"/>
              <w:rPr>
                <w:sz w:val="24"/>
              </w:rPr>
            </w:pPr>
            <w:r>
              <w:rPr>
                <w:sz w:val="24"/>
              </w:rPr>
              <w:t>достаточном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уровне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устойчивости</w:t>
            </w:r>
          </w:p>
        </w:tc>
        <w:tc>
          <w:tcPr>
            <w:tcW w:w="3514" w:type="dxa"/>
          </w:tcPr>
          <w:p w:rsidR="007D4F2D" w:rsidRDefault="00746956">
            <w:pPr>
              <w:pStyle w:val="TableParagraph"/>
              <w:tabs>
                <w:tab w:val="left" w:pos="1636"/>
              </w:tabs>
              <w:ind w:left="108" w:right="97"/>
              <w:rPr>
                <w:sz w:val="24"/>
              </w:rPr>
            </w:pPr>
            <w:proofErr w:type="gramStart"/>
            <w:r>
              <w:rPr>
                <w:sz w:val="24"/>
              </w:rPr>
              <w:t>уровне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психологической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устойчивости</w:t>
            </w:r>
          </w:p>
        </w:tc>
        <w:tc>
          <w:tcPr>
            <w:tcW w:w="2837" w:type="dxa"/>
          </w:tcPr>
          <w:p w:rsidR="007D4F2D" w:rsidRDefault="00746956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Л.В.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Куликов</w:t>
            </w:r>
          </w:p>
        </w:tc>
        <w:tc>
          <w:tcPr>
            <w:tcW w:w="2410" w:type="dxa"/>
          </w:tcPr>
          <w:p w:rsidR="007D4F2D" w:rsidRDefault="007D4F2D">
            <w:pPr>
              <w:pStyle w:val="TableParagraph"/>
              <w:rPr>
                <w:sz w:val="24"/>
              </w:rPr>
            </w:pPr>
          </w:p>
        </w:tc>
      </w:tr>
      <w:tr w:rsidR="007D4F2D">
        <w:trPr>
          <w:trHeight w:val="3036"/>
        </w:trPr>
        <w:tc>
          <w:tcPr>
            <w:tcW w:w="576" w:type="dxa"/>
            <w:vMerge w:val="restart"/>
          </w:tcPr>
          <w:p w:rsidR="007D4F2D" w:rsidRDefault="007D4F2D">
            <w:pPr>
              <w:pStyle w:val="TableParagraph"/>
              <w:rPr>
                <w:sz w:val="26"/>
              </w:rPr>
            </w:pPr>
          </w:p>
          <w:p w:rsidR="007D4F2D" w:rsidRDefault="007D4F2D">
            <w:pPr>
              <w:pStyle w:val="TableParagraph"/>
              <w:rPr>
                <w:sz w:val="26"/>
              </w:rPr>
            </w:pPr>
          </w:p>
          <w:p w:rsidR="007D4F2D" w:rsidRDefault="007D4F2D">
            <w:pPr>
              <w:pStyle w:val="TableParagraph"/>
              <w:rPr>
                <w:sz w:val="26"/>
              </w:rPr>
            </w:pPr>
          </w:p>
          <w:p w:rsidR="007D4F2D" w:rsidRDefault="007D4F2D">
            <w:pPr>
              <w:pStyle w:val="TableParagraph"/>
              <w:rPr>
                <w:sz w:val="26"/>
              </w:rPr>
            </w:pPr>
          </w:p>
          <w:p w:rsidR="007D4F2D" w:rsidRDefault="007D4F2D">
            <w:pPr>
              <w:pStyle w:val="TableParagraph"/>
              <w:rPr>
                <w:sz w:val="26"/>
              </w:rPr>
            </w:pPr>
          </w:p>
          <w:p w:rsidR="007D4F2D" w:rsidRDefault="007D4F2D">
            <w:pPr>
              <w:pStyle w:val="TableParagraph"/>
              <w:rPr>
                <w:sz w:val="26"/>
              </w:rPr>
            </w:pPr>
          </w:p>
          <w:p w:rsidR="007D4F2D" w:rsidRDefault="007D4F2D">
            <w:pPr>
              <w:pStyle w:val="TableParagraph"/>
              <w:rPr>
                <w:sz w:val="26"/>
              </w:rPr>
            </w:pPr>
          </w:p>
          <w:p w:rsidR="007D4F2D" w:rsidRDefault="007D4F2D">
            <w:pPr>
              <w:pStyle w:val="TableParagraph"/>
              <w:spacing w:before="3"/>
            </w:pPr>
          </w:p>
          <w:p w:rsidR="007D4F2D" w:rsidRDefault="00746956">
            <w:pPr>
              <w:pStyle w:val="TableParagraph"/>
              <w:ind w:left="170" w:right="77" w:hanging="27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10</w:t>
            </w:r>
          </w:p>
        </w:tc>
        <w:tc>
          <w:tcPr>
            <w:tcW w:w="2976" w:type="dxa"/>
          </w:tcPr>
          <w:p w:rsidR="007D4F2D" w:rsidRDefault="00746956">
            <w:pPr>
              <w:pStyle w:val="TableParagraph"/>
              <w:tabs>
                <w:tab w:val="left" w:pos="1520"/>
              </w:tabs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10.1.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Заботящийся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окружающей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</w:p>
        </w:tc>
        <w:tc>
          <w:tcPr>
            <w:tcW w:w="3567" w:type="dxa"/>
          </w:tcPr>
          <w:p w:rsidR="007D4F2D" w:rsidRDefault="00746956">
            <w:pPr>
              <w:pStyle w:val="TableParagraph"/>
              <w:numPr>
                <w:ilvl w:val="0"/>
                <w:numId w:val="12"/>
              </w:numPr>
              <w:tabs>
                <w:tab w:val="left" w:pos="481"/>
                <w:tab w:val="left" w:pos="2367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проявление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бережного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земле,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природным богатствам России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мира;</w:t>
            </w:r>
          </w:p>
          <w:p w:rsidR="007D4F2D" w:rsidRDefault="00746956">
            <w:pPr>
              <w:pStyle w:val="TableParagraph"/>
              <w:numPr>
                <w:ilvl w:val="0"/>
                <w:numId w:val="12"/>
              </w:numPr>
              <w:tabs>
                <w:tab w:val="left" w:pos="501"/>
                <w:tab w:val="left" w:pos="502"/>
                <w:tab w:val="left" w:pos="1463"/>
                <w:tab w:val="left" w:pos="1815"/>
                <w:tab w:val="left" w:pos="2252"/>
                <w:tab w:val="left" w:pos="2397"/>
                <w:tab w:val="left" w:pos="2993"/>
                <w:tab w:val="left" w:pos="3329"/>
              </w:tabs>
              <w:spacing w:line="270" w:lineRule="atLeast"/>
              <w:ind w:right="96" w:firstLine="0"/>
              <w:rPr>
                <w:sz w:val="24"/>
              </w:rPr>
            </w:pPr>
            <w:r>
              <w:rPr>
                <w:sz w:val="24"/>
              </w:rPr>
              <w:t>демонстрация</w:t>
            </w:r>
            <w:r>
              <w:rPr>
                <w:sz w:val="24"/>
              </w:rPr>
              <w:tab/>
              <w:t>умений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разумного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природопользования,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нетерпимого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отношения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действиям,</w:t>
            </w:r>
            <w:r>
              <w:rPr>
                <w:sz w:val="24"/>
              </w:rPr>
              <w:tab/>
              <w:t>приносящим</w:t>
            </w:r>
            <w:r>
              <w:rPr>
                <w:sz w:val="24"/>
              </w:rPr>
              <w:tab/>
              <w:t>вред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экологии;</w:t>
            </w:r>
          </w:p>
        </w:tc>
        <w:tc>
          <w:tcPr>
            <w:tcW w:w="3514" w:type="dxa"/>
          </w:tcPr>
          <w:p w:rsidR="007D4F2D" w:rsidRDefault="00746956">
            <w:pPr>
              <w:pStyle w:val="TableParagraph"/>
              <w:ind w:left="108" w:right="90"/>
              <w:rPr>
                <w:sz w:val="24"/>
              </w:rPr>
            </w:pPr>
            <w:r>
              <w:rPr>
                <w:sz w:val="24"/>
              </w:rPr>
              <w:t>-участие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значимой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  <w:p w:rsidR="007D4F2D" w:rsidRDefault="007D4F2D">
            <w:pPr>
              <w:pStyle w:val="TableParagraph"/>
              <w:spacing w:before="5"/>
              <w:rPr>
                <w:sz w:val="23"/>
              </w:rPr>
            </w:pPr>
          </w:p>
          <w:p w:rsidR="007D4F2D" w:rsidRDefault="00746956">
            <w:pPr>
              <w:pStyle w:val="TableParagraph"/>
              <w:tabs>
                <w:tab w:val="left" w:pos="2482"/>
              </w:tabs>
              <w:ind w:left="108" w:right="93" w:firstLine="60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gramStart"/>
            <w:r>
              <w:rPr>
                <w:sz w:val="24"/>
              </w:rPr>
              <w:t>акциях</w:t>
            </w:r>
            <w:proofErr w:type="gramEnd"/>
            <w:r>
              <w:rPr>
                <w:sz w:val="24"/>
              </w:rPr>
              <w:t>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проектах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природоохранной,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экологической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направленности,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часах)</w:t>
            </w:r>
          </w:p>
        </w:tc>
        <w:tc>
          <w:tcPr>
            <w:tcW w:w="2837" w:type="dxa"/>
          </w:tcPr>
          <w:p w:rsidR="007D4F2D" w:rsidRDefault="00746956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портфолио</w:t>
            </w:r>
          </w:p>
        </w:tc>
        <w:tc>
          <w:tcPr>
            <w:tcW w:w="2410" w:type="dxa"/>
          </w:tcPr>
          <w:p w:rsidR="007D4F2D" w:rsidRDefault="00746956">
            <w:pPr>
              <w:pStyle w:val="TableParagraph"/>
              <w:ind w:left="108" w:right="623" w:firstLine="33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преподаватели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спец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исциплин</w:t>
            </w:r>
            <w:proofErr w:type="spellEnd"/>
          </w:p>
        </w:tc>
      </w:tr>
      <w:tr w:rsidR="007D4F2D">
        <w:trPr>
          <w:trHeight w:val="2208"/>
        </w:trPr>
        <w:tc>
          <w:tcPr>
            <w:tcW w:w="576" w:type="dxa"/>
            <w:vMerge/>
            <w:tcBorders>
              <w:top w:val="nil"/>
            </w:tcBorders>
          </w:tcPr>
          <w:p w:rsidR="007D4F2D" w:rsidRDefault="007D4F2D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</w:tcPr>
          <w:p w:rsidR="007D4F2D" w:rsidRDefault="00746956">
            <w:pPr>
              <w:pStyle w:val="TableParagraph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10.2.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Заботящийся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чужой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безопасности, в том 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  <w:proofErr w:type="gramEnd"/>
          </w:p>
        </w:tc>
        <w:tc>
          <w:tcPr>
            <w:tcW w:w="3567" w:type="dxa"/>
          </w:tcPr>
          <w:p w:rsidR="007D4F2D" w:rsidRDefault="00746956">
            <w:pPr>
              <w:pStyle w:val="TableParagraph"/>
              <w:numPr>
                <w:ilvl w:val="0"/>
                <w:numId w:val="13"/>
              </w:numPr>
              <w:tabs>
                <w:tab w:val="left" w:pos="248"/>
              </w:tabs>
              <w:ind w:right="1399" w:firstLine="0"/>
              <w:rPr>
                <w:sz w:val="24"/>
              </w:rPr>
            </w:pPr>
            <w:r>
              <w:rPr>
                <w:sz w:val="24"/>
              </w:rPr>
              <w:t>соблюдающий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пропагандирующий</w:t>
            </w:r>
          </w:p>
          <w:p w:rsidR="007D4F2D" w:rsidRDefault="00746956">
            <w:pPr>
              <w:pStyle w:val="TableParagraph"/>
              <w:tabs>
                <w:tab w:val="left" w:pos="2082"/>
              </w:tabs>
              <w:ind w:left="108" w:right="97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безопасности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жизнедеятельности,</w:t>
            </w:r>
          </w:p>
          <w:p w:rsidR="007D4F2D" w:rsidRDefault="00746956">
            <w:pPr>
              <w:pStyle w:val="TableParagraph"/>
              <w:numPr>
                <w:ilvl w:val="0"/>
                <w:numId w:val="13"/>
              </w:numPr>
              <w:tabs>
                <w:tab w:val="left" w:pos="747"/>
                <w:tab w:val="left" w:pos="2101"/>
              </w:tabs>
              <w:spacing w:line="270" w:lineRule="atLeast"/>
              <w:ind w:right="96" w:firstLine="0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проявление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потребления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информации,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умений и навыков пользования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цифровыми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инструментами</w:t>
            </w:r>
            <w:proofErr w:type="gramStart"/>
            <w:r>
              <w:rPr>
                <w:sz w:val="24"/>
              </w:rPr>
              <w:t>,</w:t>
            </w:r>
            <w:r>
              <w:rPr>
                <w:i/>
                <w:sz w:val="24"/>
              </w:rPr>
              <w:t>;</w:t>
            </w:r>
            <w:proofErr w:type="gramEnd"/>
          </w:p>
        </w:tc>
        <w:tc>
          <w:tcPr>
            <w:tcW w:w="3514" w:type="dxa"/>
          </w:tcPr>
          <w:p w:rsidR="007D4F2D" w:rsidRDefault="00746956">
            <w:pPr>
              <w:pStyle w:val="TableParagraph"/>
              <w:tabs>
                <w:tab w:val="left" w:pos="592"/>
                <w:tab w:val="left" w:pos="2700"/>
              </w:tabs>
              <w:ind w:left="108" w:right="96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руководствуется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техник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безопасности;</w:t>
            </w:r>
          </w:p>
          <w:p w:rsidR="007D4F2D" w:rsidRDefault="00746956">
            <w:pPr>
              <w:pStyle w:val="TableParagraph"/>
              <w:tabs>
                <w:tab w:val="left" w:pos="597"/>
                <w:tab w:val="left" w:pos="2286"/>
              </w:tabs>
              <w:ind w:left="108" w:right="97"/>
              <w:rPr>
                <w:sz w:val="24"/>
              </w:rPr>
            </w:pPr>
            <w:r>
              <w:rPr>
                <w:sz w:val="24"/>
              </w:rPr>
              <w:t>--</w:t>
            </w:r>
            <w:r>
              <w:rPr>
                <w:sz w:val="24"/>
              </w:rPr>
              <w:tab/>
              <w:t>ответственно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пользуется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цифровыми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инструментами;</w:t>
            </w:r>
          </w:p>
          <w:p w:rsidR="007D4F2D" w:rsidRDefault="00746956">
            <w:pPr>
              <w:pStyle w:val="TableParagraph"/>
              <w:tabs>
                <w:tab w:val="left" w:pos="544"/>
                <w:tab w:val="left" w:pos="2081"/>
              </w:tabs>
              <w:ind w:left="108" w:right="9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критически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осмысливает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информацию;</w:t>
            </w:r>
          </w:p>
        </w:tc>
        <w:tc>
          <w:tcPr>
            <w:tcW w:w="2837" w:type="dxa"/>
          </w:tcPr>
          <w:p w:rsidR="007D4F2D" w:rsidRDefault="00746956">
            <w:pPr>
              <w:pStyle w:val="TableParagraph"/>
              <w:tabs>
                <w:tab w:val="left" w:pos="1889"/>
              </w:tabs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наличие</w:t>
            </w:r>
          </w:p>
          <w:p w:rsidR="007D4F2D" w:rsidRDefault="00746956">
            <w:pPr>
              <w:pStyle w:val="TableParagraph"/>
              <w:tabs>
                <w:tab w:val="left" w:pos="2480"/>
              </w:tabs>
              <w:ind w:left="110" w:right="95"/>
              <w:rPr>
                <w:sz w:val="24"/>
              </w:rPr>
            </w:pPr>
            <w:r>
              <w:rPr>
                <w:sz w:val="24"/>
              </w:rPr>
              <w:t>положительной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дисциплинам:</w:t>
            </w:r>
          </w:p>
          <w:p w:rsidR="007D4F2D" w:rsidRDefault="00746956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«ОБЖ», «Информатика»</w:t>
            </w:r>
          </w:p>
        </w:tc>
        <w:tc>
          <w:tcPr>
            <w:tcW w:w="2410" w:type="dxa"/>
          </w:tcPr>
          <w:p w:rsidR="007D4F2D" w:rsidRDefault="00746956">
            <w:pPr>
              <w:pStyle w:val="TableParagraph"/>
              <w:ind w:left="108" w:right="728"/>
              <w:rPr>
                <w:sz w:val="24"/>
              </w:rPr>
            </w:pPr>
            <w:r>
              <w:rPr>
                <w:spacing w:val="-1"/>
                <w:sz w:val="24"/>
              </w:rPr>
              <w:t>Преподаватели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дисциплин</w:t>
            </w:r>
          </w:p>
          <w:p w:rsidR="007D4F2D" w:rsidRDefault="0074695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«ОБЖ»,</w:t>
            </w:r>
          </w:p>
          <w:p w:rsidR="007D4F2D" w:rsidRDefault="00746956">
            <w:pPr>
              <w:pStyle w:val="TableParagraph"/>
              <w:ind w:left="108" w:right="540" w:firstLine="33"/>
              <w:rPr>
                <w:sz w:val="24"/>
              </w:rPr>
            </w:pPr>
            <w:r>
              <w:rPr>
                <w:spacing w:val="-1"/>
                <w:sz w:val="24"/>
              </w:rPr>
              <w:t>«Информатика»,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</w:tr>
      <w:tr w:rsidR="007D4F2D">
        <w:trPr>
          <w:trHeight w:val="1656"/>
        </w:trPr>
        <w:tc>
          <w:tcPr>
            <w:tcW w:w="576" w:type="dxa"/>
          </w:tcPr>
          <w:p w:rsidR="007D4F2D" w:rsidRDefault="007D4F2D">
            <w:pPr>
              <w:pStyle w:val="TableParagraph"/>
              <w:rPr>
                <w:sz w:val="26"/>
              </w:rPr>
            </w:pPr>
          </w:p>
          <w:p w:rsidR="007D4F2D" w:rsidRDefault="007D4F2D">
            <w:pPr>
              <w:pStyle w:val="TableParagraph"/>
              <w:spacing w:before="10"/>
              <w:rPr>
                <w:sz w:val="21"/>
              </w:rPr>
            </w:pPr>
          </w:p>
          <w:p w:rsidR="007D4F2D" w:rsidRDefault="00746956">
            <w:pPr>
              <w:pStyle w:val="TableParagraph"/>
              <w:ind w:left="170" w:right="77" w:hanging="27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11</w:t>
            </w:r>
          </w:p>
        </w:tc>
        <w:tc>
          <w:tcPr>
            <w:tcW w:w="2976" w:type="dxa"/>
          </w:tcPr>
          <w:p w:rsidR="007D4F2D" w:rsidRDefault="00746956">
            <w:pPr>
              <w:pStyle w:val="TableParagraph"/>
              <w:ind w:left="107" w:right="98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Проявляющий</w:t>
            </w:r>
            <w:proofErr w:type="gramEnd"/>
            <w:r>
              <w:rPr>
                <w:sz w:val="24"/>
              </w:rPr>
              <w:t xml:space="preserve"> уважение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ценностям,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обладающий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эстетической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</w:tc>
        <w:tc>
          <w:tcPr>
            <w:tcW w:w="3567" w:type="dxa"/>
          </w:tcPr>
          <w:p w:rsidR="007D4F2D" w:rsidRDefault="00746956">
            <w:pPr>
              <w:pStyle w:val="TableParagraph"/>
              <w:tabs>
                <w:tab w:val="left" w:pos="2411"/>
              </w:tabs>
              <w:ind w:left="108" w:right="95"/>
              <w:jc w:val="both"/>
              <w:rPr>
                <w:sz w:val="24"/>
              </w:rPr>
            </w:pPr>
            <w:r>
              <w:rPr>
                <w:color w:val="333333"/>
                <w:sz w:val="24"/>
                <w:shd w:val="clear" w:color="auto" w:fill="FAFAFA"/>
              </w:rPr>
              <w:t>-</w:t>
            </w:r>
            <w:r>
              <w:rPr>
                <w:color w:val="333333"/>
                <w:spacing w:val="1"/>
                <w:sz w:val="24"/>
                <w:shd w:val="clear" w:color="auto" w:fill="FAFAFA"/>
              </w:rPr>
              <w:t xml:space="preserve"> </w:t>
            </w:r>
            <w:r>
              <w:rPr>
                <w:sz w:val="24"/>
              </w:rPr>
              <w:t>демонстрация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воспринимать,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переживать,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оценивать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окружающую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действительность</w:t>
            </w:r>
          </w:p>
        </w:tc>
        <w:tc>
          <w:tcPr>
            <w:tcW w:w="3514" w:type="dxa"/>
          </w:tcPr>
          <w:p w:rsidR="007D4F2D" w:rsidRDefault="00746956">
            <w:pPr>
              <w:pStyle w:val="TableParagraph"/>
              <w:tabs>
                <w:tab w:val="left" w:pos="700"/>
                <w:tab w:val="left" w:pos="1815"/>
                <w:tab w:val="left" w:pos="2041"/>
                <w:tab w:val="left" w:pos="2259"/>
                <w:tab w:val="left" w:pos="3292"/>
              </w:tabs>
              <w:ind w:left="108" w:right="94" w:firstLine="33"/>
              <w:rPr>
                <w:sz w:val="24"/>
              </w:rPr>
            </w:pPr>
            <w:proofErr w:type="gramStart"/>
            <w:r>
              <w:rPr>
                <w:sz w:val="24"/>
              </w:rPr>
              <w:t>- участие в участие в социально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значимой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эстетической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z w:val="24"/>
              </w:rPr>
              <w:tab/>
              <w:t>творческих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конкурсах,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культурных</w:t>
            </w:r>
            <w:r>
              <w:rPr>
                <w:sz w:val="24"/>
              </w:rPr>
              <w:tab/>
              <w:t>проектах;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</w:t>
            </w:r>
            <w:proofErr w:type="gramEnd"/>
          </w:p>
          <w:p w:rsidR="007D4F2D" w:rsidRDefault="00746956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кружках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секциях)</w:t>
            </w:r>
          </w:p>
        </w:tc>
        <w:tc>
          <w:tcPr>
            <w:tcW w:w="2837" w:type="dxa"/>
          </w:tcPr>
          <w:p w:rsidR="007D4F2D" w:rsidRDefault="00746956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портфолио</w:t>
            </w:r>
          </w:p>
        </w:tc>
        <w:tc>
          <w:tcPr>
            <w:tcW w:w="2410" w:type="dxa"/>
          </w:tcPr>
          <w:p w:rsidR="007D4F2D" w:rsidRDefault="00746956">
            <w:pPr>
              <w:pStyle w:val="TableParagraph"/>
              <w:ind w:left="108" w:right="149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руководитель               Советник директора по ВР</w:t>
            </w:r>
          </w:p>
        </w:tc>
      </w:tr>
      <w:tr w:rsidR="007D4F2D">
        <w:trPr>
          <w:trHeight w:val="551"/>
        </w:trPr>
        <w:tc>
          <w:tcPr>
            <w:tcW w:w="576" w:type="dxa"/>
          </w:tcPr>
          <w:p w:rsidR="007D4F2D" w:rsidRDefault="00746956">
            <w:pPr>
              <w:pStyle w:val="TableParagraph"/>
              <w:spacing w:line="276" w:lineRule="exact"/>
              <w:ind w:left="170" w:right="77" w:hanging="27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12</w:t>
            </w:r>
          </w:p>
        </w:tc>
        <w:tc>
          <w:tcPr>
            <w:tcW w:w="2976" w:type="dxa"/>
          </w:tcPr>
          <w:p w:rsidR="007D4F2D" w:rsidRDefault="00746956">
            <w:pPr>
              <w:pStyle w:val="TableParagraph"/>
              <w:tabs>
                <w:tab w:val="left" w:pos="1872"/>
              </w:tabs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Принимающий</w:t>
            </w:r>
            <w:r>
              <w:rPr>
                <w:sz w:val="24"/>
              </w:rPr>
              <w:tab/>
              <w:t>семейные</w:t>
            </w:r>
          </w:p>
          <w:p w:rsidR="007D4F2D" w:rsidRDefault="00746956">
            <w:pPr>
              <w:pStyle w:val="TableParagraph"/>
              <w:tabs>
                <w:tab w:val="left" w:pos="1512"/>
                <w:tab w:val="left" w:pos="2752"/>
              </w:tabs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ценности,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готовый</w:t>
            </w:r>
            <w:proofErr w:type="gramEnd"/>
            <w:r>
              <w:rPr>
                <w:sz w:val="24"/>
              </w:rPr>
              <w:tab/>
              <w:t>к</w:t>
            </w:r>
          </w:p>
        </w:tc>
        <w:tc>
          <w:tcPr>
            <w:tcW w:w="3567" w:type="dxa"/>
          </w:tcPr>
          <w:p w:rsidR="007D4F2D" w:rsidRDefault="00746956">
            <w:pPr>
              <w:pStyle w:val="TableParagraph"/>
              <w:tabs>
                <w:tab w:val="left" w:pos="616"/>
                <w:tab w:val="left" w:pos="2170"/>
              </w:tabs>
              <w:spacing w:line="270" w:lineRule="exact"/>
              <w:ind w:left="168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проявление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ценностного</w:t>
            </w:r>
            <w:proofErr w:type="gramEnd"/>
          </w:p>
          <w:p w:rsidR="007D4F2D" w:rsidRDefault="00746956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отношения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себе,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миру;</w:t>
            </w:r>
          </w:p>
        </w:tc>
        <w:tc>
          <w:tcPr>
            <w:tcW w:w="3514" w:type="dxa"/>
          </w:tcPr>
          <w:p w:rsidR="007D4F2D" w:rsidRDefault="00746956">
            <w:pPr>
              <w:pStyle w:val="TableParagraph"/>
              <w:tabs>
                <w:tab w:val="left" w:pos="760"/>
                <w:tab w:val="left" w:pos="2173"/>
              </w:tabs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наличие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ценностных</w:t>
            </w:r>
            <w:proofErr w:type="gramEnd"/>
          </w:p>
          <w:p w:rsidR="007D4F2D" w:rsidRDefault="00746956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установок</w:t>
            </w:r>
          </w:p>
        </w:tc>
        <w:tc>
          <w:tcPr>
            <w:tcW w:w="2837" w:type="dxa"/>
          </w:tcPr>
          <w:p w:rsidR="007D4F2D" w:rsidRDefault="00746956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стандартизированный</w:t>
            </w:r>
          </w:p>
          <w:p w:rsidR="007D4F2D" w:rsidRDefault="00746956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опросник</w:t>
            </w:r>
          </w:p>
        </w:tc>
        <w:tc>
          <w:tcPr>
            <w:tcW w:w="2410" w:type="dxa"/>
          </w:tcPr>
          <w:p w:rsidR="007D4F2D" w:rsidRDefault="0074695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Классный</w:t>
            </w:r>
          </w:p>
          <w:p w:rsidR="007D4F2D" w:rsidRDefault="00746956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</w:p>
        </w:tc>
      </w:tr>
    </w:tbl>
    <w:p w:rsidR="007D4F2D" w:rsidRDefault="007D4F2D">
      <w:pPr>
        <w:spacing w:line="261" w:lineRule="exact"/>
        <w:rPr>
          <w:sz w:val="24"/>
        </w:rPr>
        <w:sectPr w:rsidR="007D4F2D">
          <w:pgSz w:w="16840" w:h="11910" w:orient="landscape"/>
          <w:pgMar w:top="1100" w:right="560" w:bottom="1400" w:left="160" w:header="0" w:footer="1216" w:gutter="0"/>
          <w:cols w:space="720"/>
        </w:sectPr>
      </w:pPr>
    </w:p>
    <w:p w:rsidR="007D4F2D" w:rsidRDefault="007D4F2D">
      <w:pPr>
        <w:pStyle w:val="a3"/>
        <w:spacing w:before="3"/>
        <w:rPr>
          <w:sz w:val="2"/>
        </w:rPr>
      </w:pPr>
    </w:p>
    <w:tbl>
      <w:tblPr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6"/>
        <w:gridCol w:w="2976"/>
        <w:gridCol w:w="3567"/>
        <w:gridCol w:w="3514"/>
        <w:gridCol w:w="2837"/>
        <w:gridCol w:w="2410"/>
      </w:tblGrid>
      <w:tr w:rsidR="007D4F2D">
        <w:trPr>
          <w:trHeight w:val="278"/>
        </w:trPr>
        <w:tc>
          <w:tcPr>
            <w:tcW w:w="576" w:type="dxa"/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</w:tcPr>
          <w:p w:rsidR="007D4F2D" w:rsidRDefault="00746956">
            <w:pPr>
              <w:pStyle w:val="TableParagraph"/>
              <w:spacing w:before="1" w:line="257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Л.</w:t>
            </w:r>
            <w:proofErr w:type="gramStart"/>
            <w:r>
              <w:rPr>
                <w:b/>
                <w:sz w:val="24"/>
              </w:rPr>
              <w:t>Р</w:t>
            </w:r>
            <w:proofErr w:type="gramEnd"/>
          </w:p>
        </w:tc>
        <w:tc>
          <w:tcPr>
            <w:tcW w:w="3567" w:type="dxa"/>
          </w:tcPr>
          <w:p w:rsidR="007D4F2D" w:rsidRDefault="00746956">
            <w:pPr>
              <w:pStyle w:val="TableParagraph"/>
              <w:spacing w:before="1" w:line="257" w:lineRule="exact"/>
              <w:ind w:left="1223" w:right="12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Критерии</w:t>
            </w:r>
          </w:p>
        </w:tc>
        <w:tc>
          <w:tcPr>
            <w:tcW w:w="3514" w:type="dxa"/>
          </w:tcPr>
          <w:p w:rsidR="007D4F2D" w:rsidRDefault="00746956">
            <w:pPr>
              <w:pStyle w:val="TableParagraph"/>
              <w:spacing w:before="1" w:line="257" w:lineRule="exact"/>
              <w:ind w:left="1118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Показатели</w:t>
            </w:r>
          </w:p>
        </w:tc>
        <w:tc>
          <w:tcPr>
            <w:tcW w:w="2837" w:type="dxa"/>
          </w:tcPr>
          <w:p w:rsidR="007D4F2D" w:rsidRDefault="00746956">
            <w:pPr>
              <w:pStyle w:val="TableParagraph"/>
              <w:spacing w:before="1" w:line="257" w:lineRule="exact"/>
              <w:ind w:left="489"/>
              <w:rPr>
                <w:b/>
                <w:sz w:val="24"/>
              </w:rPr>
            </w:pPr>
            <w:r>
              <w:rPr>
                <w:b/>
                <w:sz w:val="24"/>
              </w:rPr>
              <w:t>Инструментарий</w:t>
            </w:r>
          </w:p>
        </w:tc>
        <w:tc>
          <w:tcPr>
            <w:tcW w:w="2410" w:type="dxa"/>
          </w:tcPr>
          <w:p w:rsidR="007D4F2D" w:rsidRDefault="00746956">
            <w:pPr>
              <w:pStyle w:val="TableParagraph"/>
              <w:spacing w:before="1" w:line="257" w:lineRule="exact"/>
              <w:ind w:left="360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7D4F2D">
        <w:trPr>
          <w:trHeight w:val="2760"/>
        </w:trPr>
        <w:tc>
          <w:tcPr>
            <w:tcW w:w="576" w:type="dxa"/>
          </w:tcPr>
          <w:p w:rsidR="007D4F2D" w:rsidRDefault="007D4F2D">
            <w:pPr>
              <w:pStyle w:val="TableParagraph"/>
              <w:rPr>
                <w:sz w:val="24"/>
              </w:rPr>
            </w:pPr>
          </w:p>
        </w:tc>
        <w:tc>
          <w:tcPr>
            <w:tcW w:w="2976" w:type="dxa"/>
          </w:tcPr>
          <w:p w:rsidR="007D4F2D" w:rsidRDefault="00746956">
            <w:pPr>
              <w:pStyle w:val="TableParagraph"/>
              <w:tabs>
                <w:tab w:val="left" w:pos="2232"/>
              </w:tabs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созданию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детей;</w:t>
            </w:r>
            <w:r>
              <w:rPr>
                <w:spacing w:val="-5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демонстрирующий</w:t>
            </w:r>
            <w:proofErr w:type="gramEnd"/>
          </w:p>
          <w:p w:rsidR="007D4F2D" w:rsidRDefault="00746956">
            <w:pPr>
              <w:pStyle w:val="TableParagraph"/>
              <w:tabs>
                <w:tab w:val="left" w:pos="1403"/>
                <w:tab w:val="left" w:pos="1548"/>
                <w:tab w:val="left" w:pos="2117"/>
                <w:tab w:val="left" w:pos="2640"/>
                <w:tab w:val="left" w:pos="2752"/>
              </w:tabs>
              <w:ind w:left="107" w:right="96"/>
              <w:rPr>
                <w:sz w:val="24"/>
              </w:rPr>
            </w:pPr>
            <w:r>
              <w:rPr>
                <w:sz w:val="24"/>
              </w:rPr>
              <w:t>неприятие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насилия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семье,</w:t>
            </w:r>
            <w:r>
              <w:rPr>
                <w:sz w:val="24"/>
              </w:rPr>
              <w:tab/>
              <w:t>ухода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родительской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ответственности, отказа 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своими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финансового</w:t>
            </w:r>
          </w:p>
          <w:p w:rsidR="007D4F2D" w:rsidRDefault="00746956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содержания</w:t>
            </w:r>
          </w:p>
        </w:tc>
        <w:tc>
          <w:tcPr>
            <w:tcW w:w="3567" w:type="dxa"/>
          </w:tcPr>
          <w:p w:rsidR="007D4F2D" w:rsidRDefault="00746956">
            <w:pPr>
              <w:pStyle w:val="TableParagraph"/>
              <w:ind w:left="108" w:right="235"/>
              <w:rPr>
                <w:sz w:val="24"/>
              </w:rPr>
            </w:pPr>
            <w:r>
              <w:rPr>
                <w:sz w:val="24"/>
              </w:rPr>
              <w:t>- демонстрация позитивного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созданию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детей;</w:t>
            </w:r>
          </w:p>
        </w:tc>
        <w:tc>
          <w:tcPr>
            <w:tcW w:w="3514" w:type="dxa"/>
          </w:tcPr>
          <w:p w:rsidR="007D4F2D" w:rsidRDefault="00746956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проявление уважения традиций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собственной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</w:p>
        </w:tc>
        <w:tc>
          <w:tcPr>
            <w:tcW w:w="2837" w:type="dxa"/>
          </w:tcPr>
          <w:p w:rsidR="007D4F2D" w:rsidRDefault="00746956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портфолио</w:t>
            </w:r>
          </w:p>
        </w:tc>
        <w:tc>
          <w:tcPr>
            <w:tcW w:w="2410" w:type="dxa"/>
          </w:tcPr>
          <w:p w:rsidR="007D4F2D" w:rsidRDefault="00746956">
            <w:pPr>
              <w:pStyle w:val="TableParagraph"/>
              <w:ind w:left="108" w:right="134"/>
              <w:rPr>
                <w:sz w:val="24"/>
              </w:rPr>
            </w:pPr>
            <w:r>
              <w:rPr>
                <w:sz w:val="24"/>
              </w:rPr>
              <w:t xml:space="preserve">Зам. директора по ВР </w:t>
            </w:r>
          </w:p>
          <w:p w:rsidR="007D4F2D" w:rsidRDefault="00746956">
            <w:pPr>
              <w:pStyle w:val="TableParagraph"/>
              <w:ind w:left="108" w:right="134"/>
              <w:rPr>
                <w:sz w:val="24"/>
              </w:rPr>
            </w:pP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преподаватель</w:t>
            </w:r>
          </w:p>
          <w:p w:rsidR="007D4F2D" w:rsidRDefault="0074695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предмета</w:t>
            </w:r>
          </w:p>
          <w:p w:rsidR="007D4F2D" w:rsidRDefault="0074695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«Обществознание»</w:t>
            </w:r>
          </w:p>
        </w:tc>
      </w:tr>
      <w:tr w:rsidR="007D4F2D">
        <w:trPr>
          <w:trHeight w:val="2759"/>
        </w:trPr>
        <w:tc>
          <w:tcPr>
            <w:tcW w:w="576" w:type="dxa"/>
          </w:tcPr>
          <w:p w:rsidR="007D4F2D" w:rsidRDefault="00746956">
            <w:pPr>
              <w:pStyle w:val="TableParagraph"/>
              <w:ind w:left="170" w:right="77" w:hanging="27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13</w:t>
            </w:r>
          </w:p>
        </w:tc>
        <w:tc>
          <w:tcPr>
            <w:tcW w:w="2976" w:type="dxa"/>
          </w:tcPr>
          <w:p w:rsidR="007D4F2D" w:rsidRDefault="00746956">
            <w:pPr>
              <w:pStyle w:val="TableParagraph"/>
              <w:tabs>
                <w:tab w:val="left" w:pos="1882"/>
                <w:tab w:val="left" w:pos="2619"/>
                <w:tab w:val="left" w:pos="2754"/>
              </w:tabs>
              <w:ind w:left="107" w:right="96"/>
              <w:rPr>
                <w:sz w:val="24"/>
              </w:rPr>
            </w:pPr>
            <w:r>
              <w:rPr>
                <w:sz w:val="24"/>
              </w:rPr>
              <w:t>Демонстрирующий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вести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диалог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людьми,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достигать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нем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взаимопонимания,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сотрудничать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4"/>
                <w:sz w:val="24"/>
              </w:rPr>
              <w:t>в</w:t>
            </w:r>
            <w:proofErr w:type="gramEnd"/>
          </w:p>
          <w:p w:rsidR="007D4F2D" w:rsidRDefault="00746956">
            <w:pPr>
              <w:pStyle w:val="TableParagraph"/>
              <w:spacing w:line="270" w:lineRule="atLeast"/>
              <w:ind w:left="107" w:right="922"/>
              <w:rPr>
                <w:sz w:val="24"/>
              </w:rPr>
            </w:pPr>
            <w:r>
              <w:rPr>
                <w:spacing w:val="-1"/>
                <w:sz w:val="24"/>
              </w:rPr>
              <w:t>профессиональной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3567" w:type="dxa"/>
          </w:tcPr>
          <w:p w:rsidR="007D4F2D" w:rsidRDefault="00746956">
            <w:pPr>
              <w:pStyle w:val="TableParagraph"/>
              <w:tabs>
                <w:tab w:val="left" w:pos="420"/>
                <w:tab w:val="left" w:pos="1329"/>
                <w:tab w:val="left" w:pos="1780"/>
                <w:tab w:val="left" w:pos="2129"/>
                <w:tab w:val="left" w:pos="2165"/>
                <w:tab w:val="left" w:pos="2518"/>
                <w:tab w:val="left" w:pos="2641"/>
                <w:tab w:val="left" w:pos="3326"/>
              </w:tabs>
              <w:ind w:left="108" w:right="9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готовность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общению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взаимодействию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людьми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самого</w:t>
            </w:r>
            <w:r>
              <w:rPr>
                <w:sz w:val="24"/>
              </w:rPr>
              <w:tab/>
              <w:t>разного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статуса,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этнической,</w:t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z w:val="24"/>
              </w:rPr>
              <w:t>религиозной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принадлежности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многообразных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обстоятельствах;</w:t>
            </w:r>
          </w:p>
        </w:tc>
        <w:tc>
          <w:tcPr>
            <w:tcW w:w="3514" w:type="dxa"/>
          </w:tcPr>
          <w:p w:rsidR="007D4F2D" w:rsidRDefault="00746956">
            <w:pPr>
              <w:pStyle w:val="TableParagraph"/>
              <w:numPr>
                <w:ilvl w:val="0"/>
                <w:numId w:val="14"/>
              </w:numPr>
              <w:tabs>
                <w:tab w:val="left" w:pos="286"/>
                <w:tab w:val="left" w:pos="2041"/>
              </w:tabs>
              <w:ind w:right="94" w:firstLine="33"/>
              <w:jc w:val="both"/>
              <w:rPr>
                <w:sz w:val="24"/>
              </w:rPr>
            </w:pPr>
            <w:r>
              <w:rPr>
                <w:sz w:val="24"/>
              </w:rPr>
              <w:t>участие в участие в социально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значимой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деятельности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(благотворительных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акциях,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проектах)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волонтерском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движении</w:t>
            </w:r>
          </w:p>
          <w:p w:rsidR="007D4F2D" w:rsidRDefault="00746956">
            <w:pPr>
              <w:pStyle w:val="TableParagraph"/>
              <w:numPr>
                <w:ilvl w:val="0"/>
                <w:numId w:val="14"/>
              </w:numPr>
              <w:tabs>
                <w:tab w:val="left" w:pos="305"/>
              </w:tabs>
              <w:ind w:right="95" w:firstLine="33"/>
              <w:jc w:val="both"/>
              <w:rPr>
                <w:sz w:val="24"/>
              </w:rPr>
            </w:pPr>
            <w:r>
              <w:rPr>
                <w:sz w:val="24"/>
              </w:rPr>
              <w:t>вовлеченность в разные 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наставничества;</w:t>
            </w:r>
          </w:p>
        </w:tc>
        <w:tc>
          <w:tcPr>
            <w:tcW w:w="2837" w:type="dxa"/>
          </w:tcPr>
          <w:p w:rsidR="007D4F2D" w:rsidRDefault="00746956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портфолио</w:t>
            </w:r>
          </w:p>
        </w:tc>
        <w:tc>
          <w:tcPr>
            <w:tcW w:w="2410" w:type="dxa"/>
          </w:tcPr>
          <w:p w:rsidR="007D4F2D" w:rsidRDefault="00746956">
            <w:pPr>
              <w:pStyle w:val="TableParagraph"/>
              <w:ind w:left="108" w:right="425"/>
              <w:rPr>
                <w:spacing w:val="1"/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руководитель,</w:t>
            </w:r>
            <w:r>
              <w:rPr>
                <w:spacing w:val="1"/>
                <w:sz w:val="24"/>
              </w:rPr>
              <w:t xml:space="preserve"> </w:t>
            </w:r>
          </w:p>
          <w:p w:rsidR="007D4F2D" w:rsidRDefault="00746956">
            <w:pPr>
              <w:pStyle w:val="TableParagraph"/>
              <w:ind w:left="108" w:right="425"/>
              <w:rPr>
                <w:spacing w:val="1"/>
                <w:sz w:val="24"/>
              </w:rPr>
            </w:pPr>
            <w:r>
              <w:rPr>
                <w:spacing w:val="1"/>
                <w:sz w:val="24"/>
              </w:rPr>
              <w:t>Советник директора по ВР</w:t>
            </w:r>
          </w:p>
          <w:p w:rsidR="007D4F2D" w:rsidRDefault="007D4F2D">
            <w:pPr>
              <w:pStyle w:val="TableParagraph"/>
              <w:ind w:left="108"/>
              <w:rPr>
                <w:sz w:val="24"/>
              </w:rPr>
            </w:pPr>
          </w:p>
        </w:tc>
      </w:tr>
      <w:tr w:rsidR="007D4F2D">
        <w:trPr>
          <w:trHeight w:val="2208"/>
        </w:trPr>
        <w:tc>
          <w:tcPr>
            <w:tcW w:w="576" w:type="dxa"/>
          </w:tcPr>
          <w:p w:rsidR="007D4F2D" w:rsidRDefault="00746956">
            <w:pPr>
              <w:pStyle w:val="TableParagraph"/>
              <w:ind w:left="170" w:right="77" w:hanging="27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14</w:t>
            </w:r>
          </w:p>
        </w:tc>
        <w:tc>
          <w:tcPr>
            <w:tcW w:w="2976" w:type="dxa"/>
          </w:tcPr>
          <w:p w:rsidR="007D4F2D" w:rsidRDefault="00746956">
            <w:pPr>
              <w:pStyle w:val="TableParagraph"/>
              <w:tabs>
                <w:tab w:val="left" w:pos="2736"/>
              </w:tabs>
              <w:ind w:left="107" w:right="96"/>
              <w:rPr>
                <w:sz w:val="24"/>
              </w:rPr>
            </w:pPr>
            <w:proofErr w:type="gramStart"/>
            <w:r>
              <w:rPr>
                <w:sz w:val="24"/>
              </w:rPr>
              <w:t>Проявляющий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сознательное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непрерывному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образованию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условию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успешной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общественной</w:t>
            </w:r>
          </w:p>
          <w:p w:rsidR="007D4F2D" w:rsidRDefault="00746956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3567" w:type="dxa"/>
          </w:tcPr>
          <w:p w:rsidR="007D4F2D" w:rsidRDefault="00746956">
            <w:pPr>
              <w:pStyle w:val="TableParagraph"/>
              <w:numPr>
                <w:ilvl w:val="0"/>
                <w:numId w:val="15"/>
              </w:numPr>
              <w:tabs>
                <w:tab w:val="left" w:pos="459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демонстрация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профессии;</w:t>
            </w:r>
          </w:p>
          <w:p w:rsidR="007D4F2D" w:rsidRDefault="00746956">
            <w:pPr>
              <w:pStyle w:val="TableParagraph"/>
              <w:numPr>
                <w:ilvl w:val="0"/>
                <w:numId w:val="15"/>
              </w:numPr>
              <w:tabs>
                <w:tab w:val="left" w:pos="262"/>
              </w:tabs>
              <w:ind w:right="97" w:firstLine="0"/>
              <w:jc w:val="both"/>
            </w:pPr>
            <w:r>
              <w:rPr>
                <w:sz w:val="24"/>
              </w:rPr>
              <w:t>проявление активного участия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значимой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региональном уровнях.</w:t>
            </w:r>
          </w:p>
        </w:tc>
        <w:tc>
          <w:tcPr>
            <w:tcW w:w="3514" w:type="dxa"/>
          </w:tcPr>
          <w:p w:rsidR="007D4F2D" w:rsidRDefault="00746956">
            <w:pPr>
              <w:pStyle w:val="TableParagraph"/>
              <w:numPr>
                <w:ilvl w:val="0"/>
                <w:numId w:val="16"/>
              </w:numPr>
              <w:tabs>
                <w:tab w:val="left" w:pos="257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участие в участие в социально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значимой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  <w:p w:rsidR="007D4F2D" w:rsidRDefault="00746956">
            <w:pPr>
              <w:pStyle w:val="TableParagraph"/>
              <w:numPr>
                <w:ilvl w:val="0"/>
                <w:numId w:val="16"/>
              </w:numPr>
              <w:tabs>
                <w:tab w:val="left" w:pos="541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участвует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 мастерства,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олимпиадах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викторинах,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неделях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т.д.</w:t>
            </w:r>
          </w:p>
        </w:tc>
        <w:tc>
          <w:tcPr>
            <w:tcW w:w="2837" w:type="dxa"/>
          </w:tcPr>
          <w:p w:rsidR="007D4F2D" w:rsidRDefault="00746956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портфолио</w:t>
            </w:r>
          </w:p>
        </w:tc>
        <w:tc>
          <w:tcPr>
            <w:tcW w:w="2410" w:type="dxa"/>
          </w:tcPr>
          <w:p w:rsidR="007D4F2D" w:rsidRDefault="00746956">
            <w:pPr>
              <w:pStyle w:val="TableParagraph"/>
              <w:ind w:left="108" w:right="202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преподаватели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спецдисиплин</w:t>
            </w:r>
            <w:proofErr w:type="spellEnd"/>
          </w:p>
        </w:tc>
      </w:tr>
      <w:tr w:rsidR="007D4F2D">
        <w:trPr>
          <w:trHeight w:val="827"/>
        </w:trPr>
        <w:tc>
          <w:tcPr>
            <w:tcW w:w="576" w:type="dxa"/>
          </w:tcPr>
          <w:p w:rsidR="007D4F2D" w:rsidRDefault="00746956">
            <w:pPr>
              <w:pStyle w:val="TableParagraph"/>
              <w:spacing w:before="138"/>
              <w:ind w:left="170" w:right="77" w:hanging="27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15</w:t>
            </w:r>
          </w:p>
        </w:tc>
        <w:tc>
          <w:tcPr>
            <w:tcW w:w="2976" w:type="dxa"/>
          </w:tcPr>
          <w:p w:rsidR="007D4F2D" w:rsidRDefault="00746956">
            <w:pPr>
              <w:pStyle w:val="TableParagraph"/>
              <w:tabs>
                <w:tab w:val="left" w:pos="2119"/>
              </w:tabs>
              <w:spacing w:line="270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Принимающий</w:t>
            </w:r>
            <w:proofErr w:type="gramEnd"/>
            <w:r>
              <w:rPr>
                <w:sz w:val="24"/>
              </w:rPr>
              <w:tab/>
              <w:t>основы</w:t>
            </w:r>
          </w:p>
          <w:p w:rsidR="007D4F2D" w:rsidRDefault="00746956">
            <w:pPr>
              <w:pStyle w:val="TableParagraph"/>
              <w:tabs>
                <w:tab w:val="left" w:pos="1836"/>
              </w:tabs>
              <w:spacing w:line="270" w:lineRule="atLeast"/>
              <w:ind w:left="107" w:right="97"/>
              <w:rPr>
                <w:sz w:val="24"/>
              </w:rPr>
            </w:pPr>
            <w:r>
              <w:rPr>
                <w:sz w:val="24"/>
              </w:rPr>
              <w:t>экологической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культуры,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соответствующей</w:t>
            </w:r>
          </w:p>
        </w:tc>
        <w:tc>
          <w:tcPr>
            <w:tcW w:w="3567" w:type="dxa"/>
          </w:tcPr>
          <w:p w:rsidR="007D4F2D" w:rsidRDefault="00746956">
            <w:pPr>
              <w:pStyle w:val="TableParagraph"/>
              <w:tabs>
                <w:tab w:val="left" w:pos="1952"/>
              </w:tabs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проявление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экологической</w:t>
            </w:r>
            <w:proofErr w:type="gramEnd"/>
          </w:p>
          <w:p w:rsidR="007D4F2D" w:rsidRDefault="00746956">
            <w:pPr>
              <w:pStyle w:val="TableParagraph"/>
              <w:tabs>
                <w:tab w:val="left" w:pos="1483"/>
                <w:tab w:val="left" w:pos="1841"/>
                <w:tab w:val="left" w:pos="2367"/>
                <w:tab w:val="left" w:pos="2819"/>
              </w:tabs>
              <w:spacing w:line="270" w:lineRule="atLeast"/>
              <w:ind w:left="108" w:right="97"/>
              <w:rPr>
                <w:sz w:val="24"/>
              </w:rPr>
            </w:pPr>
            <w:r>
              <w:rPr>
                <w:sz w:val="24"/>
              </w:rPr>
              <w:t>культуры,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бережного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родной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земле,</w:t>
            </w:r>
          </w:p>
        </w:tc>
        <w:tc>
          <w:tcPr>
            <w:tcW w:w="3514" w:type="dxa"/>
          </w:tcPr>
          <w:p w:rsidR="007D4F2D" w:rsidRDefault="00746956">
            <w:pPr>
              <w:pStyle w:val="TableParagraph"/>
              <w:ind w:left="108" w:right="90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значимой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2837" w:type="dxa"/>
          </w:tcPr>
          <w:p w:rsidR="007D4F2D" w:rsidRDefault="00746956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портфолио</w:t>
            </w:r>
          </w:p>
        </w:tc>
        <w:tc>
          <w:tcPr>
            <w:tcW w:w="2410" w:type="dxa"/>
          </w:tcPr>
          <w:p w:rsidR="007D4F2D" w:rsidRDefault="00746956">
            <w:pPr>
              <w:pStyle w:val="TableParagraph"/>
              <w:ind w:left="108" w:right="870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</w:tr>
    </w:tbl>
    <w:p w:rsidR="007D4F2D" w:rsidRDefault="007D4F2D">
      <w:pPr>
        <w:rPr>
          <w:sz w:val="24"/>
        </w:rPr>
        <w:sectPr w:rsidR="007D4F2D">
          <w:pgSz w:w="16840" w:h="11910" w:orient="landscape"/>
          <w:pgMar w:top="1100" w:right="560" w:bottom="1400" w:left="160" w:header="0" w:footer="1216" w:gutter="0"/>
          <w:cols w:space="720"/>
        </w:sectPr>
      </w:pPr>
    </w:p>
    <w:p w:rsidR="007D4F2D" w:rsidRDefault="007D4F2D">
      <w:pPr>
        <w:pStyle w:val="a3"/>
        <w:spacing w:before="3"/>
        <w:rPr>
          <w:sz w:val="2"/>
        </w:rPr>
      </w:pPr>
    </w:p>
    <w:tbl>
      <w:tblPr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6"/>
        <w:gridCol w:w="2976"/>
        <w:gridCol w:w="3567"/>
        <w:gridCol w:w="3514"/>
        <w:gridCol w:w="2837"/>
        <w:gridCol w:w="2410"/>
      </w:tblGrid>
      <w:tr w:rsidR="007D4F2D">
        <w:trPr>
          <w:trHeight w:val="278"/>
        </w:trPr>
        <w:tc>
          <w:tcPr>
            <w:tcW w:w="576" w:type="dxa"/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</w:tcPr>
          <w:p w:rsidR="007D4F2D" w:rsidRDefault="00746956">
            <w:pPr>
              <w:pStyle w:val="TableParagraph"/>
              <w:spacing w:before="1" w:line="257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Л.</w:t>
            </w:r>
            <w:proofErr w:type="gramStart"/>
            <w:r>
              <w:rPr>
                <w:b/>
                <w:sz w:val="24"/>
              </w:rPr>
              <w:t>Р</w:t>
            </w:r>
            <w:proofErr w:type="gramEnd"/>
          </w:p>
        </w:tc>
        <w:tc>
          <w:tcPr>
            <w:tcW w:w="3567" w:type="dxa"/>
          </w:tcPr>
          <w:p w:rsidR="007D4F2D" w:rsidRDefault="00746956">
            <w:pPr>
              <w:pStyle w:val="TableParagraph"/>
              <w:spacing w:before="1" w:line="257" w:lineRule="exact"/>
              <w:ind w:left="1223" w:right="12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Критерии</w:t>
            </w:r>
          </w:p>
        </w:tc>
        <w:tc>
          <w:tcPr>
            <w:tcW w:w="3514" w:type="dxa"/>
          </w:tcPr>
          <w:p w:rsidR="007D4F2D" w:rsidRDefault="00746956">
            <w:pPr>
              <w:pStyle w:val="TableParagraph"/>
              <w:spacing w:before="1" w:line="257" w:lineRule="exact"/>
              <w:ind w:left="1118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Показатели</w:t>
            </w:r>
          </w:p>
        </w:tc>
        <w:tc>
          <w:tcPr>
            <w:tcW w:w="2837" w:type="dxa"/>
          </w:tcPr>
          <w:p w:rsidR="007D4F2D" w:rsidRDefault="00746956">
            <w:pPr>
              <w:pStyle w:val="TableParagraph"/>
              <w:spacing w:before="1" w:line="257" w:lineRule="exact"/>
              <w:ind w:left="489"/>
              <w:rPr>
                <w:b/>
                <w:sz w:val="24"/>
              </w:rPr>
            </w:pPr>
            <w:r>
              <w:rPr>
                <w:b/>
                <w:sz w:val="24"/>
              </w:rPr>
              <w:t>Инструментарий</w:t>
            </w:r>
          </w:p>
        </w:tc>
        <w:tc>
          <w:tcPr>
            <w:tcW w:w="2410" w:type="dxa"/>
          </w:tcPr>
          <w:p w:rsidR="007D4F2D" w:rsidRDefault="00746956">
            <w:pPr>
              <w:pStyle w:val="TableParagraph"/>
              <w:spacing w:before="1" w:line="257" w:lineRule="exact"/>
              <w:ind w:left="360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7D4F2D">
        <w:trPr>
          <w:trHeight w:val="3036"/>
        </w:trPr>
        <w:tc>
          <w:tcPr>
            <w:tcW w:w="576" w:type="dxa"/>
          </w:tcPr>
          <w:p w:rsidR="007D4F2D" w:rsidRDefault="007D4F2D">
            <w:pPr>
              <w:pStyle w:val="TableParagraph"/>
              <w:rPr>
                <w:sz w:val="24"/>
              </w:rPr>
            </w:pPr>
          </w:p>
        </w:tc>
        <w:tc>
          <w:tcPr>
            <w:tcW w:w="2976" w:type="dxa"/>
          </w:tcPr>
          <w:p w:rsidR="007D4F2D" w:rsidRDefault="00746956">
            <w:pPr>
              <w:pStyle w:val="TableParagraph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современному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уровню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экологического</w:t>
            </w:r>
            <w:proofErr w:type="gramEnd"/>
          </w:p>
          <w:p w:rsidR="007D4F2D" w:rsidRDefault="00746956">
            <w:pPr>
              <w:pStyle w:val="TableParagraph"/>
              <w:tabs>
                <w:tab w:val="left" w:pos="1484"/>
              </w:tabs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мышления, применяющий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экологически</w:t>
            </w:r>
            <w:r>
              <w:rPr>
                <w:spacing w:val="-5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ориентированной</w:t>
            </w:r>
            <w:proofErr w:type="gramEnd"/>
          </w:p>
          <w:p w:rsidR="007D4F2D" w:rsidRDefault="00746956">
            <w:pPr>
              <w:pStyle w:val="TableParagraph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рефлексивно-оценочной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</w:p>
          <w:p w:rsidR="007D4F2D" w:rsidRDefault="00746956">
            <w:pPr>
              <w:pStyle w:val="TableParagraph"/>
              <w:tabs>
                <w:tab w:val="left" w:pos="2754"/>
              </w:tabs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жизненных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</w:p>
          <w:p w:rsidR="007D4F2D" w:rsidRDefault="00746956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3567" w:type="dxa"/>
          </w:tcPr>
          <w:p w:rsidR="007D4F2D" w:rsidRDefault="00746956">
            <w:pPr>
              <w:pStyle w:val="TableParagraph"/>
              <w:ind w:left="108" w:right="81"/>
              <w:rPr>
                <w:sz w:val="24"/>
              </w:rPr>
            </w:pPr>
            <w:r>
              <w:rPr>
                <w:sz w:val="24"/>
              </w:rPr>
              <w:t>природным богатствам России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мира;</w:t>
            </w:r>
          </w:p>
          <w:p w:rsidR="007D4F2D" w:rsidRDefault="00746956">
            <w:pPr>
              <w:pStyle w:val="TableParagraph"/>
              <w:tabs>
                <w:tab w:val="left" w:pos="501"/>
                <w:tab w:val="left" w:pos="1463"/>
                <w:tab w:val="left" w:pos="1815"/>
                <w:tab w:val="left" w:pos="2252"/>
                <w:tab w:val="left" w:pos="2396"/>
                <w:tab w:val="left" w:pos="2993"/>
                <w:tab w:val="left" w:pos="3329"/>
              </w:tabs>
              <w:ind w:left="108" w:right="96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демонстрация</w:t>
            </w:r>
            <w:r>
              <w:rPr>
                <w:sz w:val="24"/>
              </w:rPr>
              <w:tab/>
              <w:t>умений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разумного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природопользования,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нетерпимого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отношения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действиям,</w:t>
            </w:r>
            <w:r>
              <w:rPr>
                <w:sz w:val="24"/>
              </w:rPr>
              <w:tab/>
              <w:t>приносящим</w:t>
            </w:r>
            <w:r>
              <w:rPr>
                <w:sz w:val="24"/>
              </w:rPr>
              <w:tab/>
              <w:t>вред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экологии;</w:t>
            </w:r>
          </w:p>
        </w:tc>
        <w:tc>
          <w:tcPr>
            <w:tcW w:w="3514" w:type="dxa"/>
          </w:tcPr>
          <w:p w:rsidR="007D4F2D" w:rsidRDefault="00746956">
            <w:pPr>
              <w:pStyle w:val="TableParagraph"/>
              <w:tabs>
                <w:tab w:val="left" w:pos="2482"/>
              </w:tabs>
              <w:ind w:left="108" w:right="93" w:firstLine="60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gramStart"/>
            <w:r>
              <w:rPr>
                <w:sz w:val="24"/>
              </w:rPr>
              <w:t>акциях</w:t>
            </w:r>
            <w:proofErr w:type="gramEnd"/>
            <w:r>
              <w:rPr>
                <w:sz w:val="24"/>
              </w:rPr>
              <w:t>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проектах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природоохранной,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экологической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направленности,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часах)</w:t>
            </w:r>
          </w:p>
        </w:tc>
        <w:tc>
          <w:tcPr>
            <w:tcW w:w="2837" w:type="dxa"/>
          </w:tcPr>
          <w:p w:rsidR="007D4F2D" w:rsidRDefault="007D4F2D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7D4F2D" w:rsidRDefault="007D4F2D">
            <w:pPr>
              <w:pStyle w:val="TableParagraph"/>
              <w:rPr>
                <w:sz w:val="24"/>
              </w:rPr>
            </w:pPr>
          </w:p>
        </w:tc>
      </w:tr>
      <w:tr w:rsidR="007D4F2D">
        <w:trPr>
          <w:trHeight w:val="3312"/>
        </w:trPr>
        <w:tc>
          <w:tcPr>
            <w:tcW w:w="576" w:type="dxa"/>
          </w:tcPr>
          <w:p w:rsidR="007D4F2D" w:rsidRDefault="007D4F2D">
            <w:pPr>
              <w:pStyle w:val="TableParagraph"/>
              <w:rPr>
                <w:sz w:val="26"/>
              </w:rPr>
            </w:pPr>
          </w:p>
          <w:p w:rsidR="007D4F2D" w:rsidRDefault="007D4F2D">
            <w:pPr>
              <w:pStyle w:val="TableParagraph"/>
              <w:rPr>
                <w:sz w:val="26"/>
              </w:rPr>
            </w:pPr>
          </w:p>
          <w:p w:rsidR="007D4F2D" w:rsidRDefault="007D4F2D">
            <w:pPr>
              <w:pStyle w:val="TableParagraph"/>
              <w:rPr>
                <w:sz w:val="26"/>
              </w:rPr>
            </w:pPr>
          </w:p>
          <w:p w:rsidR="007D4F2D" w:rsidRDefault="007D4F2D">
            <w:pPr>
              <w:pStyle w:val="TableParagraph"/>
              <w:rPr>
                <w:sz w:val="26"/>
              </w:rPr>
            </w:pPr>
          </w:p>
          <w:p w:rsidR="007D4F2D" w:rsidRDefault="00746956">
            <w:pPr>
              <w:pStyle w:val="TableParagraph"/>
              <w:spacing w:before="183"/>
              <w:ind w:left="170" w:right="77" w:hanging="27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16</w:t>
            </w:r>
          </w:p>
        </w:tc>
        <w:tc>
          <w:tcPr>
            <w:tcW w:w="2976" w:type="dxa"/>
          </w:tcPr>
          <w:p w:rsidR="007D4F2D" w:rsidRDefault="00746956">
            <w:pPr>
              <w:pStyle w:val="TableParagraph"/>
              <w:tabs>
                <w:tab w:val="left" w:pos="1616"/>
                <w:tab w:val="left" w:pos="1719"/>
                <w:tab w:val="left" w:pos="1997"/>
                <w:tab w:val="left" w:pos="2736"/>
              </w:tabs>
              <w:ind w:left="107" w:right="95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Принимающий</w:t>
            </w:r>
            <w:proofErr w:type="gramEnd"/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понимающий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социально-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экономического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Брянской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области,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готовый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стремящийся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повышению</w:t>
            </w:r>
          </w:p>
          <w:p w:rsidR="007D4F2D" w:rsidRDefault="00746956">
            <w:pPr>
              <w:pStyle w:val="TableParagraph"/>
              <w:tabs>
                <w:tab w:val="left" w:pos="1582"/>
                <w:tab w:val="left" w:pos="2750"/>
              </w:tabs>
              <w:spacing w:line="270" w:lineRule="atLeast"/>
              <w:ind w:left="107" w:right="97"/>
              <w:rPr>
                <w:sz w:val="24"/>
              </w:rPr>
            </w:pPr>
            <w:proofErr w:type="spellStart"/>
            <w:r>
              <w:rPr>
                <w:sz w:val="24"/>
              </w:rPr>
              <w:t>конкурентноспособности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Брянской</w:t>
            </w:r>
            <w:r>
              <w:rPr>
                <w:sz w:val="24"/>
              </w:rPr>
              <w:tab/>
              <w:t>области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национальном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мировом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масштабах.</w:t>
            </w:r>
          </w:p>
        </w:tc>
        <w:tc>
          <w:tcPr>
            <w:tcW w:w="3567" w:type="dxa"/>
          </w:tcPr>
          <w:p w:rsidR="007D4F2D" w:rsidRDefault="00746956">
            <w:pPr>
              <w:pStyle w:val="TableParagraph"/>
              <w:numPr>
                <w:ilvl w:val="0"/>
                <w:numId w:val="17"/>
              </w:numPr>
              <w:tabs>
                <w:tab w:val="left" w:pos="2275"/>
                <w:tab w:val="left" w:pos="2276"/>
              </w:tabs>
              <w:spacing w:line="270" w:lineRule="exact"/>
              <w:ind w:left="2276"/>
              <w:jc w:val="both"/>
              <w:rPr>
                <w:sz w:val="24"/>
              </w:rPr>
            </w:pPr>
            <w:r>
              <w:rPr>
                <w:sz w:val="24"/>
              </w:rPr>
              <w:t>проявление</w:t>
            </w:r>
          </w:p>
          <w:p w:rsidR="007D4F2D" w:rsidRDefault="00746956">
            <w:pPr>
              <w:pStyle w:val="TableParagraph"/>
              <w:ind w:left="108" w:right="98"/>
              <w:jc w:val="both"/>
              <w:rPr>
                <w:sz w:val="24"/>
              </w:rPr>
            </w:pPr>
            <w:r>
              <w:rPr>
                <w:sz w:val="24"/>
              </w:rPr>
              <w:t>мировоззренческих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установок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готовность молодых людей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благо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Брянской области</w:t>
            </w:r>
          </w:p>
          <w:p w:rsidR="007D4F2D" w:rsidRDefault="00746956">
            <w:pPr>
              <w:pStyle w:val="TableParagraph"/>
              <w:numPr>
                <w:ilvl w:val="0"/>
                <w:numId w:val="17"/>
              </w:numPr>
              <w:tabs>
                <w:tab w:val="left" w:pos="272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проявление активного участия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значимой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региональном уровнях.</w:t>
            </w:r>
          </w:p>
        </w:tc>
        <w:tc>
          <w:tcPr>
            <w:tcW w:w="3514" w:type="dxa"/>
          </w:tcPr>
          <w:p w:rsidR="007D4F2D" w:rsidRDefault="00746956">
            <w:pPr>
              <w:pStyle w:val="TableParagraph"/>
              <w:tabs>
                <w:tab w:val="left" w:pos="760"/>
                <w:tab w:val="left" w:pos="2173"/>
              </w:tabs>
              <w:ind w:left="108" w:right="9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наличие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ценностных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установок</w:t>
            </w:r>
          </w:p>
        </w:tc>
        <w:tc>
          <w:tcPr>
            <w:tcW w:w="2837" w:type="dxa"/>
          </w:tcPr>
          <w:p w:rsidR="007D4F2D" w:rsidRDefault="00746956">
            <w:pPr>
              <w:pStyle w:val="TableParagraph"/>
              <w:tabs>
                <w:tab w:val="left" w:pos="470"/>
              </w:tabs>
              <w:ind w:left="110" w:right="9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стандартизированный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опросник</w:t>
            </w:r>
          </w:p>
        </w:tc>
        <w:tc>
          <w:tcPr>
            <w:tcW w:w="2410" w:type="dxa"/>
          </w:tcPr>
          <w:p w:rsidR="007D4F2D" w:rsidRDefault="00746956">
            <w:pPr>
              <w:pStyle w:val="TableParagraph"/>
              <w:ind w:left="108" w:right="870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  <w:p w:rsidR="007D4F2D" w:rsidRDefault="00746956">
            <w:pPr>
              <w:pStyle w:val="TableParagraph"/>
              <w:ind w:left="108" w:right="202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z w:val="24"/>
              </w:rPr>
              <w:t xml:space="preserve"> по ВР</w:t>
            </w:r>
          </w:p>
        </w:tc>
      </w:tr>
      <w:tr w:rsidR="007D4F2D">
        <w:trPr>
          <w:trHeight w:val="2208"/>
        </w:trPr>
        <w:tc>
          <w:tcPr>
            <w:tcW w:w="576" w:type="dxa"/>
          </w:tcPr>
          <w:p w:rsidR="007D4F2D" w:rsidRDefault="007D4F2D">
            <w:pPr>
              <w:pStyle w:val="TableParagraph"/>
              <w:rPr>
                <w:sz w:val="26"/>
              </w:rPr>
            </w:pPr>
          </w:p>
          <w:p w:rsidR="007D4F2D" w:rsidRDefault="007D4F2D">
            <w:pPr>
              <w:pStyle w:val="TableParagraph"/>
              <w:rPr>
                <w:sz w:val="26"/>
              </w:rPr>
            </w:pPr>
          </w:p>
          <w:p w:rsidR="007D4F2D" w:rsidRDefault="00746956">
            <w:pPr>
              <w:pStyle w:val="TableParagraph"/>
              <w:spacing w:before="229"/>
              <w:ind w:left="170" w:right="77" w:hanging="27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17</w:t>
            </w:r>
          </w:p>
        </w:tc>
        <w:tc>
          <w:tcPr>
            <w:tcW w:w="2976" w:type="dxa"/>
          </w:tcPr>
          <w:p w:rsidR="007D4F2D" w:rsidRDefault="00746956">
            <w:pPr>
              <w:pStyle w:val="TableParagraph"/>
              <w:tabs>
                <w:tab w:val="left" w:pos="1254"/>
                <w:tab w:val="left" w:pos="1364"/>
                <w:tab w:val="left" w:pos="1439"/>
                <w:tab w:val="left" w:pos="1681"/>
                <w:tab w:val="left" w:pos="2242"/>
                <w:tab w:val="left" w:pos="2738"/>
              </w:tabs>
              <w:ind w:left="107" w:right="96"/>
              <w:rPr>
                <w:sz w:val="24"/>
              </w:rPr>
            </w:pPr>
            <w:proofErr w:type="gramStart"/>
            <w:r>
              <w:rPr>
                <w:sz w:val="24"/>
              </w:rPr>
              <w:t>Демонстрирующий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гордость</w:t>
            </w:r>
            <w:r>
              <w:rPr>
                <w:sz w:val="24"/>
              </w:rPr>
              <w:tab/>
              <w:t>за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Брянскую </w:t>
            </w:r>
            <w:r>
              <w:rPr>
                <w:sz w:val="24"/>
              </w:rPr>
              <w:t>область,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уважительное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малой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Родине,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культуре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искусству,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традициям,</w:t>
            </w:r>
          </w:p>
          <w:p w:rsidR="007D4F2D" w:rsidRDefault="00746956">
            <w:pPr>
              <w:pStyle w:val="TableParagraph"/>
              <w:tabs>
                <w:tab w:val="left" w:pos="1798"/>
              </w:tabs>
              <w:spacing w:line="270" w:lineRule="atLeast"/>
              <w:ind w:left="107" w:right="97"/>
              <w:rPr>
                <w:sz w:val="24"/>
              </w:rPr>
            </w:pPr>
            <w:r>
              <w:rPr>
                <w:sz w:val="24"/>
              </w:rPr>
              <w:t>праздникам,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ключевым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историческим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событиям,</w:t>
            </w:r>
          </w:p>
        </w:tc>
        <w:tc>
          <w:tcPr>
            <w:tcW w:w="3567" w:type="dxa"/>
          </w:tcPr>
          <w:p w:rsidR="007D4F2D" w:rsidRDefault="00746956">
            <w:pPr>
              <w:pStyle w:val="TableParagraph"/>
              <w:numPr>
                <w:ilvl w:val="0"/>
                <w:numId w:val="18"/>
              </w:numPr>
              <w:tabs>
                <w:tab w:val="left" w:pos="260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демонстрация положительного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 малой Родине</w:t>
            </w:r>
          </w:p>
          <w:p w:rsidR="007D4F2D" w:rsidRDefault="00746956">
            <w:pPr>
              <w:pStyle w:val="TableParagraph"/>
              <w:numPr>
                <w:ilvl w:val="0"/>
                <w:numId w:val="18"/>
              </w:numPr>
              <w:tabs>
                <w:tab w:val="left" w:pos="272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проявление активного участия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значимой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региональном уровнях.</w:t>
            </w:r>
          </w:p>
        </w:tc>
        <w:tc>
          <w:tcPr>
            <w:tcW w:w="3514" w:type="dxa"/>
          </w:tcPr>
          <w:p w:rsidR="007D4F2D" w:rsidRDefault="00746956">
            <w:pPr>
              <w:pStyle w:val="TableParagraph"/>
              <w:tabs>
                <w:tab w:val="left" w:pos="2475"/>
              </w:tabs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региональных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проектов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Брянской области</w:t>
            </w:r>
          </w:p>
        </w:tc>
        <w:tc>
          <w:tcPr>
            <w:tcW w:w="2837" w:type="dxa"/>
          </w:tcPr>
          <w:p w:rsidR="007D4F2D" w:rsidRDefault="00746956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портфолио</w:t>
            </w:r>
          </w:p>
        </w:tc>
        <w:tc>
          <w:tcPr>
            <w:tcW w:w="2410" w:type="dxa"/>
          </w:tcPr>
          <w:p w:rsidR="007D4F2D" w:rsidRDefault="00746956">
            <w:pPr>
              <w:pStyle w:val="TableParagraph"/>
              <w:tabs>
                <w:tab w:val="left" w:pos="456"/>
                <w:tab w:val="left" w:pos="976"/>
              </w:tabs>
              <w:ind w:left="108" w:right="96"/>
              <w:rPr>
                <w:spacing w:val="1"/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руководитель,</w:t>
            </w:r>
            <w:r>
              <w:rPr>
                <w:spacing w:val="1"/>
                <w:sz w:val="24"/>
              </w:rPr>
              <w:t xml:space="preserve"> </w:t>
            </w:r>
          </w:p>
          <w:p w:rsidR="007D4F2D" w:rsidRDefault="00746956">
            <w:pPr>
              <w:pStyle w:val="TableParagraph"/>
              <w:tabs>
                <w:tab w:val="left" w:pos="456"/>
                <w:tab w:val="left" w:pos="976"/>
              </w:tabs>
              <w:ind w:left="108" w:right="96"/>
              <w:rPr>
                <w:sz w:val="24"/>
              </w:rPr>
            </w:pPr>
            <w:r>
              <w:rPr>
                <w:sz w:val="24"/>
              </w:rPr>
              <w:t>др.</w:t>
            </w:r>
            <w:r>
              <w:rPr>
                <w:sz w:val="24"/>
              </w:rPr>
              <w:tab/>
              <w:t>с</w:t>
            </w:r>
            <w:r>
              <w:rPr>
                <w:spacing w:val="-1"/>
                <w:sz w:val="24"/>
              </w:rPr>
              <w:t xml:space="preserve">пециалисты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ПОО</w:t>
            </w:r>
          </w:p>
        </w:tc>
      </w:tr>
    </w:tbl>
    <w:p w:rsidR="007D4F2D" w:rsidRDefault="007D4F2D">
      <w:pPr>
        <w:rPr>
          <w:sz w:val="24"/>
        </w:rPr>
        <w:sectPr w:rsidR="007D4F2D">
          <w:pgSz w:w="16840" w:h="11910" w:orient="landscape"/>
          <w:pgMar w:top="1100" w:right="560" w:bottom="1400" w:left="160" w:header="0" w:footer="1216" w:gutter="0"/>
          <w:cols w:space="720"/>
        </w:sectPr>
      </w:pPr>
    </w:p>
    <w:p w:rsidR="007D4F2D" w:rsidRDefault="007D4F2D">
      <w:pPr>
        <w:pStyle w:val="a3"/>
        <w:spacing w:before="3"/>
        <w:rPr>
          <w:sz w:val="2"/>
        </w:rPr>
      </w:pPr>
    </w:p>
    <w:tbl>
      <w:tblPr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6"/>
        <w:gridCol w:w="2976"/>
        <w:gridCol w:w="3567"/>
        <w:gridCol w:w="3514"/>
        <w:gridCol w:w="2837"/>
        <w:gridCol w:w="2410"/>
      </w:tblGrid>
      <w:tr w:rsidR="007D4F2D">
        <w:trPr>
          <w:trHeight w:val="278"/>
        </w:trPr>
        <w:tc>
          <w:tcPr>
            <w:tcW w:w="576" w:type="dxa"/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</w:tcPr>
          <w:p w:rsidR="007D4F2D" w:rsidRDefault="00746956">
            <w:pPr>
              <w:pStyle w:val="TableParagraph"/>
              <w:spacing w:before="1" w:line="257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Л.</w:t>
            </w:r>
            <w:proofErr w:type="gramStart"/>
            <w:r>
              <w:rPr>
                <w:b/>
                <w:sz w:val="24"/>
              </w:rPr>
              <w:t>Р</w:t>
            </w:r>
            <w:proofErr w:type="gramEnd"/>
          </w:p>
        </w:tc>
        <w:tc>
          <w:tcPr>
            <w:tcW w:w="3567" w:type="dxa"/>
          </w:tcPr>
          <w:p w:rsidR="007D4F2D" w:rsidRDefault="00746956">
            <w:pPr>
              <w:pStyle w:val="TableParagraph"/>
              <w:spacing w:before="1" w:line="257" w:lineRule="exact"/>
              <w:ind w:left="1223" w:right="12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Критерии</w:t>
            </w:r>
          </w:p>
        </w:tc>
        <w:tc>
          <w:tcPr>
            <w:tcW w:w="3514" w:type="dxa"/>
          </w:tcPr>
          <w:p w:rsidR="007D4F2D" w:rsidRDefault="00746956">
            <w:pPr>
              <w:pStyle w:val="TableParagraph"/>
              <w:spacing w:before="1" w:line="257" w:lineRule="exact"/>
              <w:ind w:left="1099" w:right="10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Показатели</w:t>
            </w:r>
          </w:p>
        </w:tc>
        <w:tc>
          <w:tcPr>
            <w:tcW w:w="2837" w:type="dxa"/>
          </w:tcPr>
          <w:p w:rsidR="007D4F2D" w:rsidRDefault="00746956">
            <w:pPr>
              <w:pStyle w:val="TableParagraph"/>
              <w:spacing w:before="1" w:line="257" w:lineRule="exact"/>
              <w:ind w:left="489"/>
              <w:rPr>
                <w:b/>
                <w:sz w:val="24"/>
              </w:rPr>
            </w:pPr>
            <w:r>
              <w:rPr>
                <w:b/>
                <w:sz w:val="24"/>
              </w:rPr>
              <w:t>Инструментарий</w:t>
            </w:r>
          </w:p>
        </w:tc>
        <w:tc>
          <w:tcPr>
            <w:tcW w:w="2410" w:type="dxa"/>
          </w:tcPr>
          <w:p w:rsidR="007D4F2D" w:rsidRDefault="00746956">
            <w:pPr>
              <w:pStyle w:val="TableParagraph"/>
              <w:spacing w:before="1" w:line="257" w:lineRule="exact"/>
              <w:ind w:left="360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7D4F2D">
        <w:trPr>
          <w:trHeight w:val="827"/>
        </w:trPr>
        <w:tc>
          <w:tcPr>
            <w:tcW w:w="576" w:type="dxa"/>
          </w:tcPr>
          <w:p w:rsidR="007D4F2D" w:rsidRDefault="007D4F2D">
            <w:pPr>
              <w:pStyle w:val="TableParagraph"/>
              <w:rPr>
                <w:sz w:val="24"/>
              </w:rPr>
            </w:pPr>
          </w:p>
        </w:tc>
        <w:tc>
          <w:tcPr>
            <w:tcW w:w="2976" w:type="dxa"/>
          </w:tcPr>
          <w:p w:rsidR="007D4F2D" w:rsidRDefault="00746956">
            <w:pPr>
              <w:pStyle w:val="TableParagraph"/>
              <w:tabs>
                <w:tab w:val="left" w:pos="1774"/>
              </w:tabs>
              <w:ind w:left="107" w:right="97"/>
              <w:rPr>
                <w:sz w:val="24"/>
              </w:rPr>
            </w:pPr>
            <w:proofErr w:type="gramStart"/>
            <w:r>
              <w:rPr>
                <w:sz w:val="24"/>
              </w:rPr>
              <w:t>выдающимся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личностям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Брянской 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proofErr w:type="gramEnd"/>
          </w:p>
          <w:p w:rsidR="007D4F2D" w:rsidRDefault="00746956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числе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ветеранам).</w:t>
            </w:r>
          </w:p>
        </w:tc>
        <w:tc>
          <w:tcPr>
            <w:tcW w:w="3567" w:type="dxa"/>
          </w:tcPr>
          <w:p w:rsidR="007D4F2D" w:rsidRDefault="007D4F2D">
            <w:pPr>
              <w:pStyle w:val="TableParagraph"/>
              <w:rPr>
                <w:sz w:val="24"/>
              </w:rPr>
            </w:pPr>
          </w:p>
        </w:tc>
        <w:tc>
          <w:tcPr>
            <w:tcW w:w="3514" w:type="dxa"/>
          </w:tcPr>
          <w:p w:rsidR="007D4F2D" w:rsidRDefault="007D4F2D">
            <w:pPr>
              <w:pStyle w:val="TableParagraph"/>
              <w:rPr>
                <w:sz w:val="24"/>
              </w:rPr>
            </w:pPr>
          </w:p>
        </w:tc>
        <w:tc>
          <w:tcPr>
            <w:tcW w:w="2837" w:type="dxa"/>
          </w:tcPr>
          <w:p w:rsidR="007D4F2D" w:rsidRDefault="007D4F2D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7D4F2D" w:rsidRDefault="007D4F2D">
            <w:pPr>
              <w:pStyle w:val="TableParagraph"/>
              <w:rPr>
                <w:sz w:val="24"/>
              </w:rPr>
            </w:pPr>
          </w:p>
        </w:tc>
      </w:tr>
      <w:tr w:rsidR="007D4F2D">
        <w:trPr>
          <w:trHeight w:val="5290"/>
        </w:trPr>
        <w:tc>
          <w:tcPr>
            <w:tcW w:w="576" w:type="dxa"/>
          </w:tcPr>
          <w:p w:rsidR="007D4F2D" w:rsidRDefault="007D4F2D">
            <w:pPr>
              <w:pStyle w:val="TableParagraph"/>
              <w:rPr>
                <w:sz w:val="26"/>
              </w:rPr>
            </w:pPr>
          </w:p>
          <w:p w:rsidR="007D4F2D" w:rsidRDefault="007D4F2D">
            <w:pPr>
              <w:pStyle w:val="TableParagraph"/>
              <w:rPr>
                <w:sz w:val="26"/>
              </w:rPr>
            </w:pPr>
          </w:p>
          <w:p w:rsidR="007D4F2D" w:rsidRDefault="007D4F2D">
            <w:pPr>
              <w:pStyle w:val="TableParagraph"/>
              <w:rPr>
                <w:sz w:val="26"/>
              </w:rPr>
            </w:pPr>
          </w:p>
          <w:p w:rsidR="007D4F2D" w:rsidRDefault="007D4F2D">
            <w:pPr>
              <w:pStyle w:val="TableParagraph"/>
              <w:rPr>
                <w:sz w:val="26"/>
              </w:rPr>
            </w:pPr>
          </w:p>
          <w:p w:rsidR="007D4F2D" w:rsidRDefault="007D4F2D">
            <w:pPr>
              <w:pStyle w:val="TableParagraph"/>
              <w:rPr>
                <w:sz w:val="26"/>
              </w:rPr>
            </w:pPr>
          </w:p>
          <w:p w:rsidR="007D4F2D" w:rsidRDefault="007D4F2D">
            <w:pPr>
              <w:pStyle w:val="TableParagraph"/>
              <w:rPr>
                <w:sz w:val="26"/>
              </w:rPr>
            </w:pPr>
          </w:p>
          <w:p w:rsidR="007D4F2D" w:rsidRDefault="007D4F2D">
            <w:pPr>
              <w:pStyle w:val="TableParagraph"/>
              <w:rPr>
                <w:sz w:val="26"/>
              </w:rPr>
            </w:pPr>
          </w:p>
          <w:p w:rsidR="007D4F2D" w:rsidRDefault="007D4F2D">
            <w:pPr>
              <w:pStyle w:val="TableParagraph"/>
              <w:spacing w:before="11"/>
              <w:rPr>
                <w:sz w:val="23"/>
              </w:rPr>
            </w:pPr>
          </w:p>
          <w:p w:rsidR="007D4F2D" w:rsidRDefault="00746956">
            <w:pPr>
              <w:pStyle w:val="TableParagraph"/>
              <w:ind w:left="170" w:right="77" w:hanging="27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18</w:t>
            </w:r>
          </w:p>
        </w:tc>
        <w:tc>
          <w:tcPr>
            <w:tcW w:w="2976" w:type="dxa"/>
          </w:tcPr>
          <w:p w:rsidR="007D4F2D" w:rsidRDefault="00746956">
            <w:pPr>
              <w:pStyle w:val="TableParagraph"/>
              <w:tabs>
                <w:tab w:val="left" w:pos="2751"/>
              </w:tabs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Стремящийся</w:t>
            </w:r>
            <w:r>
              <w:rPr>
                <w:sz w:val="24"/>
              </w:rPr>
              <w:tab/>
              <w:t>к</w:t>
            </w:r>
          </w:p>
          <w:p w:rsidR="007D4F2D" w:rsidRDefault="00746956">
            <w:pPr>
              <w:pStyle w:val="TableParagraph"/>
              <w:tabs>
                <w:tab w:val="left" w:pos="935"/>
                <w:tab w:val="left" w:pos="1692"/>
                <w:tab w:val="left" w:pos="1736"/>
                <w:tab w:val="left" w:pos="2172"/>
                <w:tab w:val="left" w:pos="2740"/>
              </w:tabs>
              <w:ind w:left="107" w:right="95"/>
              <w:rPr>
                <w:sz w:val="24"/>
              </w:rPr>
            </w:pPr>
            <w:proofErr w:type="gramStart"/>
            <w:r>
              <w:rPr>
                <w:sz w:val="24"/>
              </w:rPr>
              <w:t>саморазвитию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самосовершенствованию,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мотивированный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обучению,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мобильности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основе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выстраивания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жизненной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профессиональной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траектории,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Демонстрирующий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proofErr w:type="gramEnd"/>
          </w:p>
          <w:p w:rsidR="007D4F2D" w:rsidRDefault="00746956">
            <w:pPr>
              <w:pStyle w:val="TableParagraph"/>
              <w:tabs>
                <w:tab w:val="left" w:pos="2754"/>
              </w:tabs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7D4F2D" w:rsidRDefault="00746956">
            <w:pPr>
              <w:pStyle w:val="TableParagraph"/>
              <w:tabs>
                <w:tab w:val="left" w:pos="2761"/>
              </w:tabs>
              <w:ind w:left="107" w:right="95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соответствии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экономического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Брянской 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области.</w:t>
            </w:r>
          </w:p>
        </w:tc>
        <w:tc>
          <w:tcPr>
            <w:tcW w:w="3567" w:type="dxa"/>
          </w:tcPr>
          <w:p w:rsidR="007D4F2D" w:rsidRDefault="00746956">
            <w:pPr>
              <w:pStyle w:val="TableParagraph"/>
              <w:numPr>
                <w:ilvl w:val="0"/>
                <w:numId w:val="19"/>
              </w:numPr>
              <w:tabs>
                <w:tab w:val="left" w:pos="459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демонстрация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профессии;</w:t>
            </w:r>
          </w:p>
          <w:p w:rsidR="007D4F2D" w:rsidRDefault="00746956">
            <w:pPr>
              <w:pStyle w:val="TableParagraph"/>
              <w:numPr>
                <w:ilvl w:val="0"/>
                <w:numId w:val="19"/>
              </w:numPr>
              <w:tabs>
                <w:tab w:val="left" w:pos="262"/>
              </w:tabs>
              <w:ind w:right="97" w:firstLine="0"/>
              <w:jc w:val="both"/>
            </w:pPr>
            <w:r>
              <w:rPr>
                <w:sz w:val="24"/>
              </w:rPr>
              <w:t>проявление активного участия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значимой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региональном уровнях.</w:t>
            </w:r>
          </w:p>
        </w:tc>
        <w:tc>
          <w:tcPr>
            <w:tcW w:w="3514" w:type="dxa"/>
          </w:tcPr>
          <w:p w:rsidR="007D4F2D" w:rsidRDefault="00746956">
            <w:pPr>
              <w:pStyle w:val="TableParagraph"/>
              <w:tabs>
                <w:tab w:val="left" w:pos="628"/>
                <w:tab w:val="left" w:pos="1821"/>
                <w:tab w:val="left" w:pos="2336"/>
              </w:tabs>
              <w:ind w:left="108" w:right="94" w:firstLine="33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участие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социально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значимой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т.ч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</w:p>
        </w:tc>
        <w:tc>
          <w:tcPr>
            <w:tcW w:w="2837" w:type="dxa"/>
          </w:tcPr>
          <w:p w:rsidR="007D4F2D" w:rsidRDefault="00746956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портфолио</w:t>
            </w:r>
          </w:p>
        </w:tc>
        <w:tc>
          <w:tcPr>
            <w:tcW w:w="2410" w:type="dxa"/>
          </w:tcPr>
          <w:p w:rsidR="007D4F2D" w:rsidRDefault="00746956">
            <w:pPr>
              <w:pStyle w:val="TableParagraph"/>
              <w:ind w:left="108" w:right="87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преподаватели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спец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исциплин</w:t>
            </w:r>
            <w:proofErr w:type="spellEnd"/>
          </w:p>
        </w:tc>
      </w:tr>
      <w:tr w:rsidR="007D4F2D">
        <w:trPr>
          <w:trHeight w:val="2208"/>
        </w:trPr>
        <w:tc>
          <w:tcPr>
            <w:tcW w:w="576" w:type="dxa"/>
          </w:tcPr>
          <w:p w:rsidR="007D4F2D" w:rsidRDefault="007D4F2D">
            <w:pPr>
              <w:pStyle w:val="TableParagraph"/>
              <w:rPr>
                <w:sz w:val="26"/>
              </w:rPr>
            </w:pPr>
          </w:p>
          <w:p w:rsidR="007D4F2D" w:rsidRDefault="007D4F2D">
            <w:pPr>
              <w:pStyle w:val="TableParagraph"/>
              <w:rPr>
                <w:sz w:val="26"/>
              </w:rPr>
            </w:pPr>
          </w:p>
          <w:p w:rsidR="007D4F2D" w:rsidRDefault="00746956">
            <w:pPr>
              <w:pStyle w:val="TableParagraph"/>
              <w:spacing w:before="229"/>
              <w:ind w:left="170" w:right="77" w:hanging="27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19</w:t>
            </w:r>
          </w:p>
        </w:tc>
        <w:tc>
          <w:tcPr>
            <w:tcW w:w="2976" w:type="dxa"/>
          </w:tcPr>
          <w:p w:rsidR="007D4F2D" w:rsidRDefault="00746956">
            <w:pPr>
              <w:pStyle w:val="TableParagraph"/>
              <w:tabs>
                <w:tab w:val="left" w:pos="2751"/>
              </w:tabs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Стремящийся</w:t>
            </w:r>
            <w:r>
              <w:rPr>
                <w:sz w:val="24"/>
              </w:rPr>
              <w:tab/>
              <w:t>к</w:t>
            </w:r>
          </w:p>
          <w:p w:rsidR="007D4F2D" w:rsidRDefault="00746956">
            <w:pPr>
              <w:pStyle w:val="TableParagraph"/>
              <w:tabs>
                <w:tab w:val="left" w:pos="1115"/>
                <w:tab w:val="left" w:pos="1607"/>
                <w:tab w:val="left" w:pos="1707"/>
                <w:tab w:val="left" w:pos="1812"/>
                <w:tab w:val="left" w:pos="2284"/>
                <w:tab w:val="left" w:pos="2631"/>
              </w:tabs>
              <w:ind w:left="107" w:right="96"/>
              <w:rPr>
                <w:sz w:val="24"/>
              </w:rPr>
            </w:pPr>
            <w:proofErr w:type="gramStart"/>
            <w:r>
              <w:rPr>
                <w:sz w:val="24"/>
              </w:rPr>
              <w:t>результативности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олимпиадах,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конкурсах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мастерства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различного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z w:val="24"/>
              </w:rPr>
              <w:tab/>
              <w:t>(в</w:t>
            </w:r>
            <w:r>
              <w:rPr>
                <w:sz w:val="24"/>
              </w:rPr>
              <w:tab/>
              <w:t>том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числе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Абилимпикс</w:t>
            </w:r>
            <w:proofErr w:type="spellEnd"/>
            <w:r>
              <w:rPr>
                <w:sz w:val="24"/>
              </w:rPr>
              <w:t>,</w:t>
            </w:r>
            <w:proofErr w:type="gramEnd"/>
          </w:p>
          <w:p w:rsidR="007D4F2D" w:rsidRDefault="00746956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Дельфийские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т.д.).</w:t>
            </w:r>
            <w:proofErr w:type="gramEnd"/>
          </w:p>
        </w:tc>
        <w:tc>
          <w:tcPr>
            <w:tcW w:w="3567" w:type="dxa"/>
          </w:tcPr>
          <w:p w:rsidR="007D4F2D" w:rsidRDefault="00746956">
            <w:pPr>
              <w:pStyle w:val="TableParagraph"/>
              <w:ind w:left="108" w:right="99"/>
              <w:jc w:val="both"/>
              <w:rPr>
                <w:sz w:val="24"/>
              </w:rPr>
            </w:pPr>
            <w:r>
              <w:rPr>
                <w:sz w:val="24"/>
              </w:rPr>
              <w:t>- проявление активного участия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олимпиадах,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мастерства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</w:p>
        </w:tc>
        <w:tc>
          <w:tcPr>
            <w:tcW w:w="3514" w:type="dxa"/>
          </w:tcPr>
          <w:p w:rsidR="007D4F2D" w:rsidRDefault="00746956">
            <w:pPr>
              <w:pStyle w:val="TableParagraph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 мастерства,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олимпиадах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викторинах,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неделях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т.д.</w:t>
            </w:r>
          </w:p>
        </w:tc>
        <w:tc>
          <w:tcPr>
            <w:tcW w:w="2837" w:type="dxa"/>
          </w:tcPr>
          <w:p w:rsidR="007D4F2D" w:rsidRDefault="00746956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портфолио</w:t>
            </w:r>
          </w:p>
        </w:tc>
        <w:tc>
          <w:tcPr>
            <w:tcW w:w="2410" w:type="dxa"/>
          </w:tcPr>
          <w:p w:rsidR="007D4F2D" w:rsidRDefault="00746956">
            <w:pPr>
              <w:pStyle w:val="TableParagraph"/>
              <w:ind w:left="108" w:right="87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преподаватели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спец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исциплин</w:t>
            </w:r>
            <w:proofErr w:type="spellEnd"/>
          </w:p>
        </w:tc>
      </w:tr>
      <w:tr w:rsidR="007D4F2D">
        <w:trPr>
          <w:trHeight w:val="275"/>
        </w:trPr>
        <w:tc>
          <w:tcPr>
            <w:tcW w:w="576" w:type="dxa"/>
          </w:tcPr>
          <w:p w:rsidR="007D4F2D" w:rsidRDefault="00746956">
            <w:pPr>
              <w:pStyle w:val="TableParagraph"/>
              <w:spacing w:line="256" w:lineRule="exact"/>
              <w:ind w:left="143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</w:p>
        </w:tc>
        <w:tc>
          <w:tcPr>
            <w:tcW w:w="2976" w:type="dxa"/>
          </w:tcPr>
          <w:p w:rsidR="007D4F2D" w:rsidRDefault="00746956">
            <w:pPr>
              <w:pStyle w:val="TableParagraph"/>
              <w:tabs>
                <w:tab w:val="left" w:pos="1813"/>
              </w:tabs>
              <w:spacing w:line="256" w:lineRule="exact"/>
              <w:ind w:left="5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Осознающий</w:t>
            </w:r>
            <w:proofErr w:type="gramEnd"/>
            <w:r>
              <w:rPr>
                <w:sz w:val="24"/>
              </w:rPr>
              <w:tab/>
              <w:t>ценности</w:t>
            </w:r>
          </w:p>
        </w:tc>
        <w:tc>
          <w:tcPr>
            <w:tcW w:w="3567" w:type="dxa"/>
          </w:tcPr>
          <w:p w:rsidR="007D4F2D" w:rsidRDefault="00746956">
            <w:pPr>
              <w:pStyle w:val="TableParagraph"/>
              <w:tabs>
                <w:tab w:val="left" w:pos="585"/>
                <w:tab w:val="left" w:pos="2166"/>
              </w:tabs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проявление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ценностного</w:t>
            </w:r>
            <w:proofErr w:type="gramEnd"/>
          </w:p>
        </w:tc>
        <w:tc>
          <w:tcPr>
            <w:tcW w:w="3514" w:type="dxa"/>
          </w:tcPr>
          <w:p w:rsidR="007D4F2D" w:rsidRDefault="0074695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руководствуется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принципами</w:t>
            </w:r>
          </w:p>
        </w:tc>
        <w:tc>
          <w:tcPr>
            <w:tcW w:w="2837" w:type="dxa"/>
          </w:tcPr>
          <w:p w:rsidR="007D4F2D" w:rsidRDefault="00746956">
            <w:pPr>
              <w:pStyle w:val="TableParagraph"/>
              <w:tabs>
                <w:tab w:val="left" w:pos="1889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наличие</w:t>
            </w:r>
          </w:p>
        </w:tc>
        <w:tc>
          <w:tcPr>
            <w:tcW w:w="2410" w:type="dxa"/>
          </w:tcPr>
          <w:p w:rsidR="007D4F2D" w:rsidRDefault="0074695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Классный</w:t>
            </w:r>
          </w:p>
        </w:tc>
      </w:tr>
    </w:tbl>
    <w:p w:rsidR="007D4F2D" w:rsidRDefault="007D4F2D">
      <w:pPr>
        <w:spacing w:line="256" w:lineRule="exact"/>
        <w:rPr>
          <w:sz w:val="24"/>
        </w:rPr>
        <w:sectPr w:rsidR="007D4F2D">
          <w:pgSz w:w="16840" w:h="11910" w:orient="landscape"/>
          <w:pgMar w:top="1100" w:right="560" w:bottom="1400" w:left="160" w:header="0" w:footer="1216" w:gutter="0"/>
          <w:cols w:space="720"/>
        </w:sectPr>
      </w:pPr>
    </w:p>
    <w:p w:rsidR="007D4F2D" w:rsidRDefault="007D4F2D">
      <w:pPr>
        <w:pStyle w:val="a3"/>
        <w:spacing w:before="3"/>
        <w:rPr>
          <w:sz w:val="2"/>
        </w:rPr>
      </w:pPr>
    </w:p>
    <w:tbl>
      <w:tblPr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6"/>
        <w:gridCol w:w="2976"/>
        <w:gridCol w:w="3567"/>
        <w:gridCol w:w="3514"/>
        <w:gridCol w:w="2837"/>
        <w:gridCol w:w="2410"/>
      </w:tblGrid>
      <w:tr w:rsidR="007D4F2D">
        <w:trPr>
          <w:trHeight w:val="278"/>
        </w:trPr>
        <w:tc>
          <w:tcPr>
            <w:tcW w:w="576" w:type="dxa"/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</w:tcPr>
          <w:p w:rsidR="007D4F2D" w:rsidRDefault="00746956">
            <w:pPr>
              <w:pStyle w:val="TableParagraph"/>
              <w:spacing w:before="1" w:line="257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Л.</w:t>
            </w:r>
            <w:proofErr w:type="gramStart"/>
            <w:r>
              <w:rPr>
                <w:b/>
                <w:sz w:val="24"/>
              </w:rPr>
              <w:t>Р</w:t>
            </w:r>
            <w:proofErr w:type="gramEnd"/>
          </w:p>
        </w:tc>
        <w:tc>
          <w:tcPr>
            <w:tcW w:w="3567" w:type="dxa"/>
          </w:tcPr>
          <w:p w:rsidR="007D4F2D" w:rsidRDefault="00746956">
            <w:pPr>
              <w:pStyle w:val="TableParagraph"/>
              <w:spacing w:before="1" w:line="257" w:lineRule="exact"/>
              <w:ind w:left="1223" w:right="12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Критерии</w:t>
            </w:r>
          </w:p>
        </w:tc>
        <w:tc>
          <w:tcPr>
            <w:tcW w:w="3514" w:type="dxa"/>
          </w:tcPr>
          <w:p w:rsidR="007D4F2D" w:rsidRDefault="00746956">
            <w:pPr>
              <w:pStyle w:val="TableParagraph"/>
              <w:spacing w:before="1" w:line="257" w:lineRule="exact"/>
              <w:ind w:left="1118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Показатели</w:t>
            </w:r>
          </w:p>
        </w:tc>
        <w:tc>
          <w:tcPr>
            <w:tcW w:w="2837" w:type="dxa"/>
          </w:tcPr>
          <w:p w:rsidR="007D4F2D" w:rsidRDefault="00746956">
            <w:pPr>
              <w:pStyle w:val="TableParagraph"/>
              <w:spacing w:before="1" w:line="257" w:lineRule="exact"/>
              <w:ind w:left="489"/>
              <w:rPr>
                <w:b/>
                <w:sz w:val="24"/>
              </w:rPr>
            </w:pPr>
            <w:r>
              <w:rPr>
                <w:b/>
                <w:sz w:val="24"/>
              </w:rPr>
              <w:t>Инструментарий</w:t>
            </w:r>
          </w:p>
        </w:tc>
        <w:tc>
          <w:tcPr>
            <w:tcW w:w="2410" w:type="dxa"/>
          </w:tcPr>
          <w:p w:rsidR="007D4F2D" w:rsidRDefault="00746956">
            <w:pPr>
              <w:pStyle w:val="TableParagraph"/>
              <w:spacing w:before="1" w:line="257" w:lineRule="exact"/>
              <w:ind w:left="360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7D4F2D">
        <w:trPr>
          <w:trHeight w:val="1655"/>
        </w:trPr>
        <w:tc>
          <w:tcPr>
            <w:tcW w:w="576" w:type="dxa"/>
          </w:tcPr>
          <w:p w:rsidR="007D4F2D" w:rsidRDefault="00746956">
            <w:pPr>
              <w:pStyle w:val="TableParagraph"/>
              <w:spacing w:line="275" w:lineRule="exact"/>
              <w:ind w:left="170"/>
              <w:rPr>
                <w:b/>
                <w:sz w:val="24"/>
              </w:rPr>
            </w:pPr>
            <w:r>
              <w:rPr>
                <w:b/>
                <w:sz w:val="24"/>
              </w:rPr>
              <w:t>20</w:t>
            </w:r>
          </w:p>
        </w:tc>
        <w:tc>
          <w:tcPr>
            <w:tcW w:w="2976" w:type="dxa"/>
          </w:tcPr>
          <w:p w:rsidR="007D4F2D" w:rsidRDefault="00746956">
            <w:pPr>
              <w:pStyle w:val="TableParagraph"/>
              <w:tabs>
                <w:tab w:val="left" w:pos="2736"/>
              </w:tabs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использования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собственной 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инструментов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принципов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бережливого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производства.</w:t>
            </w:r>
          </w:p>
        </w:tc>
        <w:tc>
          <w:tcPr>
            <w:tcW w:w="3567" w:type="dxa"/>
          </w:tcPr>
          <w:p w:rsidR="007D4F2D" w:rsidRDefault="00746956">
            <w:pPr>
              <w:pStyle w:val="TableParagraph"/>
              <w:tabs>
                <w:tab w:val="left" w:pos="1717"/>
                <w:tab w:val="left" w:pos="2309"/>
              </w:tabs>
              <w:ind w:left="108" w:right="93"/>
              <w:rPr>
                <w:sz w:val="24"/>
              </w:rPr>
            </w:pPr>
            <w:r>
              <w:rPr>
                <w:sz w:val="24"/>
              </w:rPr>
              <w:t>отношения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принципам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бережливого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производства</w:t>
            </w:r>
          </w:p>
        </w:tc>
        <w:tc>
          <w:tcPr>
            <w:tcW w:w="3514" w:type="dxa"/>
          </w:tcPr>
          <w:p w:rsidR="007D4F2D" w:rsidRDefault="00746956">
            <w:pPr>
              <w:pStyle w:val="TableParagraph"/>
              <w:tabs>
                <w:tab w:val="left" w:pos="2122"/>
              </w:tabs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бережливого производства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собственной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2837" w:type="dxa"/>
          </w:tcPr>
          <w:p w:rsidR="007D4F2D" w:rsidRDefault="00746956">
            <w:pPr>
              <w:pStyle w:val="TableParagraph"/>
              <w:tabs>
                <w:tab w:val="left" w:pos="1811"/>
                <w:tab w:val="left" w:pos="2482"/>
              </w:tabs>
              <w:ind w:left="110" w:right="93"/>
              <w:rPr>
                <w:sz w:val="24"/>
              </w:rPr>
            </w:pPr>
            <w:r>
              <w:rPr>
                <w:sz w:val="24"/>
              </w:rPr>
              <w:t>положительной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дисциплине</w:t>
            </w:r>
            <w:r>
              <w:rPr>
                <w:color w:val="FF0000"/>
                <w:sz w:val="24"/>
              </w:rPr>
              <w:tab/>
            </w:r>
            <w:r>
              <w:rPr>
                <w:spacing w:val="-1"/>
                <w:sz w:val="24"/>
              </w:rPr>
              <w:t>«Основы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1"/>
                <w:sz w:val="24"/>
              </w:rPr>
              <w:t xml:space="preserve">безопасности </w:t>
            </w:r>
            <w:r>
              <w:rPr>
                <w:sz w:val="24"/>
              </w:rPr>
              <w:t>жизнедеятельности»</w:t>
            </w:r>
          </w:p>
        </w:tc>
        <w:tc>
          <w:tcPr>
            <w:tcW w:w="2410" w:type="dxa"/>
          </w:tcPr>
          <w:p w:rsidR="007D4F2D" w:rsidRDefault="00746956">
            <w:pPr>
              <w:pStyle w:val="TableParagraph"/>
              <w:ind w:left="108" w:right="747"/>
              <w:rPr>
                <w:sz w:val="24"/>
              </w:rPr>
            </w:pPr>
            <w:r>
              <w:rPr>
                <w:sz w:val="24"/>
              </w:rPr>
              <w:t>руководитель,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1"/>
                <w:sz w:val="24"/>
              </w:rPr>
              <w:t>п</w:t>
            </w:r>
            <w:r>
              <w:rPr>
                <w:spacing w:val="-1"/>
                <w:sz w:val="24"/>
              </w:rPr>
              <w:t>реподавательОБЖ</w:t>
            </w:r>
            <w:proofErr w:type="spellEnd"/>
          </w:p>
          <w:p w:rsidR="007D4F2D" w:rsidRDefault="007D4F2D">
            <w:pPr>
              <w:pStyle w:val="TableParagraph"/>
              <w:spacing w:line="270" w:lineRule="atLeast"/>
              <w:ind w:left="108" w:right="773"/>
              <w:rPr>
                <w:sz w:val="24"/>
              </w:rPr>
            </w:pPr>
          </w:p>
        </w:tc>
      </w:tr>
      <w:tr w:rsidR="007D4F2D">
        <w:trPr>
          <w:trHeight w:val="1656"/>
        </w:trPr>
        <w:tc>
          <w:tcPr>
            <w:tcW w:w="576" w:type="dxa"/>
          </w:tcPr>
          <w:p w:rsidR="007D4F2D" w:rsidRDefault="007D4F2D">
            <w:pPr>
              <w:pStyle w:val="TableParagraph"/>
              <w:rPr>
                <w:sz w:val="26"/>
              </w:rPr>
            </w:pPr>
          </w:p>
          <w:p w:rsidR="007D4F2D" w:rsidRDefault="007D4F2D">
            <w:pPr>
              <w:pStyle w:val="TableParagraph"/>
              <w:spacing w:before="10"/>
              <w:rPr>
                <w:sz w:val="21"/>
              </w:rPr>
            </w:pPr>
          </w:p>
          <w:p w:rsidR="007D4F2D" w:rsidRDefault="00746956">
            <w:pPr>
              <w:pStyle w:val="TableParagraph"/>
              <w:spacing w:before="1"/>
              <w:ind w:left="170" w:right="77" w:hanging="27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21</w:t>
            </w:r>
          </w:p>
        </w:tc>
        <w:tc>
          <w:tcPr>
            <w:tcW w:w="2976" w:type="dxa"/>
          </w:tcPr>
          <w:p w:rsidR="007D4F2D" w:rsidRDefault="00746956">
            <w:pPr>
              <w:pStyle w:val="TableParagraph"/>
              <w:tabs>
                <w:tab w:val="left" w:pos="1448"/>
                <w:tab w:val="left" w:pos="1604"/>
              </w:tabs>
              <w:ind w:left="107" w:right="95"/>
              <w:rPr>
                <w:sz w:val="24"/>
              </w:rPr>
            </w:pPr>
            <w:proofErr w:type="gramStart"/>
            <w:r>
              <w:rPr>
                <w:sz w:val="24"/>
              </w:rPr>
              <w:t>Демонстрирующий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креативного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мышления,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применения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нестандартных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возникающих</w:t>
            </w:r>
          </w:p>
          <w:p w:rsidR="007D4F2D" w:rsidRDefault="00746956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проблем</w:t>
            </w:r>
          </w:p>
        </w:tc>
        <w:tc>
          <w:tcPr>
            <w:tcW w:w="3567" w:type="dxa"/>
          </w:tcPr>
          <w:p w:rsidR="007D4F2D" w:rsidRDefault="00746956">
            <w:pPr>
              <w:pStyle w:val="TableParagraph"/>
              <w:tabs>
                <w:tab w:val="left" w:pos="2752"/>
                <w:tab w:val="left" w:pos="3336"/>
              </w:tabs>
              <w:ind w:left="108" w:right="93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свидетельствующих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достаточном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уровне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психологической устойчивости,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интеллектуального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</w:tc>
        <w:tc>
          <w:tcPr>
            <w:tcW w:w="3514" w:type="dxa"/>
          </w:tcPr>
          <w:p w:rsidR="007D4F2D" w:rsidRDefault="00746956">
            <w:pPr>
              <w:pStyle w:val="TableParagraph"/>
              <w:tabs>
                <w:tab w:val="left" w:pos="1636"/>
              </w:tabs>
              <w:ind w:left="108" w:right="93" w:firstLine="33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заключения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достаточном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z w:val="24"/>
              </w:rPr>
              <w:tab/>
              <w:t>психологической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устойчивости</w:t>
            </w:r>
          </w:p>
        </w:tc>
        <w:tc>
          <w:tcPr>
            <w:tcW w:w="2837" w:type="dxa"/>
          </w:tcPr>
          <w:p w:rsidR="007D4F2D" w:rsidRDefault="00746956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Методика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диагностики</w:t>
            </w:r>
          </w:p>
        </w:tc>
        <w:tc>
          <w:tcPr>
            <w:tcW w:w="2410" w:type="dxa"/>
          </w:tcPr>
          <w:p w:rsidR="007D4F2D" w:rsidRDefault="0074695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</w:tr>
      <w:tr w:rsidR="007D4F2D">
        <w:trPr>
          <w:trHeight w:val="1656"/>
        </w:trPr>
        <w:tc>
          <w:tcPr>
            <w:tcW w:w="576" w:type="dxa"/>
          </w:tcPr>
          <w:p w:rsidR="007D4F2D" w:rsidRDefault="007D4F2D">
            <w:pPr>
              <w:pStyle w:val="TableParagraph"/>
              <w:rPr>
                <w:sz w:val="26"/>
              </w:rPr>
            </w:pPr>
          </w:p>
          <w:p w:rsidR="007D4F2D" w:rsidRDefault="007D4F2D">
            <w:pPr>
              <w:pStyle w:val="TableParagraph"/>
              <w:spacing w:before="10"/>
              <w:rPr>
                <w:sz w:val="21"/>
              </w:rPr>
            </w:pPr>
          </w:p>
          <w:p w:rsidR="007D4F2D" w:rsidRDefault="00746956">
            <w:pPr>
              <w:pStyle w:val="TableParagraph"/>
              <w:ind w:left="170" w:right="77" w:hanging="27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22</w:t>
            </w:r>
          </w:p>
        </w:tc>
        <w:tc>
          <w:tcPr>
            <w:tcW w:w="2976" w:type="dxa"/>
          </w:tcPr>
          <w:p w:rsidR="007D4F2D" w:rsidRDefault="00746956">
            <w:pPr>
              <w:pStyle w:val="TableParagraph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Открытый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текущим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перспективным</w:t>
            </w:r>
          </w:p>
          <w:p w:rsidR="007D4F2D" w:rsidRDefault="00746956">
            <w:pPr>
              <w:pStyle w:val="TableParagraph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изменениям в мире труда,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готовый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освоению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компетенций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7D4F2D" w:rsidRDefault="00746956">
            <w:pPr>
              <w:pStyle w:val="TableParagraph"/>
              <w:spacing w:line="261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изменению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</w:tc>
        <w:tc>
          <w:tcPr>
            <w:tcW w:w="3567" w:type="dxa"/>
          </w:tcPr>
          <w:p w:rsidR="007D4F2D" w:rsidRDefault="00746956">
            <w:pPr>
              <w:pStyle w:val="TableParagraph"/>
              <w:ind w:left="108" w:right="99"/>
              <w:jc w:val="both"/>
              <w:rPr>
                <w:sz w:val="24"/>
              </w:rPr>
            </w:pPr>
            <w:r>
              <w:rPr>
                <w:sz w:val="24"/>
              </w:rPr>
              <w:t>- проявление активного участия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олимпиадах,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мастерства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</w:p>
        </w:tc>
        <w:tc>
          <w:tcPr>
            <w:tcW w:w="3514" w:type="dxa"/>
          </w:tcPr>
          <w:p w:rsidR="007D4F2D" w:rsidRDefault="00746956">
            <w:pPr>
              <w:pStyle w:val="TableParagraph"/>
              <w:tabs>
                <w:tab w:val="left" w:pos="628"/>
                <w:tab w:val="left" w:pos="1821"/>
                <w:tab w:val="left" w:pos="2336"/>
              </w:tabs>
              <w:ind w:left="108" w:right="95" w:firstLine="33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участие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социально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значимой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т.ч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</w:p>
        </w:tc>
        <w:tc>
          <w:tcPr>
            <w:tcW w:w="2837" w:type="dxa"/>
          </w:tcPr>
          <w:p w:rsidR="007D4F2D" w:rsidRDefault="00746956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портфолио</w:t>
            </w:r>
          </w:p>
        </w:tc>
        <w:tc>
          <w:tcPr>
            <w:tcW w:w="2410" w:type="dxa"/>
          </w:tcPr>
          <w:p w:rsidR="007D4F2D" w:rsidRDefault="0074695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психолог,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:rsidR="007D4F2D" w:rsidRDefault="007D4F2D">
      <w:pPr>
        <w:rPr>
          <w:sz w:val="24"/>
        </w:rPr>
        <w:sectPr w:rsidR="007D4F2D">
          <w:pgSz w:w="16840" w:h="11910" w:orient="landscape"/>
          <w:pgMar w:top="1100" w:right="560" w:bottom="1400" w:left="160" w:header="0" w:footer="1216" w:gutter="0"/>
          <w:cols w:space="720"/>
        </w:sectPr>
      </w:pPr>
    </w:p>
    <w:p w:rsidR="007D4F2D" w:rsidRDefault="00746956">
      <w:pPr>
        <w:pStyle w:val="1"/>
        <w:spacing w:before="69"/>
        <w:ind w:left="112" w:right="117" w:firstLine="708"/>
        <w:jc w:val="both"/>
      </w:pPr>
      <w:bookmarkStart w:id="0" w:name="РАЗДЕЛ_3._ТРЕБОВАНИЯ_К_РЕСУРСНОМУ_ОБЕСПЕ"/>
      <w:bookmarkEnd w:id="0"/>
      <w:r>
        <w:lastRenderedPageBreak/>
        <w:t>РАЗДЕЛ</w:t>
      </w:r>
      <w:r>
        <w:rPr>
          <w:spacing w:val="1"/>
        </w:rPr>
        <w:t xml:space="preserve"> </w:t>
      </w:r>
      <w:r>
        <w:t>3.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РЕСУРСНОМУ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-3"/>
        </w:rPr>
        <w:t xml:space="preserve"> </w:t>
      </w:r>
      <w:r>
        <w:t>РАБОТЫ</w:t>
      </w:r>
    </w:p>
    <w:p w:rsidR="007D4F2D" w:rsidRDefault="007D4F2D">
      <w:pPr>
        <w:pStyle w:val="a3"/>
        <w:spacing w:before="7"/>
        <w:rPr>
          <w:b/>
          <w:sz w:val="23"/>
        </w:rPr>
      </w:pPr>
    </w:p>
    <w:p w:rsidR="007D4F2D" w:rsidRDefault="007D4F2D">
      <w:pPr>
        <w:pStyle w:val="a3"/>
        <w:spacing w:before="5"/>
      </w:pPr>
      <w:bookmarkStart w:id="1" w:name="Ресурсное_обеспечение_воспитательной_раб"/>
      <w:bookmarkEnd w:id="1"/>
    </w:p>
    <w:p w:rsidR="007D4F2D" w:rsidRDefault="00746956">
      <w:pPr>
        <w:pStyle w:val="1"/>
        <w:numPr>
          <w:ilvl w:val="1"/>
          <w:numId w:val="20"/>
        </w:numPr>
        <w:tabs>
          <w:tab w:val="left" w:pos="1242"/>
        </w:tabs>
        <w:ind w:hanging="421"/>
      </w:pPr>
      <w:bookmarkStart w:id="2" w:name="3.1._Нормативно-правовое_обеспечение_вос"/>
      <w:bookmarkEnd w:id="2"/>
      <w:r>
        <w:t>Нормативно-правовое</w:t>
      </w:r>
      <w:r>
        <w:rPr>
          <w:spacing w:val="-6"/>
        </w:rPr>
        <w:t xml:space="preserve"> </w:t>
      </w:r>
      <w:r>
        <w:t>обеспечение</w:t>
      </w:r>
      <w:r>
        <w:rPr>
          <w:spacing w:val="-6"/>
        </w:rPr>
        <w:t xml:space="preserve"> </w:t>
      </w:r>
      <w:r>
        <w:t>воспитательной</w:t>
      </w:r>
      <w:r>
        <w:rPr>
          <w:spacing w:val="-6"/>
        </w:rPr>
        <w:t xml:space="preserve"> </w:t>
      </w:r>
      <w:r>
        <w:t>работы</w:t>
      </w:r>
    </w:p>
    <w:p w:rsidR="007D4F2D" w:rsidRDefault="007D4F2D">
      <w:pPr>
        <w:pStyle w:val="a3"/>
        <w:spacing w:before="7"/>
        <w:rPr>
          <w:b/>
          <w:sz w:val="23"/>
        </w:rPr>
      </w:pPr>
    </w:p>
    <w:p w:rsidR="007D4F2D" w:rsidRDefault="00746956">
      <w:pPr>
        <w:pStyle w:val="a3"/>
        <w:ind w:left="112" w:right="108" w:firstLine="708"/>
        <w:jc w:val="both"/>
      </w:pPr>
      <w:bookmarkStart w:id="3" w:name="Рабочая_программа_воспитания_разработана"/>
      <w:bookmarkEnd w:id="3"/>
      <w:r>
        <w:t>Рабочая программа воспитания разработана в соответствии с нормативно-правовыми</w:t>
      </w:r>
      <w:r>
        <w:rPr>
          <w:spacing w:val="1"/>
        </w:rPr>
        <w:t xml:space="preserve"> </w:t>
      </w:r>
      <w:r>
        <w:t>документами</w:t>
      </w:r>
      <w:r>
        <w:rPr>
          <w:spacing w:val="1"/>
        </w:rPr>
        <w:t xml:space="preserve"> </w:t>
      </w:r>
      <w:r>
        <w:t>федеральных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исполнительной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образования,</w:t>
      </w:r>
      <w:r>
        <w:rPr>
          <w:spacing w:val="-57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СПО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профессии,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работодателей,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сложившегося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имеющимися</w:t>
      </w:r>
      <w:r>
        <w:rPr>
          <w:spacing w:val="1"/>
        </w:rPr>
        <w:t xml:space="preserve"> </w:t>
      </w:r>
      <w:r>
        <w:t>ресурсами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образовательной организации.</w:t>
      </w:r>
    </w:p>
    <w:p w:rsidR="007D4F2D" w:rsidRDefault="007D4F2D">
      <w:pPr>
        <w:pStyle w:val="a3"/>
        <w:spacing w:before="3"/>
        <w:rPr>
          <w:sz w:val="16"/>
        </w:rPr>
      </w:pPr>
    </w:p>
    <w:p w:rsidR="007D4F2D" w:rsidRDefault="007D4F2D">
      <w:pPr>
        <w:rPr>
          <w:sz w:val="16"/>
        </w:rPr>
        <w:sectPr w:rsidR="007D4F2D">
          <w:footerReference w:type="default" r:id="rId11"/>
          <w:pgSz w:w="11910" w:h="16840"/>
          <w:pgMar w:top="1320" w:right="1020" w:bottom="1480" w:left="1020" w:header="0" w:footer="1296" w:gutter="0"/>
          <w:cols w:space="720"/>
        </w:sectPr>
      </w:pPr>
    </w:p>
    <w:p w:rsidR="007D4F2D" w:rsidRDefault="007D4F2D">
      <w:pPr>
        <w:pStyle w:val="a3"/>
        <w:spacing w:before="9"/>
        <w:rPr>
          <w:sz w:val="31"/>
        </w:rPr>
      </w:pPr>
    </w:p>
    <w:p w:rsidR="007D4F2D" w:rsidRDefault="007D4F2D" w:rsidP="000B096D">
      <w:pPr>
        <w:pStyle w:val="a3"/>
      </w:pPr>
      <w:bookmarkStart w:id="4" w:name="ОПОП_по_специальности_08.01.28._Мастер_о"/>
      <w:bookmarkEnd w:id="4"/>
    </w:p>
    <w:p w:rsidR="00A701FD" w:rsidRDefault="00746956" w:rsidP="00A701FD">
      <w:pPr>
        <w:pStyle w:val="a3"/>
        <w:tabs>
          <w:tab w:val="left" w:pos="15020"/>
        </w:tabs>
        <w:spacing w:line="360" w:lineRule="auto"/>
        <w:ind w:right="-6"/>
        <w:jc w:val="center"/>
        <w:rPr>
          <w:b/>
          <w:bCs/>
        </w:rPr>
      </w:pPr>
      <w:r>
        <w:br w:type="column"/>
      </w:r>
      <w:r>
        <w:lastRenderedPageBreak/>
        <w:t>ОПОП</w:t>
      </w:r>
      <w:r>
        <w:rPr>
          <w:spacing w:val="7"/>
        </w:rPr>
        <w:t xml:space="preserve"> </w:t>
      </w:r>
      <w:r>
        <w:t>по</w:t>
      </w:r>
      <w:r>
        <w:rPr>
          <w:spacing w:val="8"/>
        </w:rPr>
        <w:t xml:space="preserve"> </w:t>
      </w:r>
      <w:r>
        <w:t>профессии</w:t>
      </w:r>
      <w:r>
        <w:rPr>
          <w:spacing w:val="14"/>
        </w:rPr>
        <w:t xml:space="preserve"> </w:t>
      </w:r>
      <w:bookmarkStart w:id="5" w:name="•_Положение_о_постановке_на_внутритехник"/>
      <w:bookmarkEnd w:id="5"/>
      <w:r w:rsidR="00A701FD" w:rsidRPr="00A701FD">
        <w:rPr>
          <w:b/>
          <w:bCs/>
        </w:rPr>
        <w:t>23.02.07 Техническое обслуживан</w:t>
      </w:r>
      <w:r w:rsidR="00A701FD">
        <w:rPr>
          <w:b/>
          <w:bCs/>
        </w:rPr>
        <w:t xml:space="preserve">ие и ремонт двигателей, систем </w:t>
      </w:r>
      <w:r w:rsidR="00A701FD" w:rsidRPr="00A701FD">
        <w:rPr>
          <w:b/>
          <w:bCs/>
        </w:rPr>
        <w:t>и агрегатов автомобилей</w:t>
      </w:r>
    </w:p>
    <w:p w:rsidR="007D4F2D" w:rsidRDefault="00746956" w:rsidP="00A701FD">
      <w:pPr>
        <w:pStyle w:val="a3"/>
        <w:tabs>
          <w:tab w:val="left" w:pos="15020"/>
        </w:tabs>
        <w:spacing w:line="360" w:lineRule="auto"/>
        <w:ind w:right="-6"/>
      </w:pPr>
      <w:r>
        <w:t>Положение</w:t>
      </w:r>
      <w:r>
        <w:rPr>
          <w:spacing w:val="-6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постановке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proofErr w:type="spellStart"/>
      <w:r>
        <w:t>внутритехникумовский</w:t>
      </w:r>
      <w:proofErr w:type="spellEnd"/>
      <w:r>
        <w:rPr>
          <w:spacing w:val="-1"/>
        </w:rPr>
        <w:t xml:space="preserve"> </w:t>
      </w:r>
      <w:r>
        <w:t>учет;</w:t>
      </w:r>
      <w:bookmarkStart w:id="6" w:name="_GoBack"/>
      <w:bookmarkEnd w:id="6"/>
    </w:p>
    <w:p w:rsidR="007D4F2D" w:rsidRDefault="00746956">
      <w:pPr>
        <w:pStyle w:val="a6"/>
        <w:numPr>
          <w:ilvl w:val="0"/>
          <w:numId w:val="21"/>
        </w:numPr>
        <w:tabs>
          <w:tab w:val="left" w:pos="305"/>
        </w:tabs>
        <w:ind w:left="304" w:hanging="210"/>
        <w:rPr>
          <w:sz w:val="24"/>
        </w:rPr>
      </w:pPr>
      <w:bookmarkStart w:id="7" w:name="•_Положение_о_Совете_профилактики_правон"/>
      <w:bookmarkEnd w:id="7"/>
      <w:r>
        <w:rPr>
          <w:sz w:val="24"/>
        </w:rPr>
        <w:t>Положение</w:t>
      </w:r>
      <w:r>
        <w:rPr>
          <w:spacing w:val="57"/>
          <w:sz w:val="24"/>
        </w:rPr>
        <w:t xml:space="preserve"> </w:t>
      </w:r>
      <w:r>
        <w:rPr>
          <w:sz w:val="24"/>
        </w:rPr>
        <w:t>о</w:t>
      </w:r>
      <w:r>
        <w:rPr>
          <w:spacing w:val="59"/>
          <w:sz w:val="24"/>
        </w:rPr>
        <w:t xml:space="preserve"> </w:t>
      </w:r>
      <w:r>
        <w:rPr>
          <w:sz w:val="24"/>
        </w:rPr>
        <w:t>Совете</w:t>
      </w:r>
      <w:r>
        <w:rPr>
          <w:spacing w:val="58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59"/>
          <w:sz w:val="24"/>
        </w:rPr>
        <w:t xml:space="preserve"> </w:t>
      </w:r>
      <w:r>
        <w:rPr>
          <w:sz w:val="24"/>
        </w:rPr>
        <w:t>правонарушений</w:t>
      </w:r>
      <w:r>
        <w:rPr>
          <w:spacing w:val="64"/>
          <w:sz w:val="24"/>
        </w:rPr>
        <w:t xml:space="preserve"> </w:t>
      </w:r>
      <w:r>
        <w:rPr>
          <w:sz w:val="24"/>
        </w:rPr>
        <w:t>среди  несовершеннолетних</w:t>
      </w:r>
    </w:p>
    <w:p w:rsidR="007D4F2D" w:rsidRDefault="007D4F2D">
      <w:pPr>
        <w:rPr>
          <w:sz w:val="24"/>
        </w:rPr>
        <w:sectPr w:rsidR="007D4F2D">
          <w:type w:val="continuous"/>
          <w:pgSz w:w="11910" w:h="16840"/>
          <w:pgMar w:top="1040" w:right="1020" w:bottom="280" w:left="1020" w:header="720" w:footer="720" w:gutter="0"/>
          <w:cols w:num="2" w:space="720" w:equalWidth="0">
            <w:col w:w="686" w:space="40"/>
            <w:col w:w="9144"/>
          </w:cols>
        </w:sectPr>
      </w:pPr>
    </w:p>
    <w:p w:rsidR="007D4F2D" w:rsidRDefault="00746956">
      <w:pPr>
        <w:pStyle w:val="a3"/>
        <w:ind w:left="112"/>
      </w:pPr>
      <w:r>
        <w:lastRenderedPageBreak/>
        <w:t>студентов</w:t>
      </w:r>
      <w:r>
        <w:rPr>
          <w:spacing w:val="-5"/>
        </w:rPr>
        <w:t xml:space="preserve"> </w:t>
      </w:r>
      <w:r>
        <w:t>ГБПОУ «БАТ»;</w:t>
      </w:r>
    </w:p>
    <w:p w:rsidR="007D4F2D" w:rsidRDefault="00746956">
      <w:pPr>
        <w:pStyle w:val="a6"/>
        <w:numPr>
          <w:ilvl w:val="1"/>
          <w:numId w:val="21"/>
        </w:numPr>
        <w:tabs>
          <w:tab w:val="left" w:pos="966"/>
        </w:tabs>
        <w:ind w:right="2647" w:firstLine="0"/>
        <w:rPr>
          <w:sz w:val="24"/>
        </w:rPr>
      </w:pPr>
      <w:bookmarkStart w:id="8" w:name="•_Положение_по_разработке_и_утверждению_"/>
      <w:bookmarkEnd w:id="8"/>
      <w:r>
        <w:rPr>
          <w:sz w:val="24"/>
        </w:rPr>
        <w:t>Положение по разработке и утверждению рабочих программ</w:t>
      </w:r>
      <w:r>
        <w:rPr>
          <w:spacing w:val="-57"/>
          <w:sz w:val="24"/>
        </w:rPr>
        <w:t xml:space="preserve"> </w:t>
      </w:r>
      <w:bookmarkStart w:id="9" w:name="учебных_дисциплин_(профессиональных_моду"/>
      <w:bookmarkEnd w:id="9"/>
      <w:r>
        <w:rPr>
          <w:sz w:val="24"/>
        </w:rPr>
        <w:t>учебных дисциплин</w:t>
      </w:r>
      <w:r>
        <w:rPr>
          <w:spacing w:val="-1"/>
          <w:sz w:val="24"/>
        </w:rPr>
        <w:t xml:space="preserve"> </w:t>
      </w:r>
      <w:r>
        <w:rPr>
          <w:sz w:val="24"/>
        </w:rPr>
        <w:t>(профессиональных модулей);</w:t>
      </w:r>
      <w:bookmarkStart w:id="10" w:name="•_Положение_о_театральной_студии;"/>
      <w:bookmarkEnd w:id="10"/>
    </w:p>
    <w:p w:rsidR="007D4F2D" w:rsidRDefault="00746956">
      <w:pPr>
        <w:pStyle w:val="a6"/>
        <w:numPr>
          <w:ilvl w:val="1"/>
          <w:numId w:val="21"/>
        </w:numPr>
        <w:tabs>
          <w:tab w:val="left" w:pos="966"/>
        </w:tabs>
        <w:ind w:left="965" w:hanging="145"/>
        <w:rPr>
          <w:sz w:val="24"/>
        </w:rPr>
      </w:pPr>
      <w:bookmarkStart w:id="11" w:name="•_Положение_о_режиме_занятий_обучающихся"/>
      <w:bookmarkStart w:id="12" w:name="•_Положение_волонтерской_деятельности;"/>
      <w:bookmarkEnd w:id="11"/>
      <w:bookmarkEnd w:id="12"/>
      <w:r>
        <w:rPr>
          <w:sz w:val="24"/>
        </w:rPr>
        <w:t>Положение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режиме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обучающихся;</w:t>
      </w:r>
    </w:p>
    <w:p w:rsidR="007D4F2D" w:rsidRDefault="00746956">
      <w:pPr>
        <w:pStyle w:val="a6"/>
        <w:numPr>
          <w:ilvl w:val="1"/>
          <w:numId w:val="21"/>
        </w:numPr>
        <w:tabs>
          <w:tab w:val="left" w:pos="966"/>
        </w:tabs>
        <w:ind w:right="2952" w:firstLine="0"/>
        <w:rPr>
          <w:sz w:val="24"/>
        </w:rPr>
      </w:pPr>
      <w:bookmarkStart w:id="13" w:name="•_Положение_о_сетевой_форме_реализации_о"/>
      <w:bookmarkEnd w:id="13"/>
      <w:r>
        <w:rPr>
          <w:sz w:val="24"/>
        </w:rPr>
        <w:t>Положение о сетевой форме реализации образовательных</w:t>
      </w:r>
      <w:r>
        <w:rPr>
          <w:spacing w:val="-58"/>
          <w:sz w:val="24"/>
        </w:rPr>
        <w:t xml:space="preserve"> </w:t>
      </w:r>
      <w:bookmarkStart w:id="14" w:name="программ;"/>
      <w:bookmarkEnd w:id="14"/>
      <w:r>
        <w:rPr>
          <w:sz w:val="24"/>
        </w:rPr>
        <w:t>программ;</w:t>
      </w:r>
    </w:p>
    <w:p w:rsidR="007D4F2D" w:rsidRDefault="00746956">
      <w:pPr>
        <w:pStyle w:val="a6"/>
        <w:numPr>
          <w:ilvl w:val="1"/>
          <w:numId w:val="21"/>
        </w:numPr>
        <w:tabs>
          <w:tab w:val="left" w:pos="966"/>
        </w:tabs>
        <w:ind w:left="965" w:hanging="145"/>
        <w:rPr>
          <w:sz w:val="24"/>
        </w:rPr>
      </w:pPr>
      <w:bookmarkStart w:id="15" w:name="•_Положение_о_наставничестве;"/>
      <w:bookmarkStart w:id="16" w:name="•_Положение_о_центре_профориентации_и_тр"/>
      <w:bookmarkStart w:id="17" w:name="•_Положение_о_классном_руководстве;"/>
      <w:bookmarkEnd w:id="15"/>
      <w:bookmarkEnd w:id="16"/>
      <w:bookmarkEnd w:id="17"/>
      <w:r>
        <w:rPr>
          <w:sz w:val="24"/>
        </w:rPr>
        <w:t>Положение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классном</w:t>
      </w:r>
      <w:r>
        <w:rPr>
          <w:spacing w:val="-4"/>
          <w:sz w:val="24"/>
        </w:rPr>
        <w:t xml:space="preserve"> </w:t>
      </w:r>
      <w:r>
        <w:rPr>
          <w:sz w:val="24"/>
        </w:rPr>
        <w:t>руководстве</w:t>
      </w:r>
      <w:bookmarkStart w:id="18" w:name="•_Положение_о_социально-психологической_"/>
      <w:bookmarkEnd w:id="18"/>
    </w:p>
    <w:p w:rsidR="007D4F2D" w:rsidRDefault="007D4F2D">
      <w:pPr>
        <w:pStyle w:val="a3"/>
        <w:spacing w:before="4"/>
      </w:pPr>
    </w:p>
    <w:p w:rsidR="007D4F2D" w:rsidRDefault="00746956">
      <w:pPr>
        <w:pStyle w:val="1"/>
        <w:numPr>
          <w:ilvl w:val="1"/>
          <w:numId w:val="20"/>
        </w:numPr>
        <w:tabs>
          <w:tab w:val="left" w:pos="1242"/>
        </w:tabs>
        <w:ind w:hanging="421"/>
      </w:pPr>
      <w:bookmarkStart w:id="19" w:name="3.2._Кадровое_обеспечение_воспитательной"/>
      <w:bookmarkEnd w:id="19"/>
      <w:r>
        <w:t>Кадровое</w:t>
      </w:r>
      <w:r>
        <w:rPr>
          <w:spacing w:val="-4"/>
        </w:rPr>
        <w:t xml:space="preserve"> </w:t>
      </w:r>
      <w:r>
        <w:t>обеспечение</w:t>
      </w:r>
      <w:r>
        <w:rPr>
          <w:spacing w:val="-4"/>
        </w:rPr>
        <w:t xml:space="preserve"> </w:t>
      </w:r>
      <w:r>
        <w:t>воспитательной</w:t>
      </w:r>
      <w:r>
        <w:rPr>
          <w:spacing w:val="-3"/>
        </w:rPr>
        <w:t xml:space="preserve"> </w:t>
      </w:r>
      <w:r>
        <w:t>работы</w:t>
      </w:r>
    </w:p>
    <w:p w:rsidR="007D4F2D" w:rsidRDefault="007D4F2D">
      <w:pPr>
        <w:pStyle w:val="a3"/>
        <w:spacing w:before="7"/>
        <w:rPr>
          <w:b/>
          <w:sz w:val="23"/>
        </w:rPr>
      </w:pPr>
    </w:p>
    <w:p w:rsidR="007D4F2D" w:rsidRDefault="00746956">
      <w:pPr>
        <w:pStyle w:val="a3"/>
        <w:ind w:left="112" w:right="111" w:firstLine="708"/>
        <w:jc w:val="both"/>
      </w:pPr>
      <w:bookmarkStart w:id="20" w:name="Для_реализации_рабочей_программы_воспита"/>
      <w:bookmarkEnd w:id="20"/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укомплектована квалифицированными специалистами. Управление воспитательной работой</w:t>
      </w:r>
      <w:r>
        <w:rPr>
          <w:spacing w:val="1"/>
        </w:rPr>
        <w:t xml:space="preserve"> </w:t>
      </w:r>
      <w:r>
        <w:t>обеспечивается кадровым составом, включающим директора, который несёт ответственность</w:t>
      </w:r>
      <w:r>
        <w:rPr>
          <w:spacing w:val="-57"/>
        </w:rPr>
        <w:t xml:space="preserve"> </w:t>
      </w:r>
      <w:r>
        <w:t>за организацию воспитательной работы в профессиональной образовательной организации,</w:t>
      </w:r>
      <w:r>
        <w:rPr>
          <w:spacing w:val="1"/>
        </w:rPr>
        <w:t xml:space="preserve"> </w:t>
      </w:r>
      <w:r>
        <w:t>заместителя</w:t>
      </w:r>
      <w:r>
        <w:rPr>
          <w:spacing w:val="-1"/>
        </w:rPr>
        <w:t xml:space="preserve"> </w:t>
      </w:r>
      <w:r>
        <w:t>директора,</w:t>
      </w:r>
      <w:r>
        <w:rPr>
          <w:spacing w:val="-1"/>
        </w:rPr>
        <w:t xml:space="preserve"> </w:t>
      </w:r>
      <w:r>
        <w:t>непосредственно курирующего</w:t>
      </w:r>
      <w:r>
        <w:rPr>
          <w:spacing w:val="-1"/>
        </w:rPr>
        <w:t xml:space="preserve"> </w:t>
      </w:r>
      <w:r>
        <w:t>данное</w:t>
      </w:r>
      <w:r>
        <w:rPr>
          <w:spacing w:val="-1"/>
        </w:rPr>
        <w:t xml:space="preserve"> </w:t>
      </w:r>
      <w:r>
        <w:t>направление.</w:t>
      </w:r>
    </w:p>
    <w:p w:rsidR="007D4F2D" w:rsidRDefault="00746956">
      <w:pPr>
        <w:pStyle w:val="a3"/>
        <w:spacing w:before="1"/>
        <w:ind w:left="112" w:right="111" w:firstLine="708"/>
        <w:jc w:val="both"/>
      </w:pPr>
      <w:bookmarkStart w:id="21" w:name="Реализацию_программы_воспитания_осуществ"/>
      <w:bookmarkEnd w:id="21"/>
      <w:r>
        <w:t>Реализацию программы воспитания осуществляют: советник директора по воспитательной работе,</w:t>
      </w:r>
      <w:r>
        <w:rPr>
          <w:spacing w:val="1"/>
        </w:rPr>
        <w:t xml:space="preserve"> </w:t>
      </w:r>
      <w:r>
        <w:t>классные</w:t>
      </w:r>
      <w:r>
        <w:rPr>
          <w:spacing w:val="1"/>
        </w:rPr>
        <w:t xml:space="preserve"> </w:t>
      </w:r>
      <w:r>
        <w:t>руководители,</w:t>
      </w:r>
      <w:r>
        <w:rPr>
          <w:spacing w:val="1"/>
        </w:rPr>
        <w:t xml:space="preserve"> </w:t>
      </w:r>
      <w:r>
        <w:t>преподаватели,</w:t>
      </w:r>
      <w:r>
        <w:rPr>
          <w:spacing w:val="1"/>
        </w:rPr>
        <w:t xml:space="preserve"> мастера производственного обучения</w:t>
      </w:r>
      <w:r>
        <w:t>.</w:t>
      </w:r>
    </w:p>
    <w:p w:rsidR="007D4F2D" w:rsidRDefault="00746956">
      <w:pPr>
        <w:pStyle w:val="a3"/>
        <w:ind w:left="112" w:right="114" w:firstLine="708"/>
        <w:jc w:val="both"/>
      </w:pPr>
      <w:bookmarkStart w:id="22" w:name="Функционал_работников_регламентируется_д"/>
      <w:bookmarkEnd w:id="22"/>
      <w:r>
        <w:t>Функционал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регламентируется</w:t>
      </w:r>
      <w:r>
        <w:rPr>
          <w:spacing w:val="1"/>
        </w:rPr>
        <w:t xml:space="preserve"> </w:t>
      </w:r>
      <w:r>
        <w:t>должностными</w:t>
      </w:r>
      <w:r>
        <w:rPr>
          <w:spacing w:val="1"/>
        </w:rPr>
        <w:t xml:space="preserve"> </w:t>
      </w:r>
      <w:r>
        <w:t>инструкциями</w:t>
      </w:r>
      <w:r>
        <w:rPr>
          <w:spacing w:val="1"/>
        </w:rPr>
        <w:t xml:space="preserve"> </w:t>
      </w:r>
      <w:r>
        <w:t>специалистов.</w:t>
      </w:r>
    </w:p>
    <w:p w:rsidR="007D4F2D" w:rsidRDefault="007D4F2D">
      <w:pPr>
        <w:pStyle w:val="a3"/>
        <w:spacing w:before="5"/>
      </w:pPr>
    </w:p>
    <w:p w:rsidR="007D4F2D" w:rsidRDefault="00746956">
      <w:pPr>
        <w:pStyle w:val="1"/>
        <w:numPr>
          <w:ilvl w:val="1"/>
          <w:numId w:val="20"/>
        </w:numPr>
        <w:tabs>
          <w:tab w:val="left" w:pos="1242"/>
        </w:tabs>
        <w:ind w:hanging="421"/>
      </w:pPr>
      <w:bookmarkStart w:id="23" w:name="3.3._Материально-техническое_обеспечение"/>
      <w:bookmarkEnd w:id="23"/>
      <w:r>
        <w:t>Материально-техническое</w:t>
      </w:r>
      <w:r>
        <w:rPr>
          <w:spacing w:val="-6"/>
        </w:rPr>
        <w:t xml:space="preserve"> </w:t>
      </w:r>
      <w:r>
        <w:t>обеспечение</w:t>
      </w:r>
      <w:r>
        <w:rPr>
          <w:spacing w:val="-4"/>
        </w:rPr>
        <w:t xml:space="preserve"> </w:t>
      </w:r>
      <w:r>
        <w:t>воспитательной</w:t>
      </w:r>
      <w:r>
        <w:rPr>
          <w:spacing w:val="-6"/>
        </w:rPr>
        <w:t xml:space="preserve"> </w:t>
      </w:r>
      <w:r>
        <w:t>работы</w:t>
      </w:r>
    </w:p>
    <w:p w:rsidR="007D4F2D" w:rsidRDefault="007D4F2D"/>
    <w:p w:rsidR="00D24090" w:rsidRDefault="00D24090" w:rsidP="00D24090">
      <w:pPr>
        <w:pStyle w:val="a3"/>
        <w:spacing w:before="64"/>
        <w:ind w:left="112" w:right="113" w:firstLine="708"/>
        <w:jc w:val="both"/>
      </w:pPr>
      <w:r>
        <w:t>Специальные помещения представляют собой учебные аудитории и помещения для</w:t>
      </w:r>
      <w:r>
        <w:rPr>
          <w:spacing w:val="1"/>
        </w:rPr>
        <w:t xml:space="preserve"> </w:t>
      </w:r>
      <w:r>
        <w:t>проведения занятий всех видов, предусмотренных образовательной программой, в том числе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консультаций,</w:t>
      </w:r>
      <w:r>
        <w:rPr>
          <w:spacing w:val="1"/>
        </w:rPr>
        <w:t xml:space="preserve"> </w:t>
      </w:r>
      <w:r>
        <w:t>текущего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аттестации,</w:t>
      </w:r>
      <w:r>
        <w:rPr>
          <w:spacing w:val="1"/>
        </w:rPr>
        <w:t xml:space="preserve"> </w:t>
      </w:r>
      <w:r>
        <w:t>мастерские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лаборатории,</w:t>
      </w:r>
      <w:r>
        <w:rPr>
          <w:spacing w:val="1"/>
        </w:rPr>
        <w:t xml:space="preserve"> </w:t>
      </w:r>
      <w:r>
        <w:t>оснащенные</w:t>
      </w:r>
      <w:r>
        <w:rPr>
          <w:spacing w:val="1"/>
        </w:rPr>
        <w:t xml:space="preserve"> </w:t>
      </w:r>
      <w:r>
        <w:t>оборудованием,</w:t>
      </w:r>
      <w:r>
        <w:rPr>
          <w:spacing w:val="1"/>
        </w:rPr>
        <w:t xml:space="preserve"> </w:t>
      </w:r>
      <w:r>
        <w:t>техническими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материалами,</w:t>
      </w:r>
      <w:r>
        <w:rPr>
          <w:spacing w:val="1"/>
        </w:rPr>
        <w:t xml:space="preserve"> </w:t>
      </w:r>
      <w:r>
        <w:t>учитывающими</w:t>
      </w:r>
      <w:r>
        <w:rPr>
          <w:spacing w:val="1"/>
        </w:rPr>
        <w:t xml:space="preserve"> </w:t>
      </w:r>
      <w:r>
        <w:t>профессиональную</w:t>
      </w:r>
      <w:r>
        <w:rPr>
          <w:spacing w:val="1"/>
        </w:rPr>
        <w:t xml:space="preserve"> </w:t>
      </w:r>
      <w:r>
        <w:t>направленность</w:t>
      </w:r>
      <w:r>
        <w:rPr>
          <w:spacing w:val="61"/>
        </w:rPr>
        <w:t xml:space="preserve"> </w:t>
      </w:r>
      <w:r>
        <w:t>образовательной</w:t>
      </w:r>
      <w:r>
        <w:rPr>
          <w:spacing w:val="61"/>
        </w:rPr>
        <w:t xml:space="preserve"> </w:t>
      </w:r>
      <w:r>
        <w:t>программы,</w:t>
      </w:r>
      <w:r>
        <w:rPr>
          <w:spacing w:val="-57"/>
        </w:rPr>
        <w:t xml:space="preserve"> </w:t>
      </w:r>
      <w:r>
        <w:t>требования</w:t>
      </w:r>
      <w:r>
        <w:rPr>
          <w:spacing w:val="-1"/>
        </w:rPr>
        <w:t xml:space="preserve"> </w:t>
      </w:r>
      <w:r>
        <w:t>международных</w:t>
      </w:r>
      <w:r>
        <w:rPr>
          <w:spacing w:val="4"/>
        </w:rPr>
        <w:t xml:space="preserve"> </w:t>
      </w:r>
      <w:r>
        <w:t>стандартов.</w:t>
      </w:r>
    </w:p>
    <w:p w:rsidR="00D24090" w:rsidRDefault="00D24090" w:rsidP="00D24090">
      <w:pPr>
        <w:pStyle w:val="a3"/>
        <w:spacing w:before="1"/>
        <w:ind w:left="112" w:right="108"/>
        <w:jc w:val="both"/>
      </w:pPr>
      <w:r>
        <w:t>Материально-техническое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учитывает</w:t>
      </w:r>
      <w:r>
        <w:rPr>
          <w:spacing w:val="1"/>
        </w:rPr>
        <w:t xml:space="preserve"> </w:t>
      </w:r>
      <w:r>
        <w:t>специфику</w:t>
      </w:r>
      <w:r>
        <w:rPr>
          <w:spacing w:val="1"/>
        </w:rPr>
        <w:t xml:space="preserve"> </w:t>
      </w:r>
      <w:r>
        <w:t>ОПОП, следует</w:t>
      </w:r>
      <w:r>
        <w:rPr>
          <w:spacing w:val="1"/>
        </w:rPr>
        <w:t xml:space="preserve"> </w:t>
      </w:r>
      <w:r>
        <w:t>установленным государственным санитарн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эпидемиологическим правилам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гигиеническим</w:t>
      </w:r>
      <w:r>
        <w:rPr>
          <w:spacing w:val="-1"/>
        </w:rPr>
        <w:t xml:space="preserve"> </w:t>
      </w:r>
      <w:r>
        <w:t>нормативам.</w:t>
      </w:r>
    </w:p>
    <w:p w:rsidR="0039286D" w:rsidRDefault="0039286D" w:rsidP="00D24090">
      <w:pPr>
        <w:pStyle w:val="a3"/>
        <w:spacing w:before="1"/>
        <w:ind w:left="112" w:right="108"/>
        <w:jc w:val="both"/>
      </w:pPr>
    </w:p>
    <w:p w:rsidR="0039286D" w:rsidRDefault="0039286D" w:rsidP="00D24090">
      <w:pPr>
        <w:pStyle w:val="a3"/>
        <w:spacing w:before="1"/>
        <w:ind w:left="112" w:right="108"/>
        <w:jc w:val="both"/>
      </w:pPr>
    </w:p>
    <w:p w:rsidR="00D24090" w:rsidRDefault="00D24090" w:rsidP="00D24090">
      <w:pPr>
        <w:pStyle w:val="a3"/>
        <w:spacing w:before="5"/>
      </w:pPr>
    </w:p>
    <w:p w:rsidR="00D24090" w:rsidRDefault="00D24090" w:rsidP="00D24090">
      <w:pPr>
        <w:pStyle w:val="1"/>
        <w:numPr>
          <w:ilvl w:val="1"/>
          <w:numId w:val="20"/>
        </w:numPr>
        <w:tabs>
          <w:tab w:val="left" w:pos="1242"/>
        </w:tabs>
        <w:ind w:hanging="421"/>
      </w:pPr>
      <w:bookmarkStart w:id="24" w:name="3.4._Информационное_обеспечение_воспитат"/>
      <w:bookmarkEnd w:id="24"/>
      <w:r>
        <w:t>Информационное</w:t>
      </w:r>
      <w:r>
        <w:rPr>
          <w:spacing w:val="-8"/>
        </w:rPr>
        <w:t xml:space="preserve"> </w:t>
      </w:r>
      <w:r>
        <w:t>обеспечение</w:t>
      </w:r>
      <w:r>
        <w:rPr>
          <w:spacing w:val="-5"/>
        </w:rPr>
        <w:t xml:space="preserve"> </w:t>
      </w:r>
      <w:r>
        <w:t>воспитательной</w:t>
      </w:r>
      <w:r>
        <w:rPr>
          <w:spacing w:val="-3"/>
        </w:rPr>
        <w:t xml:space="preserve"> </w:t>
      </w:r>
      <w:r>
        <w:t>работы</w:t>
      </w:r>
    </w:p>
    <w:p w:rsidR="00D24090" w:rsidRDefault="00D24090" w:rsidP="00D24090">
      <w:pPr>
        <w:pStyle w:val="a3"/>
        <w:spacing w:before="6"/>
        <w:rPr>
          <w:b/>
          <w:sz w:val="23"/>
        </w:rPr>
      </w:pPr>
    </w:p>
    <w:p w:rsidR="00D24090" w:rsidRDefault="00D24090" w:rsidP="00D24090">
      <w:pPr>
        <w:pStyle w:val="a3"/>
        <w:spacing w:before="1"/>
        <w:ind w:left="112" w:right="114" w:firstLine="708"/>
        <w:jc w:val="both"/>
      </w:pPr>
      <w:r>
        <w:t>Информационное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инфраструктуру объекты, обеспеченные средствами связи, компьютерной и мультимедийной</w:t>
      </w:r>
      <w:r>
        <w:rPr>
          <w:spacing w:val="-57"/>
        </w:rPr>
        <w:t xml:space="preserve"> </w:t>
      </w:r>
      <w:r>
        <w:t>техникой,</w:t>
      </w:r>
      <w:r>
        <w:rPr>
          <w:spacing w:val="-1"/>
        </w:rPr>
        <w:t xml:space="preserve"> </w:t>
      </w:r>
      <w:proofErr w:type="spellStart"/>
      <w:r>
        <w:t>интернет-ресурсами</w:t>
      </w:r>
      <w:proofErr w:type="spellEnd"/>
      <w:r>
        <w:rPr>
          <w:spacing w:val="-1"/>
        </w:rPr>
        <w:t xml:space="preserve"> </w:t>
      </w:r>
      <w:r>
        <w:t>и специализированным</w:t>
      </w:r>
      <w:r>
        <w:rPr>
          <w:spacing w:val="-3"/>
        </w:rPr>
        <w:t xml:space="preserve"> </w:t>
      </w:r>
      <w:r>
        <w:t>оборудованием.</w:t>
      </w:r>
    </w:p>
    <w:p w:rsidR="00D24090" w:rsidRDefault="00D24090" w:rsidP="00D24090">
      <w:pPr>
        <w:pStyle w:val="a3"/>
        <w:spacing w:line="276" w:lineRule="exact"/>
        <w:ind w:left="821"/>
        <w:jc w:val="both"/>
      </w:pPr>
      <w:r>
        <w:t>Информационное</w:t>
      </w:r>
      <w:r>
        <w:rPr>
          <w:spacing w:val="-6"/>
        </w:rPr>
        <w:t xml:space="preserve"> </w:t>
      </w:r>
      <w:r>
        <w:t>обеспечение</w:t>
      </w:r>
      <w:r>
        <w:rPr>
          <w:spacing w:val="-6"/>
        </w:rPr>
        <w:t xml:space="preserve"> </w:t>
      </w:r>
      <w:r>
        <w:t>воспитательной</w:t>
      </w:r>
      <w:r>
        <w:rPr>
          <w:spacing w:val="-5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направлено</w:t>
      </w:r>
      <w:r>
        <w:rPr>
          <w:spacing w:val="-4"/>
        </w:rPr>
        <w:t xml:space="preserve"> </w:t>
      </w:r>
      <w:proofErr w:type="gramStart"/>
      <w:r>
        <w:t>на</w:t>
      </w:r>
      <w:proofErr w:type="gramEnd"/>
      <w:r>
        <w:t>:</w:t>
      </w:r>
    </w:p>
    <w:p w:rsidR="00D24090" w:rsidRDefault="00D24090" w:rsidP="00D24090">
      <w:pPr>
        <w:pStyle w:val="a6"/>
        <w:numPr>
          <w:ilvl w:val="0"/>
          <w:numId w:val="22"/>
        </w:numPr>
        <w:tabs>
          <w:tab w:val="left" w:pos="821"/>
          <w:tab w:val="left" w:pos="822"/>
        </w:tabs>
        <w:ind w:right="112" w:firstLine="0"/>
        <w:rPr>
          <w:sz w:val="24"/>
        </w:rPr>
      </w:pPr>
      <w:bookmarkStart w:id="25" w:name="_информирование_о_возможностях_для_учас"/>
      <w:bookmarkEnd w:id="25"/>
      <w:r>
        <w:rPr>
          <w:sz w:val="24"/>
        </w:rPr>
        <w:t>информирование</w:t>
      </w:r>
      <w:r>
        <w:rPr>
          <w:spacing w:val="43"/>
          <w:sz w:val="24"/>
        </w:rPr>
        <w:t xml:space="preserve"> </w:t>
      </w:r>
      <w:r>
        <w:rPr>
          <w:sz w:val="24"/>
        </w:rPr>
        <w:t>о</w:t>
      </w:r>
      <w:r>
        <w:rPr>
          <w:spacing w:val="44"/>
          <w:sz w:val="24"/>
        </w:rPr>
        <w:t xml:space="preserve"> </w:t>
      </w:r>
      <w:proofErr w:type="gramStart"/>
      <w:r>
        <w:rPr>
          <w:sz w:val="24"/>
        </w:rPr>
        <w:t>возможностях</w:t>
      </w:r>
      <w:proofErr w:type="gramEnd"/>
      <w:r>
        <w:rPr>
          <w:spacing w:val="48"/>
          <w:sz w:val="24"/>
        </w:rPr>
        <w:t xml:space="preserve"> </w:t>
      </w:r>
      <w:r>
        <w:rPr>
          <w:sz w:val="24"/>
        </w:rPr>
        <w:t>для</w:t>
      </w:r>
      <w:r>
        <w:rPr>
          <w:spacing w:val="47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48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47"/>
          <w:sz w:val="24"/>
        </w:rPr>
        <w:t xml:space="preserve"> </w:t>
      </w:r>
      <w:r>
        <w:rPr>
          <w:sz w:val="24"/>
        </w:rPr>
        <w:t>в</w:t>
      </w:r>
      <w:r>
        <w:rPr>
          <w:spacing w:val="44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44"/>
          <w:sz w:val="24"/>
        </w:rPr>
        <w:t xml:space="preserve"> </w:t>
      </w:r>
      <w:r>
        <w:rPr>
          <w:sz w:val="24"/>
        </w:rPr>
        <w:t>значимой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деятельности;</w:t>
      </w:r>
    </w:p>
    <w:p w:rsidR="00D24090" w:rsidRDefault="00D24090" w:rsidP="00D24090">
      <w:pPr>
        <w:pStyle w:val="a6"/>
        <w:numPr>
          <w:ilvl w:val="0"/>
          <w:numId w:val="22"/>
        </w:numPr>
        <w:tabs>
          <w:tab w:val="left" w:pos="821"/>
          <w:tab w:val="left" w:pos="822"/>
        </w:tabs>
        <w:spacing w:line="293" w:lineRule="exact"/>
        <w:ind w:left="821" w:hanging="710"/>
        <w:rPr>
          <w:sz w:val="24"/>
        </w:rPr>
      </w:pPr>
      <w:bookmarkStart w:id="26" w:name="_информационную_и_методическую_поддержк"/>
      <w:bookmarkEnd w:id="26"/>
      <w:r>
        <w:rPr>
          <w:sz w:val="24"/>
        </w:rPr>
        <w:t>информационную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методическую</w:t>
      </w:r>
      <w:r>
        <w:rPr>
          <w:spacing w:val="-5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-7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работы;</w:t>
      </w:r>
    </w:p>
    <w:p w:rsidR="00D24090" w:rsidRDefault="00D24090" w:rsidP="00D24090">
      <w:pPr>
        <w:pStyle w:val="a6"/>
        <w:numPr>
          <w:ilvl w:val="0"/>
          <w:numId w:val="22"/>
        </w:numPr>
        <w:tabs>
          <w:tab w:val="left" w:pos="821"/>
          <w:tab w:val="left" w:pos="822"/>
        </w:tabs>
        <w:spacing w:before="1" w:line="293" w:lineRule="exact"/>
        <w:ind w:left="821" w:hanging="710"/>
        <w:rPr>
          <w:sz w:val="24"/>
        </w:rPr>
      </w:pPr>
      <w:bookmarkStart w:id="27" w:name="_планирование_воспитательной_работы_и_е"/>
      <w:bookmarkEnd w:id="27"/>
      <w:r>
        <w:rPr>
          <w:sz w:val="24"/>
        </w:rPr>
        <w:t>планирование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её</w:t>
      </w:r>
      <w:r>
        <w:rPr>
          <w:spacing w:val="-5"/>
          <w:sz w:val="24"/>
        </w:rPr>
        <w:t xml:space="preserve"> </w:t>
      </w:r>
      <w:r>
        <w:rPr>
          <w:sz w:val="24"/>
        </w:rPr>
        <w:t>ресурсного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обеспечения;</w:t>
      </w:r>
    </w:p>
    <w:p w:rsidR="00D24090" w:rsidRDefault="00D24090" w:rsidP="00D24090">
      <w:pPr>
        <w:pStyle w:val="a6"/>
        <w:numPr>
          <w:ilvl w:val="0"/>
          <w:numId w:val="22"/>
        </w:numPr>
        <w:tabs>
          <w:tab w:val="left" w:pos="821"/>
          <w:tab w:val="left" w:pos="822"/>
        </w:tabs>
        <w:spacing w:line="293" w:lineRule="exact"/>
        <w:ind w:left="821" w:hanging="710"/>
        <w:rPr>
          <w:sz w:val="24"/>
        </w:rPr>
      </w:pPr>
      <w:bookmarkStart w:id="28" w:name="_мониторинг_воспитательной_работы;"/>
      <w:bookmarkEnd w:id="28"/>
      <w:r>
        <w:rPr>
          <w:sz w:val="24"/>
        </w:rPr>
        <w:t>мониторинг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работы;</w:t>
      </w:r>
    </w:p>
    <w:p w:rsidR="00D24090" w:rsidRDefault="00D24090" w:rsidP="00D24090">
      <w:pPr>
        <w:pStyle w:val="a6"/>
        <w:numPr>
          <w:ilvl w:val="0"/>
          <w:numId w:val="22"/>
        </w:numPr>
        <w:tabs>
          <w:tab w:val="left" w:pos="821"/>
          <w:tab w:val="left" w:pos="822"/>
        </w:tabs>
        <w:ind w:right="119" w:firstLine="0"/>
        <w:rPr>
          <w:sz w:val="24"/>
        </w:rPr>
      </w:pPr>
      <w:bookmarkStart w:id="29" w:name="_дистанционное_взаимодействие_всех_учас"/>
      <w:bookmarkEnd w:id="29"/>
      <w:r>
        <w:rPr>
          <w:sz w:val="24"/>
        </w:rPr>
        <w:t>дистанционное</w:t>
      </w:r>
      <w:r>
        <w:rPr>
          <w:spacing w:val="5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5"/>
          <w:sz w:val="24"/>
        </w:rPr>
        <w:t xml:space="preserve"> </w:t>
      </w:r>
      <w:r>
        <w:rPr>
          <w:sz w:val="24"/>
        </w:rPr>
        <w:t>всех</w:t>
      </w:r>
      <w:r>
        <w:rPr>
          <w:spacing w:val="1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6"/>
          <w:sz w:val="24"/>
        </w:rPr>
        <w:t xml:space="preserve"> </w:t>
      </w:r>
      <w:r>
        <w:rPr>
          <w:sz w:val="24"/>
        </w:rPr>
        <w:t>(обучающихся,</w:t>
      </w:r>
      <w:r>
        <w:rPr>
          <w:spacing w:val="6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сфере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образования, общественности);</w:t>
      </w:r>
    </w:p>
    <w:p w:rsidR="00D24090" w:rsidRDefault="00D24090" w:rsidP="00D24090">
      <w:pPr>
        <w:pStyle w:val="a6"/>
        <w:numPr>
          <w:ilvl w:val="0"/>
          <w:numId w:val="22"/>
        </w:numPr>
        <w:tabs>
          <w:tab w:val="left" w:pos="821"/>
          <w:tab w:val="left" w:pos="822"/>
        </w:tabs>
        <w:spacing w:line="292" w:lineRule="exact"/>
        <w:ind w:left="821" w:hanging="710"/>
        <w:rPr>
          <w:sz w:val="24"/>
        </w:rPr>
      </w:pPr>
      <w:bookmarkStart w:id="30" w:name="_дистанционное_взаимодействие_с_другими"/>
      <w:bookmarkEnd w:id="30"/>
      <w:r>
        <w:rPr>
          <w:sz w:val="24"/>
        </w:rPr>
        <w:t>дистанционное</w:t>
      </w:r>
      <w:r>
        <w:rPr>
          <w:spacing w:val="-6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организациями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сферы.</w:t>
      </w:r>
    </w:p>
    <w:p w:rsidR="00D24090" w:rsidRDefault="00D24090" w:rsidP="00D24090">
      <w:pPr>
        <w:pStyle w:val="a3"/>
        <w:ind w:left="112" w:right="116" w:firstLine="708"/>
        <w:jc w:val="both"/>
      </w:pPr>
      <w:bookmarkStart w:id="31" w:name="Информационное_обеспечение_воспитательно"/>
      <w:bookmarkEnd w:id="31"/>
      <w:r>
        <w:t>Информационное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включает: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ресурсов,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цифровых,</w:t>
      </w:r>
      <w:r>
        <w:rPr>
          <w:spacing w:val="1"/>
        </w:rPr>
        <w:t xml:space="preserve"> </w:t>
      </w:r>
      <w:r>
        <w:t>совокупность</w:t>
      </w:r>
      <w:r>
        <w:rPr>
          <w:spacing w:val="1"/>
        </w:rPr>
        <w:t xml:space="preserve"> </w:t>
      </w:r>
      <w:r>
        <w:t>технологических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 xml:space="preserve">аппаратных средств (компьютеры, принтеры </w:t>
      </w:r>
      <w:r>
        <w:rPr>
          <w:spacing w:val="-1"/>
        </w:rPr>
        <w:t xml:space="preserve"> </w:t>
      </w:r>
      <w:r>
        <w:t>и др.).</w:t>
      </w:r>
    </w:p>
    <w:p w:rsidR="00D24090" w:rsidRDefault="00D24090" w:rsidP="00D24090">
      <w:pPr>
        <w:pStyle w:val="a3"/>
        <w:ind w:left="112" w:right="110" w:firstLine="708"/>
        <w:jc w:val="both"/>
      </w:pPr>
      <w:bookmarkStart w:id="32" w:name="Содержание_информационного_обеспечения_к"/>
      <w:bookmarkEnd w:id="32"/>
      <w:r>
        <w:t>Содержание</w:t>
      </w:r>
      <w:r>
        <w:rPr>
          <w:spacing w:val="1"/>
        </w:rPr>
        <w:t xml:space="preserve"> </w:t>
      </w:r>
      <w:r>
        <w:t>информационного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ресурса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включает:</w:t>
      </w:r>
    </w:p>
    <w:p w:rsidR="00D24090" w:rsidRDefault="00D24090" w:rsidP="00D24090">
      <w:pPr>
        <w:pStyle w:val="a6"/>
        <w:numPr>
          <w:ilvl w:val="1"/>
          <w:numId w:val="22"/>
        </w:numPr>
        <w:tabs>
          <w:tab w:val="left" w:pos="999"/>
        </w:tabs>
        <w:ind w:right="116" w:firstLine="708"/>
        <w:jc w:val="both"/>
        <w:rPr>
          <w:sz w:val="24"/>
        </w:rPr>
      </w:pPr>
      <w:bookmarkStart w:id="33" w:name="•_наличие_ресурсов,_обеспечивающих_разме"/>
      <w:bookmarkEnd w:id="33"/>
      <w:r>
        <w:rPr>
          <w:sz w:val="24"/>
        </w:rPr>
        <w:t>наличие ресурсов, обеспечивающих размещение информации на сайте Техникума,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социальных сетях, информационных табло— </w:t>
      </w:r>
      <w:proofErr w:type="gramStart"/>
      <w:r>
        <w:rPr>
          <w:sz w:val="24"/>
        </w:rPr>
        <w:t>ко</w:t>
      </w:r>
      <w:proofErr w:type="gramEnd"/>
      <w:r>
        <w:rPr>
          <w:sz w:val="24"/>
        </w:rPr>
        <w:t>мпьютерная техника, принтеры и т.</w:t>
      </w:r>
      <w:r>
        <w:rPr>
          <w:spacing w:val="1"/>
          <w:sz w:val="24"/>
        </w:rPr>
        <w:t xml:space="preserve"> </w:t>
      </w:r>
      <w:r>
        <w:rPr>
          <w:sz w:val="24"/>
        </w:rPr>
        <w:t>д.;</w:t>
      </w:r>
    </w:p>
    <w:p w:rsidR="00D24090" w:rsidRDefault="00D24090" w:rsidP="00D24090">
      <w:pPr>
        <w:pStyle w:val="a6"/>
        <w:numPr>
          <w:ilvl w:val="1"/>
          <w:numId w:val="22"/>
        </w:numPr>
        <w:tabs>
          <w:tab w:val="left" w:pos="997"/>
        </w:tabs>
        <w:ind w:right="116" w:firstLine="708"/>
        <w:rPr>
          <w:sz w:val="24"/>
        </w:rPr>
      </w:pPr>
      <w:bookmarkStart w:id="34" w:name="•_наличие_на_официальном_сайте_Техникума"/>
      <w:bookmarkEnd w:id="34"/>
      <w:r>
        <w:rPr>
          <w:sz w:val="24"/>
        </w:rPr>
        <w:t>наличие</w:t>
      </w:r>
      <w:r>
        <w:rPr>
          <w:spacing w:val="28"/>
          <w:sz w:val="24"/>
        </w:rPr>
        <w:t xml:space="preserve"> </w:t>
      </w:r>
      <w:r>
        <w:rPr>
          <w:sz w:val="24"/>
        </w:rPr>
        <w:t>на</w:t>
      </w:r>
      <w:r>
        <w:rPr>
          <w:spacing w:val="29"/>
          <w:sz w:val="24"/>
        </w:rPr>
        <w:t xml:space="preserve"> </w:t>
      </w:r>
      <w:r>
        <w:rPr>
          <w:sz w:val="24"/>
        </w:rPr>
        <w:t>официальном</w:t>
      </w:r>
      <w:r>
        <w:rPr>
          <w:spacing w:val="29"/>
          <w:sz w:val="24"/>
        </w:rPr>
        <w:t xml:space="preserve"> </w:t>
      </w:r>
      <w:r>
        <w:rPr>
          <w:sz w:val="24"/>
        </w:rPr>
        <w:t>сайте</w:t>
      </w:r>
      <w:r>
        <w:rPr>
          <w:spacing w:val="28"/>
          <w:sz w:val="24"/>
        </w:rPr>
        <w:t xml:space="preserve"> </w:t>
      </w:r>
      <w:r>
        <w:rPr>
          <w:sz w:val="24"/>
        </w:rPr>
        <w:t>Техникума</w:t>
      </w:r>
      <w:r>
        <w:rPr>
          <w:spacing w:val="31"/>
          <w:sz w:val="24"/>
        </w:rPr>
        <w:t xml:space="preserve"> </w:t>
      </w:r>
      <w:r>
        <w:rPr>
          <w:sz w:val="24"/>
        </w:rPr>
        <w:t>содержательно</w:t>
      </w:r>
      <w:r>
        <w:rPr>
          <w:spacing w:val="30"/>
          <w:sz w:val="24"/>
        </w:rPr>
        <w:t xml:space="preserve"> </w:t>
      </w:r>
      <w:r>
        <w:rPr>
          <w:sz w:val="24"/>
        </w:rPr>
        <w:t>наполненного</w:t>
      </w:r>
      <w:r>
        <w:rPr>
          <w:spacing w:val="28"/>
          <w:sz w:val="24"/>
        </w:rPr>
        <w:t xml:space="preserve"> </w:t>
      </w:r>
      <w:r>
        <w:rPr>
          <w:sz w:val="24"/>
        </w:rPr>
        <w:t>раздела</w:t>
      </w:r>
      <w:r>
        <w:rPr>
          <w:spacing w:val="29"/>
          <w:sz w:val="24"/>
        </w:rPr>
        <w:t xml:space="preserve"> </w:t>
      </w:r>
      <w:r>
        <w:rPr>
          <w:sz w:val="24"/>
        </w:rPr>
        <w:t>о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D24090" w:rsidRDefault="00D24090" w:rsidP="00D24090">
      <w:pPr>
        <w:pStyle w:val="a6"/>
        <w:numPr>
          <w:ilvl w:val="1"/>
          <w:numId w:val="22"/>
        </w:numPr>
        <w:tabs>
          <w:tab w:val="left" w:pos="1105"/>
          <w:tab w:val="left" w:pos="3842"/>
          <w:tab w:val="left" w:pos="5425"/>
          <w:tab w:val="left" w:pos="8125"/>
        </w:tabs>
        <w:ind w:right="110" w:firstLine="708"/>
        <w:rPr>
          <w:sz w:val="24"/>
        </w:rPr>
      </w:pPr>
      <w:bookmarkStart w:id="35" w:name="•_размещение_локальных_нормативных_актов"/>
      <w:bookmarkEnd w:id="35"/>
      <w:r>
        <w:rPr>
          <w:sz w:val="24"/>
        </w:rPr>
        <w:t xml:space="preserve">размещение  </w:t>
      </w:r>
      <w:r>
        <w:rPr>
          <w:spacing w:val="16"/>
          <w:sz w:val="24"/>
        </w:rPr>
        <w:t xml:space="preserve"> </w:t>
      </w:r>
      <w:r>
        <w:rPr>
          <w:sz w:val="24"/>
        </w:rPr>
        <w:t>локальных</w:t>
      </w:r>
      <w:r>
        <w:rPr>
          <w:sz w:val="24"/>
        </w:rPr>
        <w:tab/>
        <w:t>нормативных</w:t>
      </w:r>
      <w:r>
        <w:rPr>
          <w:sz w:val="24"/>
        </w:rPr>
        <w:tab/>
        <w:t xml:space="preserve">актов  </w:t>
      </w:r>
      <w:r>
        <w:rPr>
          <w:spacing w:val="17"/>
          <w:sz w:val="24"/>
        </w:rPr>
        <w:t xml:space="preserve"> </w:t>
      </w:r>
      <w:r>
        <w:rPr>
          <w:sz w:val="24"/>
        </w:rPr>
        <w:t xml:space="preserve">по  </w:t>
      </w:r>
      <w:r>
        <w:rPr>
          <w:spacing w:val="15"/>
          <w:sz w:val="24"/>
        </w:rPr>
        <w:t xml:space="preserve"> </w:t>
      </w:r>
      <w:r>
        <w:rPr>
          <w:sz w:val="24"/>
        </w:rPr>
        <w:t>организации</w:t>
      </w:r>
      <w:r>
        <w:rPr>
          <w:sz w:val="24"/>
        </w:rPr>
        <w:tab/>
        <w:t>воспитательной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 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соответствующем</w:t>
      </w:r>
      <w:r>
        <w:rPr>
          <w:spacing w:val="-1"/>
          <w:sz w:val="24"/>
        </w:rPr>
        <w:t xml:space="preserve"> </w:t>
      </w:r>
      <w:r>
        <w:rPr>
          <w:sz w:val="24"/>
        </w:rPr>
        <w:t>разделе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сайте Техникума;</w:t>
      </w:r>
    </w:p>
    <w:p w:rsidR="00D24090" w:rsidRDefault="00D24090" w:rsidP="00D24090">
      <w:pPr>
        <w:pStyle w:val="a6"/>
        <w:numPr>
          <w:ilvl w:val="1"/>
          <w:numId w:val="22"/>
        </w:numPr>
        <w:tabs>
          <w:tab w:val="left" w:pos="1042"/>
        </w:tabs>
        <w:ind w:right="112" w:firstLine="708"/>
        <w:rPr>
          <w:sz w:val="24"/>
        </w:rPr>
      </w:pPr>
      <w:bookmarkStart w:id="36" w:name="•_своевременное_отражение_реальной_деяте"/>
      <w:bookmarkEnd w:id="36"/>
      <w:r>
        <w:rPr>
          <w:sz w:val="24"/>
        </w:rPr>
        <w:t>своевременное</w:t>
      </w:r>
      <w:r>
        <w:rPr>
          <w:spacing w:val="13"/>
          <w:sz w:val="24"/>
        </w:rPr>
        <w:t xml:space="preserve"> </w:t>
      </w:r>
      <w:r>
        <w:rPr>
          <w:sz w:val="24"/>
        </w:rPr>
        <w:t>отражение</w:t>
      </w:r>
      <w:r>
        <w:rPr>
          <w:spacing w:val="13"/>
          <w:sz w:val="24"/>
        </w:rPr>
        <w:t xml:space="preserve"> </w:t>
      </w:r>
      <w:r>
        <w:rPr>
          <w:sz w:val="24"/>
        </w:rPr>
        <w:t>реальной</w:t>
      </w:r>
      <w:r>
        <w:rPr>
          <w:spacing w:val="1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3"/>
          <w:sz w:val="24"/>
        </w:rPr>
        <w:t xml:space="preserve"> </w:t>
      </w:r>
      <w:r>
        <w:rPr>
          <w:sz w:val="24"/>
        </w:rPr>
        <w:t>на</w:t>
      </w:r>
      <w:r>
        <w:rPr>
          <w:spacing w:val="13"/>
          <w:sz w:val="24"/>
        </w:rPr>
        <w:t xml:space="preserve"> </w:t>
      </w:r>
      <w:r>
        <w:rPr>
          <w:sz w:val="24"/>
        </w:rPr>
        <w:t>сайте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2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5"/>
          <w:sz w:val="24"/>
        </w:rPr>
        <w:t xml:space="preserve"> </w:t>
      </w:r>
      <w:r>
        <w:rPr>
          <w:sz w:val="24"/>
        </w:rPr>
        <w:t>сетях</w:t>
      </w:r>
      <w:r>
        <w:rPr>
          <w:spacing w:val="-57"/>
          <w:sz w:val="24"/>
        </w:rPr>
        <w:t xml:space="preserve"> </w:t>
      </w:r>
      <w:r>
        <w:rPr>
          <w:sz w:val="24"/>
        </w:rPr>
        <w:t>Техникума</w:t>
      </w:r>
    </w:p>
    <w:p w:rsidR="00D24090" w:rsidRDefault="00D24090" w:rsidP="00D24090">
      <w:pPr>
        <w:pStyle w:val="a3"/>
        <w:spacing w:before="1"/>
        <w:ind w:left="112" w:firstLine="708"/>
        <w:sectPr w:rsidR="00D24090" w:rsidSect="00D24090">
          <w:type w:val="continuous"/>
          <w:pgSz w:w="11910" w:h="16840"/>
          <w:pgMar w:top="1320" w:right="1020" w:bottom="1480" w:left="1020" w:header="0" w:footer="1296" w:gutter="0"/>
          <w:cols w:space="720"/>
        </w:sectPr>
      </w:pPr>
      <w:bookmarkStart w:id="37" w:name="Система_воспитательной_деятельности_обра"/>
      <w:bookmarkEnd w:id="37"/>
      <w:r>
        <w:t>Система</w:t>
      </w:r>
      <w:r>
        <w:rPr>
          <w:spacing w:val="11"/>
        </w:rPr>
        <w:t xml:space="preserve"> </w:t>
      </w:r>
      <w:r>
        <w:t>воспитательной</w:t>
      </w:r>
      <w:r>
        <w:rPr>
          <w:spacing w:val="14"/>
        </w:rPr>
        <w:t xml:space="preserve"> </w:t>
      </w:r>
      <w:r>
        <w:t>деятельности</w:t>
      </w:r>
      <w:r>
        <w:rPr>
          <w:spacing w:val="14"/>
        </w:rPr>
        <w:t xml:space="preserve"> </w:t>
      </w:r>
      <w:r>
        <w:t>образовательной</w:t>
      </w:r>
      <w:r>
        <w:rPr>
          <w:spacing w:val="13"/>
        </w:rPr>
        <w:t xml:space="preserve"> </w:t>
      </w:r>
      <w:r>
        <w:t>организации</w:t>
      </w:r>
      <w:r>
        <w:rPr>
          <w:spacing w:val="9"/>
        </w:rPr>
        <w:t xml:space="preserve"> </w:t>
      </w:r>
      <w:r>
        <w:t>представлена</w:t>
      </w:r>
      <w:r>
        <w:rPr>
          <w:spacing w:val="12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сайте</w:t>
      </w:r>
      <w:r>
        <w:rPr>
          <w:spacing w:val="-1"/>
        </w:rPr>
        <w:t xml:space="preserve"> </w:t>
      </w:r>
      <w:r>
        <w:t>организации</w:t>
      </w:r>
    </w:p>
    <w:p w:rsidR="00D24090" w:rsidRDefault="00D24090">
      <w:pPr>
        <w:sectPr w:rsidR="00D24090">
          <w:type w:val="continuous"/>
          <w:pgSz w:w="11910" w:h="16840"/>
          <w:pgMar w:top="1040" w:right="1020" w:bottom="280" w:left="1020" w:header="720" w:footer="720" w:gutter="0"/>
          <w:cols w:space="720"/>
        </w:sectPr>
      </w:pPr>
    </w:p>
    <w:p w:rsidR="007D4F2D" w:rsidRDefault="007D4F2D"/>
    <w:sectPr w:rsidR="007D4F2D">
      <w:footerReference w:type="default" r:id="rId12"/>
      <w:pgSz w:w="16840" w:h="11910" w:orient="landscape"/>
      <w:pgMar w:top="1100" w:right="900" w:bottom="1400" w:left="920" w:header="0" w:footer="121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2269" w:rsidRDefault="00062269">
      <w:r>
        <w:separator/>
      </w:r>
    </w:p>
  </w:endnote>
  <w:endnote w:type="continuationSeparator" w:id="0">
    <w:p w:rsidR="00062269" w:rsidRDefault="000622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6956" w:rsidRDefault="00746956">
    <w:pPr>
      <w:pStyle w:val="a3"/>
      <w:spacing w:line="14" w:lineRule="auto"/>
      <w:rPr>
        <w:sz w:val="19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6956" w:rsidRDefault="00062269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411.85pt;margin-top:519.5pt;width:18pt;height:15.3pt;z-index:-251659264;mso-position-horizontal-relative:page;mso-position-vertical-relative:page;mso-width-relative:page;mso-height-relative:page" filled="f" stroked="f">
          <v:textbox inset="0,0,0,0">
            <w:txbxContent>
              <w:p w:rsidR="00746956" w:rsidRDefault="00746956">
                <w:pPr>
                  <w:pStyle w:val="a3"/>
                  <w:spacing w:before="10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A701FD">
                  <w:rPr>
                    <w:noProof/>
                  </w:rPr>
                  <w:t>19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6956" w:rsidRDefault="00746956">
    <w:pPr>
      <w:pStyle w:val="a3"/>
      <w:spacing w:line="14" w:lineRule="auto"/>
      <w:rPr>
        <w:sz w:val="20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6956" w:rsidRDefault="00062269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411.85pt;margin-top:519.5pt;width:18pt;height:15.3pt;z-index:-251657216;mso-position-horizontal-relative:page;mso-position-vertical-relative:page;mso-width-relative:page;mso-height-relative:page" filled="f" stroked="f">
          <v:textbox inset="0,0,0,0">
            <w:txbxContent>
              <w:p w:rsidR="00746956" w:rsidRDefault="00746956">
                <w:pPr>
                  <w:pStyle w:val="a3"/>
                  <w:spacing w:before="10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A701FD">
                  <w:rPr>
                    <w:noProof/>
                  </w:rPr>
                  <w:t>22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2269" w:rsidRDefault="00062269">
      <w:r>
        <w:separator/>
      </w:r>
    </w:p>
  </w:footnote>
  <w:footnote w:type="continuationSeparator" w:id="0">
    <w:p w:rsidR="00062269" w:rsidRDefault="000622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239341B"/>
    <w:multiLevelType w:val="multilevel"/>
    <w:tmpl w:val="9239341B"/>
    <w:lvl w:ilvl="0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445" w:hanging="14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791" w:hanging="14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137" w:hanging="1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482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828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174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519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865" w:hanging="140"/>
      </w:pPr>
      <w:rPr>
        <w:rFonts w:hint="default"/>
        <w:lang w:val="ru-RU" w:eastAsia="en-US" w:bidi="ar-SA"/>
      </w:rPr>
    </w:lvl>
  </w:abstractNum>
  <w:abstractNum w:abstractNumId="1">
    <w:nsid w:val="9C8AC8EF"/>
    <w:multiLevelType w:val="multilevel"/>
    <w:tmpl w:val="9C8AC8EF"/>
    <w:lvl w:ilvl="0">
      <w:numFmt w:val="bullet"/>
      <w:lvlText w:val="-"/>
      <w:lvlJc w:val="left"/>
      <w:pPr>
        <w:ind w:left="108" w:hanging="351"/>
      </w:pPr>
      <w:rPr>
        <w:rFonts w:hint="default"/>
        <w:w w:val="99"/>
        <w:lang w:val="ru-RU" w:eastAsia="en-US" w:bidi="ar-SA"/>
      </w:rPr>
    </w:lvl>
    <w:lvl w:ilvl="1">
      <w:numFmt w:val="bullet"/>
      <w:lvlText w:val="•"/>
      <w:lvlJc w:val="left"/>
      <w:pPr>
        <w:ind w:left="445" w:hanging="351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791" w:hanging="35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137" w:hanging="35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482" w:hanging="35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828" w:hanging="35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174" w:hanging="35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519" w:hanging="35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865" w:hanging="351"/>
      </w:pPr>
      <w:rPr>
        <w:rFonts w:hint="default"/>
        <w:lang w:val="ru-RU" w:eastAsia="en-US" w:bidi="ar-SA"/>
      </w:rPr>
    </w:lvl>
  </w:abstractNum>
  <w:abstractNum w:abstractNumId="2">
    <w:nsid w:val="B5E306ED"/>
    <w:multiLevelType w:val="multilevel"/>
    <w:tmpl w:val="B5E306ED"/>
    <w:lvl w:ilvl="0">
      <w:numFmt w:val="bullet"/>
      <w:lvlText w:val="-"/>
      <w:lvlJc w:val="left"/>
      <w:pPr>
        <w:ind w:left="1583" w:hanging="147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704" w:hanging="1472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829" w:hanging="147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954" w:hanging="147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078" w:hanging="147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203" w:hanging="147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328" w:hanging="147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452" w:hanging="147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577" w:hanging="1472"/>
      </w:pPr>
      <w:rPr>
        <w:rFonts w:hint="default"/>
        <w:lang w:val="ru-RU" w:eastAsia="en-US" w:bidi="ar-SA"/>
      </w:rPr>
    </w:lvl>
  </w:abstractNum>
  <w:abstractNum w:abstractNumId="3">
    <w:nsid w:val="BF205925"/>
    <w:multiLevelType w:val="multilevel"/>
    <w:tmpl w:val="BF205925"/>
    <w:lvl w:ilvl="0">
      <w:numFmt w:val="bullet"/>
      <w:lvlText w:val="-"/>
      <w:lvlJc w:val="left"/>
      <w:pPr>
        <w:ind w:left="108" w:hanging="65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440" w:hanging="653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780" w:hanging="65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120" w:hanging="65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461" w:hanging="65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801" w:hanging="65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141" w:hanging="65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482" w:hanging="65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822" w:hanging="653"/>
      </w:pPr>
      <w:rPr>
        <w:rFonts w:hint="default"/>
        <w:lang w:val="ru-RU" w:eastAsia="en-US" w:bidi="ar-SA"/>
      </w:rPr>
    </w:lvl>
  </w:abstractNum>
  <w:abstractNum w:abstractNumId="4">
    <w:nsid w:val="C8879AEF"/>
    <w:multiLevelType w:val="multilevel"/>
    <w:tmpl w:val="C8879AEF"/>
    <w:lvl w:ilvl="0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445" w:hanging="14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791" w:hanging="14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137" w:hanging="1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482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828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174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519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865" w:hanging="140"/>
      </w:pPr>
      <w:rPr>
        <w:rFonts w:hint="default"/>
        <w:lang w:val="ru-RU" w:eastAsia="en-US" w:bidi="ar-SA"/>
      </w:rPr>
    </w:lvl>
  </w:abstractNum>
  <w:abstractNum w:abstractNumId="5">
    <w:nsid w:val="CF092B84"/>
    <w:multiLevelType w:val="multilevel"/>
    <w:tmpl w:val="CF092B84"/>
    <w:lvl w:ilvl="0">
      <w:numFmt w:val="bullet"/>
      <w:lvlText w:val=""/>
      <w:lvlJc w:val="left"/>
      <w:pPr>
        <w:ind w:left="828" w:hanging="349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502" w:hanging="349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185" w:hanging="34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67" w:hanging="34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550" w:hanging="34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232" w:hanging="34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915" w:hanging="34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597" w:hanging="34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280" w:hanging="349"/>
      </w:pPr>
      <w:rPr>
        <w:rFonts w:hint="default"/>
        <w:lang w:val="ru-RU" w:eastAsia="en-US" w:bidi="ar-SA"/>
      </w:rPr>
    </w:lvl>
  </w:abstractNum>
  <w:abstractNum w:abstractNumId="6">
    <w:nsid w:val="D7F9FE59"/>
    <w:multiLevelType w:val="multilevel"/>
    <w:tmpl w:val="D7F9FE59"/>
    <w:lvl w:ilvl="0">
      <w:numFmt w:val="bullet"/>
      <w:lvlText w:val="-"/>
      <w:lvlJc w:val="left"/>
      <w:pPr>
        <w:ind w:left="108" w:hanging="15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445" w:hanging="152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791" w:hanging="15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137" w:hanging="1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482" w:hanging="1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828" w:hanging="1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174" w:hanging="1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519" w:hanging="1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865" w:hanging="152"/>
      </w:pPr>
      <w:rPr>
        <w:rFonts w:hint="default"/>
        <w:lang w:val="ru-RU" w:eastAsia="en-US" w:bidi="ar-SA"/>
      </w:rPr>
    </w:lvl>
  </w:abstractNum>
  <w:abstractNum w:abstractNumId="7">
    <w:nsid w:val="DCBA6B53"/>
    <w:multiLevelType w:val="multilevel"/>
    <w:tmpl w:val="DCBA6B53"/>
    <w:lvl w:ilvl="0">
      <w:numFmt w:val="bullet"/>
      <w:lvlText w:val="-"/>
      <w:lvlJc w:val="left"/>
      <w:pPr>
        <w:ind w:left="108" w:hanging="216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445" w:hanging="2168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791" w:hanging="216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137" w:hanging="216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482" w:hanging="216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828" w:hanging="216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174" w:hanging="216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519" w:hanging="216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865" w:hanging="2168"/>
      </w:pPr>
      <w:rPr>
        <w:rFonts w:hint="default"/>
        <w:lang w:val="ru-RU" w:eastAsia="en-US" w:bidi="ar-SA"/>
      </w:rPr>
    </w:lvl>
  </w:abstractNum>
  <w:abstractNum w:abstractNumId="8">
    <w:nsid w:val="F4B5D9F5"/>
    <w:multiLevelType w:val="multilevel"/>
    <w:tmpl w:val="F4B5D9F5"/>
    <w:lvl w:ilvl="0">
      <w:numFmt w:val="bullet"/>
      <w:lvlText w:val="-"/>
      <w:lvlJc w:val="left"/>
      <w:pPr>
        <w:ind w:left="108" w:hanging="351"/>
      </w:pPr>
      <w:rPr>
        <w:rFonts w:hint="default"/>
        <w:w w:val="99"/>
        <w:lang w:val="ru-RU" w:eastAsia="en-US" w:bidi="ar-SA"/>
      </w:rPr>
    </w:lvl>
    <w:lvl w:ilvl="1">
      <w:numFmt w:val="bullet"/>
      <w:lvlText w:val="•"/>
      <w:lvlJc w:val="left"/>
      <w:pPr>
        <w:ind w:left="445" w:hanging="351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791" w:hanging="35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137" w:hanging="35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482" w:hanging="35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828" w:hanging="35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174" w:hanging="35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519" w:hanging="35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865" w:hanging="351"/>
      </w:pPr>
      <w:rPr>
        <w:rFonts w:hint="default"/>
        <w:lang w:val="ru-RU" w:eastAsia="en-US" w:bidi="ar-SA"/>
      </w:rPr>
    </w:lvl>
  </w:abstractNum>
  <w:abstractNum w:abstractNumId="9">
    <w:nsid w:val="0053208E"/>
    <w:multiLevelType w:val="multilevel"/>
    <w:tmpl w:val="0053208E"/>
    <w:lvl w:ilvl="0">
      <w:numFmt w:val="bullet"/>
      <w:lvlText w:val=""/>
      <w:lvlJc w:val="left"/>
      <w:pPr>
        <w:ind w:left="828" w:hanging="349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502" w:hanging="349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185" w:hanging="34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67" w:hanging="34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550" w:hanging="34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232" w:hanging="34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915" w:hanging="34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597" w:hanging="34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280" w:hanging="349"/>
      </w:pPr>
      <w:rPr>
        <w:rFonts w:hint="default"/>
        <w:lang w:val="ru-RU" w:eastAsia="en-US" w:bidi="ar-SA"/>
      </w:rPr>
    </w:lvl>
  </w:abstractNum>
  <w:abstractNum w:abstractNumId="10">
    <w:nsid w:val="0248C179"/>
    <w:multiLevelType w:val="multilevel"/>
    <w:tmpl w:val="0248C179"/>
    <w:lvl w:ilvl="0">
      <w:numFmt w:val="bullet"/>
      <w:lvlText w:val="-"/>
      <w:lvlJc w:val="left"/>
      <w:pPr>
        <w:ind w:left="108" w:hanging="23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445" w:hanging="238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791" w:hanging="23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137" w:hanging="23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482" w:hanging="23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828" w:hanging="23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174" w:hanging="23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519" w:hanging="23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865" w:hanging="238"/>
      </w:pPr>
      <w:rPr>
        <w:rFonts w:hint="default"/>
        <w:lang w:val="ru-RU" w:eastAsia="en-US" w:bidi="ar-SA"/>
      </w:rPr>
    </w:lvl>
  </w:abstractNum>
  <w:abstractNum w:abstractNumId="11">
    <w:nsid w:val="03D62ECE"/>
    <w:multiLevelType w:val="multilevel"/>
    <w:tmpl w:val="03D62ECE"/>
    <w:lvl w:ilvl="0">
      <w:numFmt w:val="bullet"/>
      <w:lvlText w:val="-"/>
      <w:lvlJc w:val="left"/>
      <w:pPr>
        <w:ind w:left="108" w:hanging="54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440" w:hanging="543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780" w:hanging="54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120" w:hanging="54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461" w:hanging="54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801" w:hanging="54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141" w:hanging="54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482" w:hanging="54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822" w:hanging="543"/>
      </w:pPr>
      <w:rPr>
        <w:rFonts w:hint="default"/>
        <w:lang w:val="ru-RU" w:eastAsia="en-US" w:bidi="ar-SA"/>
      </w:rPr>
    </w:lvl>
  </w:abstractNum>
  <w:abstractNum w:abstractNumId="12">
    <w:nsid w:val="0E640482"/>
    <w:multiLevelType w:val="multilevel"/>
    <w:tmpl w:val="0E640482"/>
    <w:lvl w:ilvl="0">
      <w:numFmt w:val="bullet"/>
      <w:lvlText w:val=""/>
      <w:lvlJc w:val="left"/>
      <w:pPr>
        <w:ind w:left="112" w:hanging="709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12" w:hanging="17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69" w:hanging="17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43" w:hanging="17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18" w:hanging="17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93" w:hanging="17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67" w:hanging="17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42" w:hanging="17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17" w:hanging="178"/>
      </w:pPr>
      <w:rPr>
        <w:rFonts w:hint="default"/>
        <w:lang w:val="ru-RU" w:eastAsia="en-US" w:bidi="ar-SA"/>
      </w:rPr>
    </w:lvl>
  </w:abstractNum>
  <w:abstractNum w:abstractNumId="13">
    <w:nsid w:val="2470EC97"/>
    <w:multiLevelType w:val="multilevel"/>
    <w:tmpl w:val="2470EC97"/>
    <w:lvl w:ilvl="0">
      <w:numFmt w:val="bullet"/>
      <w:lvlText w:val="-"/>
      <w:lvlJc w:val="left"/>
      <w:pPr>
        <w:ind w:left="108" w:hanging="14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440" w:hanging="149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780" w:hanging="14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121" w:hanging="14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461" w:hanging="14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802" w:hanging="14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142" w:hanging="14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482" w:hanging="14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823" w:hanging="149"/>
      </w:pPr>
      <w:rPr>
        <w:rFonts w:hint="default"/>
        <w:lang w:val="ru-RU" w:eastAsia="en-US" w:bidi="ar-SA"/>
      </w:rPr>
    </w:lvl>
  </w:abstractNum>
  <w:abstractNum w:abstractNumId="14">
    <w:nsid w:val="25B654F3"/>
    <w:multiLevelType w:val="multilevel"/>
    <w:tmpl w:val="25B654F3"/>
    <w:lvl w:ilvl="0">
      <w:numFmt w:val="bullet"/>
      <w:lvlText w:val="-"/>
      <w:lvlJc w:val="left"/>
      <w:pPr>
        <w:ind w:left="108" w:hanging="43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440" w:hanging="432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780" w:hanging="43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121" w:hanging="4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461" w:hanging="4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802" w:hanging="4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142" w:hanging="4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482" w:hanging="4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823" w:hanging="432"/>
      </w:pPr>
      <w:rPr>
        <w:rFonts w:hint="default"/>
        <w:lang w:val="ru-RU" w:eastAsia="en-US" w:bidi="ar-SA"/>
      </w:rPr>
    </w:lvl>
  </w:abstractNum>
  <w:abstractNum w:abstractNumId="15">
    <w:nsid w:val="2A8F537B"/>
    <w:multiLevelType w:val="multilevel"/>
    <w:tmpl w:val="2A8F537B"/>
    <w:lvl w:ilvl="0">
      <w:numFmt w:val="bullet"/>
      <w:lvlText w:val="-"/>
      <w:lvlJc w:val="left"/>
      <w:pPr>
        <w:ind w:left="108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440" w:hanging="144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780" w:hanging="14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121" w:hanging="14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461" w:hanging="14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802" w:hanging="14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142" w:hanging="14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482" w:hanging="14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823" w:hanging="144"/>
      </w:pPr>
      <w:rPr>
        <w:rFonts w:hint="default"/>
        <w:lang w:val="ru-RU" w:eastAsia="en-US" w:bidi="ar-SA"/>
      </w:rPr>
    </w:lvl>
  </w:abstractNum>
  <w:abstractNum w:abstractNumId="16">
    <w:nsid w:val="4C1BAE26"/>
    <w:multiLevelType w:val="multilevel"/>
    <w:tmpl w:val="4C1BAE26"/>
    <w:lvl w:ilvl="0">
      <w:start w:val="3"/>
      <w:numFmt w:val="decimal"/>
      <w:lvlText w:val="%1"/>
      <w:lvlJc w:val="left"/>
      <w:pPr>
        <w:ind w:left="1241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41" w:hanging="42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965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27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90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5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15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78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41" w:hanging="420"/>
      </w:pPr>
      <w:rPr>
        <w:rFonts w:hint="default"/>
        <w:lang w:val="ru-RU" w:eastAsia="en-US" w:bidi="ar-SA"/>
      </w:rPr>
    </w:lvl>
  </w:abstractNum>
  <w:abstractNum w:abstractNumId="17">
    <w:nsid w:val="4D4DC07F"/>
    <w:multiLevelType w:val="multilevel"/>
    <w:tmpl w:val="4D4DC07F"/>
    <w:lvl w:ilvl="0">
      <w:numFmt w:val="bullet"/>
      <w:lvlText w:val="-"/>
      <w:lvlJc w:val="left"/>
      <w:pPr>
        <w:ind w:left="108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440" w:hanging="144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780" w:hanging="14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121" w:hanging="14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461" w:hanging="14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802" w:hanging="14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142" w:hanging="14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482" w:hanging="14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823" w:hanging="144"/>
      </w:pPr>
      <w:rPr>
        <w:rFonts w:hint="default"/>
        <w:lang w:val="ru-RU" w:eastAsia="en-US" w:bidi="ar-SA"/>
      </w:rPr>
    </w:lvl>
  </w:abstractNum>
  <w:abstractNum w:abstractNumId="18">
    <w:nsid w:val="59ADCABA"/>
    <w:multiLevelType w:val="multilevel"/>
    <w:tmpl w:val="59ADCABA"/>
    <w:lvl w:ilvl="0">
      <w:numFmt w:val="bullet"/>
      <w:lvlText w:val="●"/>
      <w:lvlJc w:val="left"/>
      <w:pPr>
        <w:ind w:left="312" w:hanging="20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336" w:hanging="207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353" w:hanging="20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69" w:hanging="20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86" w:hanging="20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03" w:hanging="20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19" w:hanging="20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36" w:hanging="20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53" w:hanging="207"/>
      </w:pPr>
      <w:rPr>
        <w:rFonts w:hint="default"/>
        <w:lang w:val="ru-RU" w:eastAsia="en-US" w:bidi="ar-SA"/>
      </w:rPr>
    </w:lvl>
  </w:abstractNum>
  <w:abstractNum w:abstractNumId="19">
    <w:nsid w:val="5A241D34"/>
    <w:multiLevelType w:val="multilevel"/>
    <w:tmpl w:val="5A241D34"/>
    <w:lvl w:ilvl="0">
      <w:numFmt w:val="bullet"/>
      <w:lvlText w:val="-"/>
      <w:lvlJc w:val="left"/>
      <w:pPr>
        <w:ind w:left="108" w:hanging="37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445" w:hanging="372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791" w:hanging="37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137" w:hanging="37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482" w:hanging="37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828" w:hanging="37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174" w:hanging="37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519" w:hanging="37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865" w:hanging="372"/>
      </w:pPr>
      <w:rPr>
        <w:rFonts w:hint="default"/>
        <w:lang w:val="ru-RU" w:eastAsia="en-US" w:bidi="ar-SA"/>
      </w:rPr>
    </w:lvl>
  </w:abstractNum>
  <w:abstractNum w:abstractNumId="20">
    <w:nsid w:val="60382F6E"/>
    <w:multiLevelType w:val="multilevel"/>
    <w:tmpl w:val="60382F6E"/>
    <w:lvl w:ilvl="0">
      <w:numFmt w:val="bullet"/>
      <w:lvlText w:val="•"/>
      <w:lvlJc w:val="left"/>
      <w:pPr>
        <w:ind w:left="239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821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744" w:hanging="14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669" w:hanging="14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593" w:hanging="14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18" w:hanging="14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42" w:hanging="14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367" w:hanging="14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291" w:hanging="144"/>
      </w:pPr>
      <w:rPr>
        <w:rFonts w:hint="default"/>
        <w:lang w:val="ru-RU" w:eastAsia="en-US" w:bidi="ar-SA"/>
      </w:rPr>
    </w:lvl>
  </w:abstractNum>
  <w:abstractNum w:abstractNumId="21">
    <w:nsid w:val="72183CF9"/>
    <w:multiLevelType w:val="multilevel"/>
    <w:tmpl w:val="72183CF9"/>
    <w:lvl w:ilvl="0">
      <w:numFmt w:val="bullet"/>
      <w:lvlText w:val="-"/>
      <w:lvlJc w:val="left"/>
      <w:pPr>
        <w:ind w:left="108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440" w:hanging="144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780" w:hanging="14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121" w:hanging="14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461" w:hanging="14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802" w:hanging="14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142" w:hanging="14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482" w:hanging="14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823" w:hanging="144"/>
      </w:pPr>
      <w:rPr>
        <w:rFonts w:hint="default"/>
        <w:lang w:val="ru-RU" w:eastAsia="en-US" w:bidi="ar-SA"/>
      </w:rPr>
    </w:lvl>
  </w:abstractNum>
  <w:num w:numId="1">
    <w:abstractNumId w:val="9"/>
  </w:num>
  <w:num w:numId="2">
    <w:abstractNumId w:val="5"/>
  </w:num>
  <w:num w:numId="3">
    <w:abstractNumId w:val="18"/>
  </w:num>
  <w:num w:numId="4">
    <w:abstractNumId w:val="3"/>
  </w:num>
  <w:num w:numId="5">
    <w:abstractNumId w:val="2"/>
  </w:num>
  <w:num w:numId="6">
    <w:abstractNumId w:val="11"/>
  </w:num>
  <w:num w:numId="7">
    <w:abstractNumId w:val="14"/>
  </w:num>
  <w:num w:numId="8">
    <w:abstractNumId w:val="21"/>
  </w:num>
  <w:num w:numId="9">
    <w:abstractNumId w:val="10"/>
  </w:num>
  <w:num w:numId="10">
    <w:abstractNumId w:val="0"/>
  </w:num>
  <w:num w:numId="11">
    <w:abstractNumId w:val="15"/>
  </w:num>
  <w:num w:numId="12">
    <w:abstractNumId w:val="19"/>
  </w:num>
  <w:num w:numId="13">
    <w:abstractNumId w:val="4"/>
  </w:num>
  <w:num w:numId="14">
    <w:abstractNumId w:val="17"/>
  </w:num>
  <w:num w:numId="15">
    <w:abstractNumId w:val="8"/>
  </w:num>
  <w:num w:numId="16">
    <w:abstractNumId w:val="13"/>
  </w:num>
  <w:num w:numId="17">
    <w:abstractNumId w:val="7"/>
  </w:num>
  <w:num w:numId="18">
    <w:abstractNumId w:val="6"/>
  </w:num>
  <w:num w:numId="19">
    <w:abstractNumId w:val="1"/>
  </w:num>
  <w:num w:numId="20">
    <w:abstractNumId w:val="16"/>
  </w:num>
  <w:num w:numId="21">
    <w:abstractNumId w:val="20"/>
  </w:num>
  <w:num w:numId="2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3" fillcolor="white">
      <v:fill color="white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7D4F2D"/>
    <w:rsid w:val="00062269"/>
    <w:rsid w:val="000B096D"/>
    <w:rsid w:val="0010340D"/>
    <w:rsid w:val="0039286D"/>
    <w:rsid w:val="003E4023"/>
    <w:rsid w:val="00451B9B"/>
    <w:rsid w:val="00746956"/>
    <w:rsid w:val="007D4F2D"/>
    <w:rsid w:val="00852B9E"/>
    <w:rsid w:val="00A701FD"/>
    <w:rsid w:val="00D24090"/>
    <w:rsid w:val="00D5357A"/>
    <w:rsid w:val="06B6498F"/>
    <w:rsid w:val="08F13141"/>
    <w:rsid w:val="13A57F1A"/>
    <w:rsid w:val="152429B2"/>
    <w:rsid w:val="1780778C"/>
    <w:rsid w:val="22B641B5"/>
    <w:rsid w:val="2438622E"/>
    <w:rsid w:val="2674340A"/>
    <w:rsid w:val="2C866CEB"/>
    <w:rsid w:val="33245421"/>
    <w:rsid w:val="35165B3E"/>
    <w:rsid w:val="36AC4A10"/>
    <w:rsid w:val="3A9D5C29"/>
    <w:rsid w:val="4C5C27AC"/>
    <w:rsid w:val="4E5C7B2D"/>
    <w:rsid w:val="55FB15EE"/>
    <w:rsid w:val="563622A8"/>
    <w:rsid w:val="5AA84D34"/>
    <w:rsid w:val="5E280711"/>
    <w:rsid w:val="6DE529B0"/>
    <w:rsid w:val="6F7B0B5E"/>
    <w:rsid w:val="77774822"/>
    <w:rsid w:val="78B13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uiPriority="1" w:qFormat="1"/>
    <w:lsdException w:name="heading 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1" w:qFormat="1"/>
    <w:lsdException w:name="Default Paragraph Font" w:semiHidden="1" w:uiPriority="1" w:unhideWhenUsed="1" w:qFormat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uiPriority="1" w:qFormat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styleId="1">
    <w:name w:val="heading 1"/>
    <w:basedOn w:val="a"/>
    <w:link w:val="10"/>
    <w:uiPriority w:val="1"/>
    <w:qFormat/>
    <w:pPr>
      <w:ind w:left="1241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Pr>
      <w:sz w:val="24"/>
      <w:szCs w:val="24"/>
    </w:rPr>
  </w:style>
  <w:style w:type="paragraph" w:styleId="a5">
    <w:name w:val="Title"/>
    <w:basedOn w:val="a"/>
    <w:uiPriority w:val="1"/>
    <w:qFormat/>
    <w:pPr>
      <w:spacing w:before="72"/>
      <w:ind w:left="1333" w:right="1550"/>
      <w:jc w:val="center"/>
    </w:pPr>
    <w:rPr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List Paragraph"/>
    <w:basedOn w:val="a"/>
    <w:uiPriority w:val="1"/>
    <w:qFormat/>
    <w:pPr>
      <w:ind w:left="965" w:hanging="145"/>
    </w:pPr>
  </w:style>
  <w:style w:type="paragraph" w:customStyle="1" w:styleId="TableParagraph">
    <w:name w:val="Table Paragraph"/>
    <w:basedOn w:val="a"/>
    <w:uiPriority w:val="1"/>
    <w:qFormat/>
  </w:style>
  <w:style w:type="paragraph" w:styleId="a7">
    <w:name w:val="header"/>
    <w:basedOn w:val="a"/>
    <w:link w:val="a8"/>
    <w:rsid w:val="00D2409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D24090"/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styleId="a9">
    <w:name w:val="footer"/>
    <w:basedOn w:val="a"/>
    <w:link w:val="aa"/>
    <w:rsid w:val="00D2409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D24090"/>
    <w:rPr>
      <w:rFonts w:ascii="Times New Roman" w:eastAsia="Times New Roman" w:hAnsi="Times New Roman" w:cs="Times New Roman"/>
      <w:sz w:val="22"/>
      <w:szCs w:val="22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0B096D"/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10">
    <w:name w:val="Заголовок 1 Знак"/>
    <w:basedOn w:val="a0"/>
    <w:link w:val="1"/>
    <w:uiPriority w:val="1"/>
    <w:rsid w:val="00A701FD"/>
    <w:rPr>
      <w:rFonts w:ascii="Times New Roman" w:eastAsia="Times New Roman" w:hAnsi="Times New Roman" w:cs="Times New Roman"/>
      <w:b/>
      <w:bCs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uiPriority="1" w:qFormat="1"/>
    <w:lsdException w:name="heading 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1" w:qFormat="1"/>
    <w:lsdException w:name="Default Paragraph Font" w:semiHidden="1" w:uiPriority="1" w:unhideWhenUsed="1" w:qFormat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uiPriority="1" w:qFormat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styleId="1">
    <w:name w:val="heading 1"/>
    <w:basedOn w:val="a"/>
    <w:link w:val="10"/>
    <w:uiPriority w:val="1"/>
    <w:qFormat/>
    <w:pPr>
      <w:ind w:left="1241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Pr>
      <w:sz w:val="24"/>
      <w:szCs w:val="24"/>
    </w:rPr>
  </w:style>
  <w:style w:type="paragraph" w:styleId="a5">
    <w:name w:val="Title"/>
    <w:basedOn w:val="a"/>
    <w:uiPriority w:val="1"/>
    <w:qFormat/>
    <w:pPr>
      <w:spacing w:before="72"/>
      <w:ind w:left="1333" w:right="1550"/>
      <w:jc w:val="center"/>
    </w:pPr>
    <w:rPr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List Paragraph"/>
    <w:basedOn w:val="a"/>
    <w:uiPriority w:val="1"/>
    <w:qFormat/>
    <w:pPr>
      <w:ind w:left="965" w:hanging="145"/>
    </w:pPr>
  </w:style>
  <w:style w:type="paragraph" w:customStyle="1" w:styleId="TableParagraph">
    <w:name w:val="Table Paragraph"/>
    <w:basedOn w:val="a"/>
    <w:uiPriority w:val="1"/>
    <w:qFormat/>
  </w:style>
  <w:style w:type="paragraph" w:styleId="a7">
    <w:name w:val="header"/>
    <w:basedOn w:val="a"/>
    <w:link w:val="a8"/>
    <w:rsid w:val="00D2409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D24090"/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styleId="a9">
    <w:name w:val="footer"/>
    <w:basedOn w:val="a"/>
    <w:link w:val="aa"/>
    <w:rsid w:val="00D2409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D24090"/>
    <w:rPr>
      <w:rFonts w:ascii="Times New Roman" w:eastAsia="Times New Roman" w:hAnsi="Times New Roman" w:cs="Times New Roman"/>
      <w:sz w:val="22"/>
      <w:szCs w:val="22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0B096D"/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10">
    <w:name w:val="Заголовок 1 Знак"/>
    <w:basedOn w:val="a0"/>
    <w:link w:val="1"/>
    <w:uiPriority w:val="1"/>
    <w:rsid w:val="00A701FD"/>
    <w:rPr>
      <w:rFonts w:ascii="Times New Roman" w:eastAsia="Times New Roman" w:hAnsi="Times New Roman" w:cs="Times New Roman"/>
      <w:b/>
      <w:bCs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190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6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2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83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2049"/>
    <customShpInfo spid="_x0000_s2050"/>
    <customShpInfo spid="_x0000_s2051"/>
    <customShpInfo spid="_x0000_s2052"/>
    <customShpInfo spid="_x0000_s1026"/>
    <customShpInfo spid="_x0000_s1027"/>
    <customShpInfo spid="_x0000_s1028"/>
    <customShpInfo spid="_x0000_s1029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5606</Words>
  <Characters>31957</Characters>
  <Application>Microsoft Office Word</Application>
  <DocSecurity>0</DocSecurity>
  <Lines>266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Брянский аграрный техникум г. Стародуб</Company>
  <LinksUpToDate>false</LinksUpToDate>
  <CharactersWithSpaces>37489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ЦРПО Мосполитех</dc:creator>
  <cp:lastModifiedBy>Пользователь</cp:lastModifiedBy>
  <cp:revision>10</cp:revision>
  <dcterms:created xsi:type="dcterms:W3CDTF">2024-01-17T08:20:00Z</dcterms:created>
  <dcterms:modified xsi:type="dcterms:W3CDTF">2024-01-19T12:57:00Z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2023-10-12T00:00:00Z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2024-01-17T00:00:00Z</vt:filetime>
  </property>
  <property fmtid="{D5CDD505-2E9C-101B-9397-08002B2CF9AE}" pid="5" name="KSOProductBuildVer">
    <vt:lpwstr>1049-12.2.0.13431</vt:lpwstr>
  </property>
  <property fmtid="{D5CDD505-2E9C-101B-9397-08002B2CF9AE}" pid="6" name="ICV">
    <vt:lpwstr>3081306228824645A55614529ABBE970_12</vt:lpwstr>
  </property>
</Properties>
</file>