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F2" w:rsidRDefault="00C238F2" w:rsidP="00C238F2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30"/>
        </w:rPr>
      </w:pPr>
    </w:p>
    <w:p w:rsidR="00C238F2" w:rsidRDefault="00C238F2" w:rsidP="00C238F2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C238F2" w:rsidRDefault="00C238F2" w:rsidP="00C238F2">
      <w:pPr>
        <w:pStyle w:val="a3"/>
        <w:spacing w:before="6"/>
        <w:rPr>
          <w:b/>
          <w:sz w:val="23"/>
        </w:rPr>
      </w:pPr>
    </w:p>
    <w:p w:rsidR="00C238F2" w:rsidRDefault="00C238F2" w:rsidP="00C238F2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C238F2" w:rsidRDefault="00C238F2" w:rsidP="00C238F2">
      <w:pPr>
        <w:pStyle w:val="a3"/>
      </w:pPr>
    </w:p>
    <w:p w:rsidR="00C238F2" w:rsidRDefault="00C238F2" w:rsidP="00C238F2">
      <w:pPr>
        <w:pStyle w:val="a3"/>
        <w:spacing w:line="360" w:lineRule="auto"/>
        <w:ind w:left="3633" w:right="3091"/>
        <w:jc w:val="center"/>
      </w:pPr>
      <w:r>
        <w:rPr>
          <w:b/>
          <w:bCs/>
        </w:rPr>
        <w:t xml:space="preserve">по профессии 35.01.27. Мастер сельскохозяйственного производства </w:t>
      </w:r>
    </w:p>
    <w:p w:rsidR="00C238F2" w:rsidRDefault="00C238F2" w:rsidP="00C238F2">
      <w:pPr>
        <w:pStyle w:val="a3"/>
        <w:ind w:left="3633" w:right="3091"/>
        <w:jc w:val="center"/>
      </w:pPr>
      <w:r>
        <w:t>на</w:t>
      </w:r>
      <w:r>
        <w:rPr>
          <w:spacing w:val="-2"/>
        </w:rPr>
        <w:t xml:space="preserve"> </w:t>
      </w:r>
      <w:r>
        <w:t>период 2023-2025</w:t>
      </w:r>
      <w:r>
        <w:rPr>
          <w:spacing w:val="2"/>
        </w:rPr>
        <w:t xml:space="preserve"> </w:t>
      </w:r>
      <w:r>
        <w:t>учебный год.</w:t>
      </w: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spacing w:before="6"/>
      </w:pPr>
    </w:p>
    <w:p w:rsidR="00C238F2" w:rsidRDefault="00C238F2" w:rsidP="00C238F2">
      <w:pPr>
        <w:pStyle w:val="1"/>
        <w:ind w:left="3633" w:right="3085"/>
        <w:jc w:val="center"/>
      </w:pPr>
      <w:proofErr w:type="spellStart"/>
      <w:r>
        <w:t>г</w:t>
      </w:r>
      <w:proofErr w:type="gramStart"/>
      <w:r>
        <w:t>.С</w:t>
      </w:r>
      <w:proofErr w:type="gramEnd"/>
      <w:r>
        <w:t>тародуб</w:t>
      </w:r>
      <w:proofErr w:type="spellEnd"/>
      <w:r>
        <w:t>,</w:t>
      </w:r>
      <w:r>
        <w:rPr>
          <w:spacing w:val="-6"/>
        </w:rPr>
        <w:t xml:space="preserve"> </w:t>
      </w:r>
      <w:r>
        <w:t>2023</w:t>
      </w:r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  <w:bookmarkStart w:id="0" w:name="_GoBack"/>
      <w:bookmarkEnd w:id="0"/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</w:t>
            </w:r>
            <w:proofErr w:type="gramStart"/>
            <w:r>
              <w:rPr>
                <w:spacing w:val="-1"/>
                <w:sz w:val="24"/>
              </w:rPr>
              <w:t>,Э</w:t>
            </w:r>
            <w:proofErr w:type="gramEnd"/>
            <w:r>
              <w:rPr>
                <w:spacing w:val="-1"/>
                <w:sz w:val="24"/>
              </w:rPr>
              <w:t>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асоциальных</w:t>
            </w:r>
            <w:proofErr w:type="gramEnd"/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proofErr w:type="gramEnd"/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плана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Международный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Большая</w:t>
            </w:r>
            <w:proofErr w:type="gramEnd"/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Профессиональное</w:t>
            </w:r>
            <w:proofErr w:type="gramEnd"/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/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6A5" w:rsidRDefault="00C126A5" w:rsidP="00A322E9">
      <w:r>
        <w:separator/>
      </w:r>
    </w:p>
  </w:endnote>
  <w:endnote w:type="continuationSeparator" w:id="0">
    <w:p w:rsidR="00C126A5" w:rsidRDefault="00C126A5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C126A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6A5" w:rsidRDefault="00C126A5" w:rsidP="00A322E9">
      <w:r>
        <w:separator/>
      </w:r>
    </w:p>
  </w:footnote>
  <w:footnote w:type="continuationSeparator" w:id="0">
    <w:p w:rsidR="00C126A5" w:rsidRDefault="00C126A5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6141CF"/>
    <w:rsid w:val="006B150D"/>
    <w:rsid w:val="00967E38"/>
    <w:rsid w:val="00A322E9"/>
    <w:rsid w:val="00A7730F"/>
    <w:rsid w:val="00C126A5"/>
    <w:rsid w:val="00C238F2"/>
    <w:rsid w:val="00C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3230</Words>
  <Characters>18414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2024-01-19T10:51:00Z</dcterms:created>
  <dcterms:modified xsi:type="dcterms:W3CDTF">2024-01-19T11:12:00Z</dcterms:modified>
</cp:coreProperties>
</file>