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E9" w:rsidRDefault="00A322E9" w:rsidP="00A322E9">
      <w:pPr>
        <w:pStyle w:val="1"/>
        <w:spacing w:before="66"/>
        <w:ind w:left="3066" w:right="3091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30"/>
        </w:rPr>
      </w:pPr>
    </w:p>
    <w:p w:rsidR="00A322E9" w:rsidRDefault="00A322E9" w:rsidP="00A322E9">
      <w:pPr>
        <w:spacing w:before="1"/>
        <w:ind w:left="3068" w:right="3091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РАБОТЫ</w:t>
      </w:r>
    </w:p>
    <w:p w:rsidR="00A322E9" w:rsidRDefault="00A322E9" w:rsidP="00A322E9">
      <w:pPr>
        <w:pStyle w:val="a3"/>
        <w:spacing w:before="6"/>
        <w:rPr>
          <w:b/>
          <w:sz w:val="23"/>
        </w:rPr>
      </w:pPr>
    </w:p>
    <w:p w:rsidR="00A322E9" w:rsidRDefault="00A322E9" w:rsidP="00A322E9">
      <w:pPr>
        <w:pStyle w:val="a3"/>
        <w:ind w:left="3633" w:right="3090"/>
        <w:jc w:val="center"/>
      </w:pP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</w:p>
    <w:p w:rsidR="00A322E9" w:rsidRDefault="00A322E9" w:rsidP="00A322E9">
      <w:pPr>
        <w:pStyle w:val="a3"/>
      </w:pPr>
    </w:p>
    <w:p w:rsidR="00A322E9" w:rsidRDefault="00A322E9" w:rsidP="00BA3240">
      <w:pPr>
        <w:pStyle w:val="a3"/>
        <w:tabs>
          <w:tab w:val="left" w:pos="15020"/>
        </w:tabs>
        <w:spacing w:line="360" w:lineRule="auto"/>
        <w:ind w:right="-6"/>
        <w:jc w:val="center"/>
        <w:rPr>
          <w:b/>
          <w:bCs/>
          <w:spacing w:val="-57"/>
        </w:rPr>
      </w:pPr>
      <w:r>
        <w:rPr>
          <w:b/>
          <w:bCs/>
        </w:rPr>
        <w:t xml:space="preserve">по профессии </w:t>
      </w:r>
      <w:bookmarkStart w:id="0" w:name="_GoBack"/>
      <w:r w:rsidR="00BA3240">
        <w:rPr>
          <w:b/>
          <w:bCs/>
        </w:rPr>
        <w:t>35.01.13 Тракторист-машинист сельскохозяйственного производства</w:t>
      </w:r>
    </w:p>
    <w:bookmarkEnd w:id="0"/>
    <w:p w:rsidR="00A322E9" w:rsidRDefault="00A322E9" w:rsidP="00A322E9">
      <w:pPr>
        <w:pStyle w:val="a3"/>
        <w:ind w:left="3633" w:right="3091"/>
        <w:jc w:val="center"/>
      </w:pPr>
      <w:r>
        <w:t>на</w:t>
      </w:r>
      <w:r>
        <w:rPr>
          <w:spacing w:val="-2"/>
        </w:rPr>
        <w:t xml:space="preserve"> </w:t>
      </w:r>
      <w:r>
        <w:t>период 202</w:t>
      </w:r>
      <w:r w:rsidR="006141CF">
        <w:t>2</w:t>
      </w:r>
      <w:r>
        <w:t>-2025</w:t>
      </w:r>
      <w:r>
        <w:rPr>
          <w:spacing w:val="2"/>
        </w:rPr>
        <w:t xml:space="preserve"> </w:t>
      </w:r>
      <w:r>
        <w:t>учебный год.</w:t>
      </w: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spacing w:before="6"/>
      </w:pPr>
    </w:p>
    <w:p w:rsidR="00A322E9" w:rsidRDefault="00A322E9" w:rsidP="00A322E9">
      <w:pPr>
        <w:pStyle w:val="1"/>
        <w:ind w:left="3633" w:right="3085"/>
        <w:jc w:val="center"/>
      </w:pPr>
      <w:r>
        <w:t>г. Стародуб,</w:t>
      </w:r>
      <w:r>
        <w:rPr>
          <w:spacing w:val="-6"/>
        </w:rPr>
        <w:t xml:space="preserve"> </w:t>
      </w:r>
      <w:r>
        <w:t>2023</w:t>
      </w:r>
    </w:p>
    <w:p w:rsidR="00A322E9" w:rsidRDefault="00A322E9" w:rsidP="00A322E9">
      <w:pPr>
        <w:jc w:val="center"/>
        <w:sectPr w:rsidR="00A322E9">
          <w:footerReference w:type="default" r:id="rId8"/>
          <w:pgSz w:w="16840" w:h="11910" w:orient="landscape"/>
          <w:pgMar w:top="106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8"/>
        <w:rPr>
          <w:b/>
          <w:sz w:val="25"/>
        </w:rPr>
      </w:pPr>
    </w:p>
    <w:tbl>
      <w:tblPr>
        <w:tblW w:w="152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76"/>
        <w:gridCol w:w="1034"/>
        <w:gridCol w:w="2426"/>
        <w:gridCol w:w="1239"/>
        <w:gridCol w:w="2089"/>
        <w:gridCol w:w="2717"/>
        <w:gridCol w:w="1842"/>
      </w:tblGrid>
      <w:tr w:rsidR="00A322E9" w:rsidTr="00A322E9">
        <w:trPr>
          <w:trHeight w:val="138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before="3" w:line="237" w:lineRule="auto"/>
              <w:ind w:left="353" w:right="338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8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before="1"/>
              <w:ind w:left="346" w:right="3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8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89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before="1"/>
              <w:ind w:left="316" w:right="280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before="1"/>
              <w:ind w:left="252" w:right="219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4" w:right="84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 4.1, 8.2, 14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tabs>
                <w:tab w:val="left" w:pos="88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z w:val="24"/>
              </w:rPr>
              <w:tab/>
              <w:t>главного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корпуса/во дворе техникума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  Советник директора по 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60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237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07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4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120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auto"/>
              <w:ind w:left="109" w:right="43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интернет-акция</w:t>
            </w:r>
          </w:p>
          <w:p w:rsidR="00A322E9" w:rsidRDefault="00A322E9" w:rsidP="0072025A">
            <w:pPr>
              <w:pStyle w:val="TableParagraph"/>
              <w:spacing w:before="2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«Для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чего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8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51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0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помню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23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283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15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tabs>
                <w:tab w:val="left" w:pos="1423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ДНН</w:t>
            </w:r>
            <w:proofErr w:type="gramStart"/>
            <w:r>
              <w:rPr>
                <w:spacing w:val="-1"/>
                <w:sz w:val="24"/>
              </w:rPr>
              <w:t>,Э</w:t>
            </w:r>
            <w:proofErr w:type="gramEnd"/>
            <w:r>
              <w:rPr>
                <w:spacing w:val="-1"/>
                <w:sz w:val="24"/>
              </w:rPr>
              <w:t>стН</w:t>
            </w:r>
            <w:proofErr w:type="spellEnd"/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2.1, 5, 8.2, 15</w:t>
            </w:r>
          </w:p>
        </w:tc>
      </w:tr>
    </w:tbl>
    <w:p w:rsidR="00A322E9" w:rsidRDefault="00A322E9" w:rsidP="00A322E9">
      <w:pPr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43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388"/>
        <w:gridCol w:w="945"/>
        <w:gridCol w:w="1076"/>
        <w:gridCol w:w="2157"/>
        <w:gridCol w:w="1262"/>
        <w:gridCol w:w="1879"/>
        <w:gridCol w:w="3188"/>
        <w:gridCol w:w="1966"/>
      </w:tblGrid>
      <w:tr w:rsidR="00A322E9" w:rsidTr="00A322E9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7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7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before="1"/>
              <w:ind w:left="347" w:right="3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90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90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before="1"/>
              <w:ind w:left="317" w:right="27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53" w:right="218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5" w:right="83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истории,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96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61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Cs/>
                <w:sz w:val="24"/>
              </w:rPr>
              <w:t>18.09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Зои Космодемьянской 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ВР, </w:t>
            </w:r>
          </w:p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80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</w:p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г. Стародуба            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3" w:right="8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6" w:lineRule="exact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3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6, 10.1, 17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A322E9" w:rsidRDefault="00A322E9" w:rsidP="0072025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</w:p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  <w:p w:rsidR="00A322E9" w:rsidRDefault="00A322E9" w:rsidP="0072025A">
            <w:pPr>
              <w:pStyle w:val="TableParagraph"/>
              <w:tabs>
                <w:tab w:val="left" w:pos="1287"/>
              </w:tabs>
              <w:spacing w:line="270" w:lineRule="atLeast"/>
              <w:ind w:right="22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275"/>
        </w:trPr>
        <w:tc>
          <w:tcPr>
            <w:tcW w:w="15433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88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«Молодая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наркотикам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Россия нет!»</w:t>
            </w:r>
          </w:p>
        </w:tc>
        <w:tc>
          <w:tcPr>
            <w:tcW w:w="1076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говорит</w:t>
            </w:r>
          </w:p>
          <w:p w:rsidR="00A322E9" w:rsidRDefault="00A322E9" w:rsidP="0072025A">
            <w:pPr>
              <w:pStyle w:val="TableParagraph"/>
              <w:spacing w:line="261" w:lineRule="exact"/>
              <w:ind w:right="88"/>
              <w:jc w:val="right"/>
              <w:rPr>
                <w:sz w:val="24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Фестиваль спорта 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48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3, 6.1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1703"/>
        <w:gridCol w:w="473"/>
        <w:gridCol w:w="1966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47" w:right="224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89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83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 Ф</w:t>
            </w:r>
            <w:r>
              <w:rPr>
                <w:sz w:val="24"/>
              </w:rPr>
              <w:t>естиваль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директора по ВР</w:t>
            </w:r>
          </w:p>
        </w:tc>
        <w:tc>
          <w:tcPr>
            <w:tcW w:w="473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276"/>
        </w:trPr>
        <w:tc>
          <w:tcPr>
            <w:tcW w:w="14791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495" w:right="5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816"/>
                <w:tab w:val="left" w:pos="246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Уставом</w:t>
            </w:r>
          </w:p>
          <w:p w:rsidR="00A322E9" w:rsidRDefault="00A322E9" w:rsidP="0072025A">
            <w:pPr>
              <w:pStyle w:val="TableParagraph"/>
              <w:tabs>
                <w:tab w:val="left" w:pos="2398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Аудитории техникума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230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первокурсников.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55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27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tabs>
                <w:tab w:val="left" w:pos="181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79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01.09.-07.09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92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ГН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3, 7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встречи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;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ВР                           советник по ВР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кружков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БАТ 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819"/>
              </w:tabs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ind w:leftChars="49" w:left="228" w:hangingChars="50" w:hanging="120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2176"/>
        <w:gridCol w:w="1967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before="1"/>
              <w:ind w:left="247" w:right="225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90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9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5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84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554"/>
                <w:tab w:val="left" w:pos="214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(специальность)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64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30"/>
        <w:gridCol w:w="1879"/>
        <w:gridCol w:w="2242"/>
        <w:gridCol w:w="189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22E9" w:rsidTr="0072025A">
        <w:trPr>
          <w:trHeight w:val="278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  <w:r>
              <w:rPr>
                <w:spacing w:val="1"/>
                <w:sz w:val="24"/>
              </w:rPr>
              <w:t xml:space="preserve"> и Стародубского района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107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867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36"/>
        <w:gridCol w:w="2132"/>
        <w:gridCol w:w="1630"/>
        <w:gridCol w:w="1879"/>
        <w:gridCol w:w="1786"/>
        <w:gridCol w:w="455"/>
        <w:gridCol w:w="1895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3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6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Стародубского района  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6" w:lineRule="exact"/>
              <w:ind w:left="108" w:right="8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ind w:left="83" w:right="87"/>
              <w:rPr>
                <w:sz w:val="24"/>
              </w:rPr>
            </w:pPr>
            <w:r>
              <w:rPr>
                <w:spacing w:val="-1"/>
                <w:sz w:val="24"/>
              </w:rPr>
              <w:t>Конкурс стенгазет,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83" w:right="735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389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6" w:lineRule="auto"/>
              <w:ind w:left="83" w:right="8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247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290"/>
                <w:tab w:val="left" w:pos="2691"/>
              </w:tabs>
              <w:ind w:left="110" w:righ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</w:p>
        </w:tc>
      </w:tr>
      <w:tr w:rsidR="00A322E9" w:rsidTr="0072025A">
        <w:trPr>
          <w:trHeight w:val="275"/>
        </w:trPr>
        <w:tc>
          <w:tcPr>
            <w:tcW w:w="1478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70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</w:p>
          <w:p w:rsidR="00A322E9" w:rsidRDefault="00A322E9" w:rsidP="0072025A">
            <w:pPr>
              <w:pStyle w:val="TableParagraph"/>
              <w:tabs>
                <w:tab w:val="left" w:pos="2012"/>
                <w:tab w:val="left" w:pos="3238"/>
              </w:tabs>
              <w:spacing w:line="270" w:lineRule="atLeast"/>
              <w:ind w:left="110" w:right="72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z w:val="24"/>
              </w:rPr>
              <w:tab/>
              <w:t>диктанта</w:t>
            </w:r>
            <w:r>
              <w:rPr>
                <w:sz w:val="24"/>
              </w:rPr>
              <w:tab/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1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1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10.1, 17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Областной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марафон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профилактике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асоциальных</w:t>
            </w:r>
            <w:proofErr w:type="gramEnd"/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61"/>
        <w:gridCol w:w="2107"/>
        <w:gridCol w:w="1630"/>
        <w:gridCol w:w="1879"/>
        <w:gridCol w:w="2242"/>
        <w:gridCol w:w="189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color w:val="221F1F"/>
                <w:sz w:val="24"/>
              </w:rPr>
              <w:t>проявлений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пропаганде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ЗОЖ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молодежной среде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«Поколение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Z»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right="94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93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Психологическое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546" w:firstLine="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«Социальные опасности: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суицид, ВИЧ,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противоправные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z w:val="24"/>
              </w:rPr>
              <w:t xml:space="preserve"> 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proofErr w:type="gramEnd"/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0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30" w:right="134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БГСХТ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19.10.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54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7" w:right="30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tabs>
                <w:tab w:val="left" w:pos="1950"/>
              </w:tabs>
              <w:spacing w:line="276" w:lineRule="exact"/>
              <w:ind w:leftChars="50" w:left="230" w:right="92" w:hangingChars="50" w:hanging="120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9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349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Аудитории техникума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Территория  </w:t>
            </w:r>
          </w:p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92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5"/>
              <w:jc w:val="center"/>
              <w:rPr>
                <w:sz w:val="24"/>
              </w:rPr>
            </w:pPr>
            <w:r>
              <w:rPr>
                <w:sz w:val="24"/>
              </w:rPr>
              <w:t>Беседа-диспут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6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1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710"/>
        <w:gridCol w:w="2150"/>
        <w:gridCol w:w="1215"/>
        <w:gridCol w:w="1882"/>
        <w:gridCol w:w="2737"/>
        <w:gridCol w:w="1846"/>
      </w:tblGrid>
      <w:tr w:rsidR="00A322E9" w:rsidTr="00A322E9">
        <w:trPr>
          <w:trHeight w:val="193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698"/>
                <w:tab w:val="left" w:pos="1924"/>
                <w:tab w:val="left" w:pos="264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характера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A322E9" w:rsidRDefault="00A322E9" w:rsidP="0072025A">
            <w:pPr>
              <w:pStyle w:val="TableParagraph"/>
              <w:tabs>
                <w:tab w:val="left" w:pos="2779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плана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110" w:right="1287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ind w:left="110" w:right="10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6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275"/>
        </w:trPr>
        <w:tc>
          <w:tcPr>
            <w:tcW w:w="1511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504"/>
                <w:tab w:val="left" w:pos="206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г. Стародуб,    Стародубский район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 старший мастер п/о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152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05"/>
        <w:gridCol w:w="966"/>
        <w:gridCol w:w="1879"/>
        <w:gridCol w:w="3188"/>
        <w:gridCol w:w="1807"/>
      </w:tblGrid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3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Всемирный день 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Классные 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tabs>
                <w:tab w:val="left" w:pos="105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26"/>
        <w:gridCol w:w="1709"/>
        <w:gridCol w:w="144"/>
        <w:gridCol w:w="1637"/>
        <w:gridCol w:w="99"/>
        <w:gridCol w:w="1972"/>
        <w:gridCol w:w="1775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tabs>
                <w:tab w:val="left" w:pos="1613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  <w:r>
              <w:rPr>
                <w:sz w:val="24"/>
              </w:rPr>
              <w:t>, Стародубский район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волонтерство</w:t>
            </w:r>
            <w:proofErr w:type="spellEnd"/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3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0" w:right="3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4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аудитории /библиотека 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pacing w:val="-1"/>
                <w:sz w:val="24"/>
              </w:rPr>
              <w:t>руководителибиблиотекарь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5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67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796" w:firstLine="60"/>
              <w:rPr>
                <w:sz w:val="24"/>
              </w:rPr>
            </w:pPr>
            <w:r>
              <w:rPr>
                <w:sz w:val="24"/>
              </w:rPr>
              <w:t>Конкурс «Спорт против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наркотиков!»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tabs>
                <w:tab w:val="left" w:pos="1467"/>
              </w:tabs>
              <w:ind w:left="107" w:right="12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708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8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before="1" w:line="257" w:lineRule="exact"/>
              <w:ind w:left="5266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Лекции и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4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системы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1" w:lineRule="exact"/>
              <w:ind w:left="737" w:right="6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241"/>
              </w:tabs>
              <w:ind w:left="10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3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64"/>
        <w:gridCol w:w="1815"/>
        <w:gridCol w:w="1663"/>
        <w:gridCol w:w="2532"/>
        <w:gridCol w:w="1842"/>
      </w:tblGrid>
      <w:tr w:rsidR="00A322E9" w:rsidTr="00A322E9">
        <w:trPr>
          <w:trHeight w:val="55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6" w:lineRule="exact"/>
              <w:ind w:left="107" w:right="1269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21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A322E9">
            <w:pPr>
              <w:pStyle w:val="TableParagraph"/>
              <w:ind w:left="84"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советник директора по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ДНН, </w:t>
            </w:r>
            <w:proofErr w:type="spellStart"/>
            <w:r>
              <w:rPr>
                <w:sz w:val="24"/>
              </w:rPr>
              <w:t>ЭстН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3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семестра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4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A322E9">
        <w:trPr>
          <w:trHeight w:val="115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61" w:right="4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A322E9">
        <w:trPr>
          <w:trHeight w:val="275"/>
        </w:trPr>
        <w:tc>
          <w:tcPr>
            <w:tcW w:w="15345" w:type="dxa"/>
            <w:gridSpan w:val="7"/>
          </w:tcPr>
          <w:p w:rsidR="00A322E9" w:rsidRDefault="00A322E9" w:rsidP="0072025A">
            <w:pPr>
              <w:pStyle w:val="TableParagraph"/>
              <w:spacing w:line="255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tabs>
                <w:tab w:val="left" w:pos="1491"/>
                <w:tab w:val="left" w:pos="203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17"/>
        <w:gridCol w:w="1505"/>
        <w:gridCol w:w="2473"/>
        <w:gridCol w:w="1843"/>
      </w:tblGrid>
      <w:tr w:rsidR="00A322E9" w:rsidTr="00A322E9">
        <w:trPr>
          <w:trHeight w:val="278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5248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322E9" w:rsidTr="00A322E9">
        <w:trPr>
          <w:trHeight w:val="275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tabs>
                <w:tab w:val="left" w:pos="15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6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1225"/>
                <w:tab w:val="left" w:pos="252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 xml:space="preserve">блокады Ленинграда 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58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Преподаватель литературы, библиотекарь 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</w:p>
          <w:p w:rsidR="00A322E9" w:rsidRDefault="00A322E9" w:rsidP="00A322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32"/>
        <w:gridCol w:w="1488"/>
        <w:gridCol w:w="1857"/>
        <w:gridCol w:w="1897"/>
      </w:tblGrid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ind w:left="94" w:righ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4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11" w:right="99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ДНН, 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37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57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забег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6" w:lineRule="exact"/>
              <w:ind w:left="94" w:right="3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6" w:lineRule="exact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ind w:left="110" w:right="1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428"/>
              </w:tabs>
              <w:ind w:left="111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383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9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283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«Моя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37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23"/>
        <w:gridCol w:w="992"/>
        <w:gridCol w:w="2623"/>
        <w:gridCol w:w="1721"/>
        <w:gridCol w:w="1433"/>
        <w:gridCol w:w="2346"/>
        <w:gridCol w:w="1780"/>
      </w:tblGrid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8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468"/>
                <w:tab w:val="left" w:pos="262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 по воспитанию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3" w:lineRule="exact"/>
              <w:ind w:left="54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кий музей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4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029" w:right="354" w:hanging="65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148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интернационалистов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воинов-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1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Классные аудитории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21.02.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10" w:right="45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Международный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ind w:left="107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ПатН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3302"/>
        <w:gridCol w:w="2619"/>
        <w:gridCol w:w="1721"/>
        <w:gridCol w:w="1433"/>
        <w:gridCol w:w="2346"/>
        <w:gridCol w:w="1779"/>
      </w:tblGrid>
      <w:tr w:rsidR="00A322E9" w:rsidTr="0072025A">
        <w:trPr>
          <w:trHeight w:val="275"/>
        </w:trPr>
        <w:tc>
          <w:tcPr>
            <w:tcW w:w="14789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793" w:right="408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</w:p>
          <w:p w:rsidR="00A322E9" w:rsidRDefault="00A322E9" w:rsidP="0072025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7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tabs>
                <w:tab w:val="left" w:pos="1654"/>
                <w:tab w:val="left" w:pos="2807"/>
              </w:tabs>
              <w:ind w:left="9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Спартакиада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имний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z w:val="24"/>
              </w:rPr>
              <w:t>»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610" w:right="589" w:firstLine="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ФОК              г. Стародуба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ультуры, классные руководители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ind w:left="93" w:right="9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9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4011"/>
        <w:gridCol w:w="2160"/>
        <w:gridCol w:w="1805"/>
        <w:gridCol w:w="1495"/>
        <w:gridCol w:w="1291"/>
        <w:gridCol w:w="558"/>
        <w:gridCol w:w="1880"/>
      </w:tblGrid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7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4011" w:type="dxa"/>
          </w:tcPr>
          <w:p w:rsidR="00A322E9" w:rsidRDefault="00A322E9" w:rsidP="0072025A">
            <w:pPr>
              <w:pStyle w:val="TableParagraph"/>
              <w:tabs>
                <w:tab w:val="left" w:pos="1860"/>
                <w:tab w:val="left" w:pos="2894"/>
              </w:tabs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Большая</w:t>
            </w:r>
            <w:proofErr w:type="gramEnd"/>
          </w:p>
        </w:tc>
        <w:tc>
          <w:tcPr>
            <w:tcW w:w="2160" w:type="dxa"/>
          </w:tcPr>
          <w:p w:rsidR="00A322E9" w:rsidRDefault="00A322E9" w:rsidP="0072025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5" w:type="dxa"/>
          </w:tcPr>
          <w:p w:rsidR="00A322E9" w:rsidRDefault="00A322E9" w:rsidP="0072025A">
            <w:pPr>
              <w:pStyle w:val="TableParagraph"/>
              <w:spacing w:line="258" w:lineRule="exact"/>
              <w:ind w:left="724" w:right="7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5" w:type="dxa"/>
          </w:tcPr>
          <w:p w:rsidR="00A322E9" w:rsidRDefault="00A322E9" w:rsidP="007202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91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558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47"/>
        <w:gridCol w:w="1878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942"/>
                <w:tab w:val="left" w:pos="2790"/>
                <w:tab w:val="left" w:pos="380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732" w:right="71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406"/>
              </w:tabs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ГН,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93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619"/>
                <w:tab w:val="left" w:pos="284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фоторабот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круто!»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98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4" w:right="23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086"/>
                <w:tab w:val="left" w:pos="2103"/>
                <w:tab w:val="left" w:pos="30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z w:val="24"/>
              </w:rPr>
              <w:tab/>
              <w:t>Весна,</w:t>
            </w:r>
            <w:r>
              <w:rPr>
                <w:sz w:val="24"/>
              </w:rPr>
              <w:tab/>
              <w:t>весне</w:t>
            </w:r>
            <w:r>
              <w:rPr>
                <w:sz w:val="24"/>
              </w:rPr>
              <w:tab/>
              <w:t>дорогу!»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ind w:left="418" w:right="384" w:hanging="1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   по ВР,</w:t>
            </w:r>
          </w:p>
          <w:p w:rsidR="00A322E9" w:rsidRDefault="00A322E9" w:rsidP="0072025A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ind w:left="116" w:right="1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ПатН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НН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ЭН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3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55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1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 классные руководители 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1701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53"/>
              </w:tabs>
              <w:ind w:left="114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200"/>
              </w:tabs>
              <w:ind w:left="145" w:right="8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63"/>
        <w:gridCol w:w="1862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A322E9" w:rsidRDefault="00A322E9" w:rsidP="0072025A">
            <w:pPr>
              <w:pStyle w:val="TableParagraph"/>
              <w:spacing w:line="276" w:lineRule="exact"/>
              <w:ind w:left="114" w:right="386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62" w:type="dxa"/>
          </w:tcPr>
          <w:p w:rsidR="00A322E9" w:rsidRDefault="00A322E9" w:rsidP="0072025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1886"/>
        <w:gridCol w:w="1889"/>
        <w:gridCol w:w="1577"/>
        <w:gridCol w:w="1928"/>
        <w:gridCol w:w="1961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3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1104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318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Международная 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ind w:leftChars="50" w:left="830" w:right="166" w:hangingChars="300" w:hanging="720"/>
              <w:rPr>
                <w:sz w:val="24"/>
              </w:rPr>
            </w:pPr>
            <w:r>
              <w:rPr>
                <w:sz w:val="24"/>
              </w:rPr>
              <w:t xml:space="preserve">Территория            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1,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2.1,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Стадион,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5, 6, 10.1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1645"/>
                <w:tab w:val="left" w:pos="269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«Весенняя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Добра-2024»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«БАТ»,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91"/>
        <w:gridCol w:w="1827"/>
        <w:gridCol w:w="1857"/>
        <w:gridCol w:w="1567"/>
        <w:gridCol w:w="1960"/>
        <w:gridCol w:w="155"/>
        <w:gridCol w:w="1783"/>
      </w:tblGrid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61" w:lineRule="exact"/>
              <w:rPr>
                <w:spacing w:val="-58"/>
                <w:sz w:val="24"/>
              </w:rPr>
            </w:pP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z w:val="24"/>
              </w:rPr>
              <w:t xml:space="preserve"> техникума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ГН, 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tabs>
                <w:tab w:val="left" w:pos="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ind w:left="110" w:right="15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tabs>
                <w:tab w:val="left" w:pos="1607"/>
              </w:tabs>
              <w:ind w:left="110" w:right="7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1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01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1" w:right="444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8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tabs>
                <w:tab w:val="left" w:pos="1142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1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761"/>
              </w:tabs>
              <w:ind w:left="101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ТН,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4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3142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3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431"/>
              <w:rPr>
                <w:spacing w:val="1"/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pacing w:val="1"/>
                <w:sz w:val="24"/>
              </w:rPr>
              <w:t>г. Стародуба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экспозиция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0" w:lineRule="exact"/>
              <w:ind w:left="38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243"/>
                <w:tab w:val="left" w:pos="208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 xml:space="preserve">языка и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Chars="48" w:left="346" w:right="88" w:hangingChars="100" w:hanging="240"/>
              <w:rPr>
                <w:spacing w:val="1"/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   </w:t>
            </w:r>
          </w:p>
          <w:p w:rsidR="00A322E9" w:rsidRDefault="00A322E9" w:rsidP="0072025A">
            <w:pPr>
              <w:pStyle w:val="TableParagraph"/>
              <w:ind w:leftChars="48" w:left="345" w:right="88" w:hangingChars="100" w:hanging="2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 по</w:t>
            </w:r>
            <w:r>
              <w:rPr>
                <w:spacing w:val="1"/>
                <w:sz w:val="24"/>
              </w:rPr>
              <w:t xml:space="preserve">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 xml:space="preserve">Центральная площадь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1769"/>
                <w:tab w:val="left" w:pos="22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Акция,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56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56" w:lineRule="exact"/>
              <w:ind w:left="81" w:right="97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</w:tbl>
    <w:p w:rsidR="00A322E9" w:rsidRDefault="00A322E9" w:rsidP="00A322E9">
      <w:pPr>
        <w:spacing w:line="256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3841"/>
        <w:gridCol w:w="1734"/>
        <w:gridCol w:w="127"/>
        <w:gridCol w:w="1495"/>
        <w:gridCol w:w="95"/>
        <w:gridCol w:w="1486"/>
        <w:gridCol w:w="312"/>
        <w:gridCol w:w="2188"/>
        <w:gridCol w:w="114"/>
        <w:gridCol w:w="1782"/>
      </w:tblGrid>
      <w:tr w:rsidR="00A322E9" w:rsidTr="0072025A">
        <w:trPr>
          <w:trHeight w:val="273"/>
        </w:trPr>
        <w:tc>
          <w:tcPr>
            <w:tcW w:w="1606" w:type="dxa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</w:p>
        </w:tc>
        <w:tc>
          <w:tcPr>
            <w:tcW w:w="1734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62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gridSpan w:val="3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</w:tc>
      </w:tr>
      <w:tr w:rsidR="00A322E9" w:rsidTr="0072025A">
        <w:trPr>
          <w:trHeight w:val="271"/>
        </w:trPr>
        <w:tc>
          <w:tcPr>
            <w:tcW w:w="1606" w:type="dxa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1734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3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275"/>
        </w:trPr>
        <w:tc>
          <w:tcPr>
            <w:tcW w:w="14780" w:type="dxa"/>
            <w:gridSpan w:val="11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Профессиональное</w:t>
            </w:r>
            <w:proofErr w:type="gramEnd"/>
          </w:p>
        </w:tc>
        <w:tc>
          <w:tcPr>
            <w:tcW w:w="1861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59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312" w:type="dxa"/>
            <w:tcBorders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мастерство»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профессии</w:t>
            </w: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мастер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обучения,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tabs>
                <w:tab w:val="left" w:pos="1839"/>
              </w:tabs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96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62"/>
        <w:gridCol w:w="1833"/>
        <w:gridCol w:w="1836"/>
        <w:gridCol w:w="1879"/>
        <w:gridCol w:w="1880"/>
        <w:gridCol w:w="1913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9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tabs>
                <w:tab w:val="left" w:pos="1891"/>
                <w:tab w:val="left" w:pos="2946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Классная аудитория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Мемориал</w:t>
            </w:r>
          </w:p>
          <w:p w:rsidR="00A322E9" w:rsidRDefault="00A322E9" w:rsidP="0072025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солдатам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войны  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2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футбольным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ind w:left="558" w:right="249" w:hanging="288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44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Стадион </w:t>
            </w:r>
            <w:r>
              <w:rPr>
                <w:sz w:val="24"/>
              </w:rPr>
              <w:tab/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8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8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59"/>
        <w:gridCol w:w="1836"/>
        <w:gridCol w:w="1836"/>
        <w:gridCol w:w="1879"/>
        <w:gridCol w:w="1880"/>
        <w:gridCol w:w="1913"/>
      </w:tblGrid>
      <w:tr w:rsidR="00A322E9" w:rsidTr="00A322E9">
        <w:trPr>
          <w:trHeight w:val="1385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Chars="159" w:left="350" w:right="81"/>
              <w:rPr>
                <w:sz w:val="24"/>
              </w:rPr>
            </w:pPr>
            <w:r>
              <w:rPr>
                <w:sz w:val="24"/>
              </w:rPr>
              <w:t>Парк                 г. Стародуба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4" w:right="3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воспитанию,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8.1, 8.2, 13</w:t>
            </w:r>
          </w:p>
        </w:tc>
      </w:tr>
      <w:tr w:rsidR="00A322E9" w:rsidTr="0072025A">
        <w:trPr>
          <w:trHeight w:val="1656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экзаменационных стрессов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  <w:p w:rsidR="00A322E9" w:rsidRDefault="00A322E9" w:rsidP="0072025A">
            <w:pPr>
              <w:pStyle w:val="TableParagraph"/>
              <w:ind w:left="110" w:right="708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pacing w:val="1"/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 w:right="191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семестра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1, 2.1,</w:t>
            </w:r>
          </w:p>
        </w:tc>
      </w:tr>
    </w:tbl>
    <w:p w:rsidR="00CA3E86" w:rsidRDefault="00CA3E86"/>
    <w:sectPr w:rsidR="00CA3E86"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266" w:rsidRDefault="00447266" w:rsidP="00A322E9">
      <w:r>
        <w:separator/>
      </w:r>
    </w:p>
  </w:endnote>
  <w:endnote w:type="continuationSeparator" w:id="0">
    <w:p w:rsidR="00447266" w:rsidRDefault="00447266" w:rsidP="00A3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2D" w:rsidRDefault="0044726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266" w:rsidRDefault="00447266" w:rsidP="00A322E9">
      <w:r>
        <w:separator/>
      </w:r>
    </w:p>
  </w:footnote>
  <w:footnote w:type="continuationSeparator" w:id="0">
    <w:p w:rsidR="00447266" w:rsidRDefault="00447266" w:rsidP="00A3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38"/>
    <w:rsid w:val="00447266"/>
    <w:rsid w:val="006141CF"/>
    <w:rsid w:val="006B150D"/>
    <w:rsid w:val="00967E38"/>
    <w:rsid w:val="00A322E9"/>
    <w:rsid w:val="00A7730F"/>
    <w:rsid w:val="00BA3240"/>
    <w:rsid w:val="00C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3232</Words>
  <Characters>18424</Characters>
  <Application>Microsoft Office Word</Application>
  <DocSecurity>0</DocSecurity>
  <Lines>153</Lines>
  <Paragraphs>43</Paragraphs>
  <ScaleCrop>false</ScaleCrop>
  <Company>Брянский аграрный техникум г. Стародуб</Company>
  <LinksUpToDate>false</LinksUpToDate>
  <CharactersWithSpaces>21613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2024-01-19T10:51:00Z</dcterms:created>
  <dcterms:modified xsi:type="dcterms:W3CDTF">2024-01-19T12:42:00Z</dcterms:modified>
</cp:coreProperties>
</file>