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F2D" w:rsidRDefault="00746956">
      <w:pPr>
        <w:pStyle w:val="a3"/>
        <w:spacing w:before="68" w:line="278" w:lineRule="auto"/>
        <w:ind w:left="7787" w:right="530" w:firstLine="867"/>
        <w:jc w:val="right"/>
      </w:pPr>
      <w:r>
        <w:t>Приложение</w:t>
      </w:r>
      <w:r>
        <w:rPr>
          <w:spacing w:val="-5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профессии</w:t>
      </w:r>
    </w:p>
    <w:p w:rsidR="000B096D" w:rsidRDefault="000B096D">
      <w:pPr>
        <w:pStyle w:val="a3"/>
        <w:ind w:right="531"/>
        <w:jc w:val="right"/>
      </w:pPr>
      <w:r w:rsidRPr="000B096D">
        <w:t xml:space="preserve">35.01.13 Тракторист-машинист </w:t>
      </w:r>
    </w:p>
    <w:p w:rsidR="007D4F2D" w:rsidRDefault="000B096D">
      <w:pPr>
        <w:pStyle w:val="a3"/>
        <w:ind w:right="531"/>
        <w:jc w:val="right"/>
      </w:pPr>
      <w:r w:rsidRPr="000B096D">
        <w:t>сельскохозяйственного производства</w:t>
      </w:r>
    </w:p>
    <w:p w:rsidR="007D4F2D" w:rsidRDefault="007D4F2D">
      <w:pPr>
        <w:pStyle w:val="a3"/>
        <w:spacing w:before="8"/>
        <w:rPr>
          <w:sz w:val="21"/>
        </w:rPr>
      </w:pPr>
    </w:p>
    <w:p w:rsidR="007D4F2D" w:rsidRDefault="00746956">
      <w:pPr>
        <w:pStyle w:val="1"/>
        <w:spacing w:line="550" w:lineRule="atLeast"/>
        <w:ind w:left="1340" w:right="1550"/>
        <w:jc w:val="center"/>
      </w:pPr>
      <w:r>
        <w:rPr>
          <w:spacing w:val="-11"/>
        </w:rPr>
        <w:t>МИНИСТЕРСТВО</w:t>
      </w:r>
      <w:r>
        <w:rPr>
          <w:spacing w:val="-24"/>
        </w:rPr>
        <w:t xml:space="preserve">  </w:t>
      </w:r>
      <w:r>
        <w:rPr>
          <w:spacing w:val="-11"/>
        </w:rPr>
        <w:t>ОБРАЗОВАНИЯ</w:t>
      </w:r>
      <w:r>
        <w:rPr>
          <w:spacing w:val="-25"/>
        </w:rPr>
        <w:t xml:space="preserve">  </w:t>
      </w:r>
      <w:r>
        <w:rPr>
          <w:spacing w:val="-11"/>
        </w:rPr>
        <w:t>И</w:t>
      </w:r>
      <w:r>
        <w:rPr>
          <w:spacing w:val="-24"/>
        </w:rPr>
        <w:t xml:space="preserve">  </w:t>
      </w:r>
      <w:r>
        <w:rPr>
          <w:spacing w:val="-11"/>
        </w:rPr>
        <w:t>НАУКИ</w:t>
      </w:r>
      <w:r>
        <w:rPr>
          <w:spacing w:val="-24"/>
        </w:rPr>
        <w:t xml:space="preserve">  </w:t>
      </w:r>
      <w:r>
        <w:rPr>
          <w:spacing w:val="-11"/>
        </w:rPr>
        <w:t xml:space="preserve">БРЯНСКОЙ  ОБЛАСТИ </w:t>
      </w:r>
      <w:r>
        <w:t>ГОСУДАРСТВЕННОЕ</w:t>
      </w:r>
      <w:r>
        <w:rPr>
          <w:spacing w:val="-1"/>
        </w:rPr>
        <w:t xml:space="preserve"> </w:t>
      </w:r>
      <w:r>
        <w:t>БЮДЖЕТНОЕ</w:t>
      </w:r>
      <w:r>
        <w:rPr>
          <w:spacing w:val="-2"/>
        </w:rPr>
        <w:t xml:space="preserve"> </w:t>
      </w:r>
      <w:r>
        <w:t>ПРОФЕССИОНАЛЬНОЕ</w:t>
      </w:r>
    </w:p>
    <w:p w:rsidR="007D4F2D" w:rsidRDefault="00746956">
      <w:pPr>
        <w:spacing w:line="276" w:lineRule="exact"/>
        <w:ind w:left="1324" w:right="1550"/>
        <w:jc w:val="center"/>
        <w:rPr>
          <w:b/>
          <w:sz w:val="24"/>
        </w:rPr>
      </w:pPr>
      <w:r>
        <w:rPr>
          <w:b/>
          <w:sz w:val="24"/>
        </w:rPr>
        <w:t>ОБРАЗОВАТЕЛЬНОЕ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7"/>
          <w:sz w:val="24"/>
        </w:rPr>
        <w:t xml:space="preserve"> </w:t>
      </w:r>
    </w:p>
    <w:p w:rsidR="007D4F2D" w:rsidRDefault="00746956">
      <w:pPr>
        <w:pStyle w:val="1"/>
        <w:spacing w:line="278" w:lineRule="auto"/>
        <w:ind w:left="766" w:right="992" w:firstLine="1"/>
        <w:jc w:val="center"/>
      </w:pPr>
      <w:r>
        <w:t>«БРЯНСКИЙ АГРАРНЫЙ ТЕХНИКУМ  ИМЕНИ ГЕРОЯ РОССИИ   А.С.ЗАЙЦЕВА»</w:t>
      </w: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451B9B">
      <w:pPr>
        <w:spacing w:before="93"/>
        <w:ind w:right="170"/>
        <w:jc w:val="both"/>
        <w:rPr>
          <w:rFonts w:ascii="Arial MT" w:hAnsi="Arial MT"/>
          <w:sz w:val="26"/>
        </w:rPr>
        <w:sectPr w:rsidR="007D4F2D">
          <w:type w:val="continuous"/>
          <w:pgSz w:w="11910" w:h="16840"/>
          <w:pgMar w:top="1040" w:right="600" w:bottom="280" w:left="820" w:header="720" w:footer="720" w:gutter="0"/>
          <w:cols w:space="72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6.6pt;margin-top:-147.55pt;width:502.05pt;height:95.7pt;z-index:251656192;mso-position-horizontal-relative:page;mso-width-relative:page;mso-height-relative:page" filled="f" stroked="f">
            <v:textbox inset="0,0,0,0">
              <w:txbxContent>
                <w:tbl>
                  <w:tblPr>
                    <w:tblW w:w="10040" w:type="dxa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30"/>
                    <w:gridCol w:w="4710"/>
                  </w:tblGrid>
                  <w:tr w:rsidR="00746956" w:rsidTr="00746956">
                    <w:trPr>
                      <w:trHeight w:val="1926"/>
                    </w:trPr>
                    <w:tc>
                      <w:tcPr>
                        <w:tcW w:w="5330" w:type="dxa"/>
                      </w:tcPr>
                      <w:p w:rsidR="00746956" w:rsidRDefault="00746956">
                        <w:pPr>
                          <w:pStyle w:val="TableParagraph"/>
                          <w:spacing w:line="26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СОГЛАСОВАНО</w:t>
                        </w:r>
                      </w:p>
                      <w:p w:rsidR="00746956" w:rsidRDefault="00746956" w:rsidP="00746956">
                        <w:pPr>
                          <w:pStyle w:val="TableParagraph"/>
                          <w:ind w:left="200" w:right="16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Решением Педагогического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ГБПОУ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«БАТ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имени Героя России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А.С. Зайцева»</w:t>
                        </w:r>
                      </w:p>
                      <w:p w:rsidR="00746956" w:rsidRDefault="00746956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</w:p>
                      <w:p w:rsidR="00746956" w:rsidRDefault="00746956">
                        <w:pPr>
                          <w:pStyle w:val="TableParagraph"/>
                          <w:tabs>
                            <w:tab w:val="left" w:pos="2615"/>
                            <w:tab w:val="left" w:pos="3681"/>
                          </w:tabs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Протокол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от</w:t>
                        </w:r>
                        <w:proofErr w:type="gramEnd"/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4710" w:type="dxa"/>
                      </w:tcPr>
                      <w:p w:rsidR="00746956" w:rsidRDefault="00746956" w:rsidP="00746956">
                        <w:pPr>
                          <w:pStyle w:val="TableParagraph"/>
                          <w:spacing w:line="266" w:lineRule="exact"/>
                          <w:ind w:right="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УТВЕРЖДЕНО</w:t>
                        </w:r>
                      </w:p>
                      <w:p w:rsidR="00746956" w:rsidRDefault="00746956" w:rsidP="00746956">
                        <w:pPr>
                          <w:pStyle w:val="TableParagraph"/>
                          <w:ind w:right="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Директор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ГБПОУ</w:t>
                        </w:r>
                      </w:p>
                      <w:p w:rsidR="00746956" w:rsidRPr="00746956" w:rsidRDefault="00746956" w:rsidP="00746956">
                        <w:pPr>
                          <w:pStyle w:val="TableParagraph"/>
                          <w:ind w:right="187" w:firstLineChars="900" w:firstLine="2160"/>
                          <w:jc w:val="right"/>
                          <w:rPr>
                            <w:spacing w:val="-3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«БАТ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имени Героя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России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А.С. Зайцева»</w:t>
                        </w:r>
                      </w:p>
                      <w:p w:rsidR="00746956" w:rsidRDefault="00746956" w:rsidP="00746956">
                        <w:pPr>
                          <w:pStyle w:val="TableParagraph"/>
                          <w:tabs>
                            <w:tab w:val="left" w:pos="3076"/>
                            <w:tab w:val="left" w:pos="3495"/>
                            <w:tab w:val="left" w:pos="4563"/>
                          </w:tabs>
                          <w:spacing w:line="270" w:lineRule="atLeast"/>
                          <w:ind w:right="144" w:firstLineChars="950" w:firstLine="228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______/Ковалев В.В./</w:t>
                        </w:r>
                      </w:p>
                      <w:p w:rsidR="00746956" w:rsidRDefault="00746956" w:rsidP="00746956">
                        <w:pPr>
                          <w:pStyle w:val="TableParagraph"/>
                          <w:tabs>
                            <w:tab w:val="left" w:pos="3076"/>
                            <w:tab w:val="left" w:pos="3495"/>
                            <w:tab w:val="left" w:pos="4563"/>
                          </w:tabs>
                          <w:spacing w:line="270" w:lineRule="atLeast"/>
                          <w:ind w:right="144" w:firstLineChars="500" w:firstLine="120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приказ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от</w:t>
                        </w:r>
                        <w:proofErr w:type="gramEnd"/>
                        <w:r>
                          <w:rPr>
                            <w:sz w:val="24"/>
                            <w:u w:val="single"/>
                          </w:rPr>
                          <w:tab/>
                          <w:t xml:space="preserve">  </w:t>
                        </w: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</w:tr>
                </w:tbl>
                <w:p w:rsidR="00746956" w:rsidRDefault="00746956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7D4F2D" w:rsidRDefault="007D4F2D">
      <w:pPr>
        <w:pStyle w:val="a3"/>
        <w:rPr>
          <w:rFonts w:ascii="Arial MT"/>
          <w:sz w:val="26"/>
        </w:rPr>
      </w:pPr>
    </w:p>
    <w:p w:rsidR="007D4F2D" w:rsidRDefault="007D4F2D">
      <w:pPr>
        <w:pStyle w:val="a3"/>
        <w:rPr>
          <w:rFonts w:ascii="Arial MT"/>
          <w:sz w:val="26"/>
        </w:rPr>
      </w:pPr>
    </w:p>
    <w:p w:rsidR="007D4F2D" w:rsidRDefault="007D4F2D">
      <w:pPr>
        <w:pStyle w:val="a3"/>
        <w:rPr>
          <w:rFonts w:ascii="Arial MT"/>
          <w:sz w:val="26"/>
        </w:rPr>
      </w:pPr>
    </w:p>
    <w:p w:rsidR="007D4F2D" w:rsidRDefault="00746956">
      <w:pPr>
        <w:pStyle w:val="1"/>
        <w:spacing w:before="165"/>
        <w:ind w:left="2780"/>
        <w:rPr>
          <w:rFonts w:ascii="Arial MT"/>
          <w:sz w:val="26"/>
        </w:rPr>
        <w:sectPr w:rsidR="007D4F2D">
          <w:type w:val="continuous"/>
          <w:pgSz w:w="11910" w:h="16840"/>
          <w:pgMar w:top="1040" w:right="600" w:bottom="280" w:left="820" w:header="720" w:footer="720" w:gutter="0"/>
          <w:cols w:num="2" w:space="720" w:equalWidth="0">
            <w:col w:w="7626" w:space="40"/>
            <w:col w:w="2824"/>
          </w:cols>
        </w:sectPr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</w:p>
    <w:p w:rsidR="007D4F2D" w:rsidRDefault="007D4F2D">
      <w:pPr>
        <w:pStyle w:val="a3"/>
        <w:rPr>
          <w:rFonts w:ascii="Arial MT"/>
          <w:sz w:val="20"/>
        </w:rPr>
      </w:pPr>
    </w:p>
    <w:p w:rsidR="007D4F2D" w:rsidRDefault="007D4F2D">
      <w:pPr>
        <w:pStyle w:val="a3"/>
        <w:rPr>
          <w:rFonts w:ascii="Arial MT"/>
          <w:sz w:val="20"/>
        </w:rPr>
      </w:pPr>
    </w:p>
    <w:p w:rsidR="007D4F2D" w:rsidRDefault="000B096D" w:rsidP="000B096D">
      <w:pPr>
        <w:pStyle w:val="a3"/>
        <w:ind w:firstLine="851"/>
        <w:rPr>
          <w:b/>
          <w:i/>
          <w:sz w:val="30"/>
        </w:rPr>
      </w:pPr>
      <w:r w:rsidRPr="000B096D">
        <w:rPr>
          <w:b/>
          <w:i/>
          <w:sz w:val="28"/>
          <w:szCs w:val="22"/>
        </w:rPr>
        <w:t>35.01.13 Тракторист-машинист сельскохозяйственного производства</w:t>
      </w: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spacing w:before="3"/>
        <w:rPr>
          <w:b/>
          <w:i/>
          <w:sz w:val="31"/>
        </w:rPr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46956">
      <w:pPr>
        <w:pStyle w:val="1"/>
        <w:ind w:left="1329" w:right="1550"/>
        <w:jc w:val="center"/>
      </w:pPr>
      <w:r>
        <w:t>г. Стародуб 20</w:t>
      </w:r>
      <w:r w:rsidR="000B096D">
        <w:t>22</w:t>
      </w:r>
      <w:r>
        <w:rPr>
          <w:spacing w:val="-1"/>
        </w:rPr>
        <w:t xml:space="preserve"> </w:t>
      </w:r>
      <w:r>
        <w:t>г.</w:t>
      </w:r>
    </w:p>
    <w:p w:rsidR="007D4F2D" w:rsidRDefault="007D4F2D">
      <w:pPr>
        <w:jc w:val="center"/>
        <w:sectPr w:rsidR="007D4F2D">
          <w:type w:val="continuous"/>
          <w:pgSz w:w="11910" w:h="16840"/>
          <w:pgMar w:top="1040" w:right="600" w:bottom="280" w:left="820" w:header="720" w:footer="720" w:gutter="0"/>
          <w:cols w:space="720"/>
        </w:sectPr>
      </w:pPr>
    </w:p>
    <w:p w:rsidR="007D4F2D" w:rsidRDefault="00746956">
      <w:pPr>
        <w:pStyle w:val="a5"/>
      </w:pPr>
      <w:r>
        <w:lastRenderedPageBreak/>
        <w:t>СОДЕРЖАНИЕ</w:t>
      </w: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spacing w:before="4"/>
        <w:rPr>
          <w:b/>
          <w:sz w:val="18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9"/>
        <w:gridCol w:w="956"/>
      </w:tblGrid>
      <w:tr w:rsidR="007D4F2D">
        <w:trPr>
          <w:trHeight w:val="3230"/>
        </w:trPr>
        <w:tc>
          <w:tcPr>
            <w:tcW w:w="8449" w:type="dxa"/>
          </w:tcPr>
          <w:p w:rsidR="007D4F2D" w:rsidRDefault="00746956">
            <w:pPr>
              <w:pStyle w:val="TableParagraph"/>
              <w:spacing w:before="110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7D4F2D" w:rsidRDefault="007D4F2D">
            <w:pPr>
              <w:pStyle w:val="TableParagraph"/>
              <w:spacing w:before="6"/>
              <w:rPr>
                <w:b/>
              </w:rPr>
            </w:pPr>
          </w:p>
          <w:p w:rsidR="007D4F2D" w:rsidRDefault="00746956">
            <w:pPr>
              <w:pStyle w:val="TableParagraph"/>
              <w:spacing w:line="360" w:lineRule="auto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ОЦЕНКА ОСВОЕНИЯ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z w:val="24"/>
              </w:rPr>
              <w:t xml:space="preserve"> ОСНОВНОЙ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</w:p>
          <w:p w:rsidR="007D4F2D" w:rsidRDefault="00746956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7D4F2D" w:rsidRDefault="007D4F2D">
            <w:pPr>
              <w:pStyle w:val="TableParagraph"/>
              <w:spacing w:before="4"/>
              <w:rPr>
                <w:b/>
              </w:rPr>
            </w:pPr>
          </w:p>
          <w:p w:rsidR="007D4F2D" w:rsidRDefault="00746956">
            <w:pPr>
              <w:pStyle w:val="TableParagraph"/>
              <w:spacing w:line="360" w:lineRule="auto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7D4F2D" w:rsidRDefault="00746956">
            <w:pPr>
              <w:pStyle w:val="TableParagraph"/>
              <w:spacing w:before="121"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956" w:type="dxa"/>
          </w:tcPr>
          <w:p w:rsidR="007D4F2D" w:rsidRDefault="00746956">
            <w:pPr>
              <w:pStyle w:val="TableParagraph"/>
              <w:spacing w:line="311" w:lineRule="exact"/>
              <w:ind w:left="544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  <w:p w:rsidR="007D4F2D" w:rsidRDefault="007D4F2D">
            <w:pPr>
              <w:pStyle w:val="TableParagraph"/>
              <w:rPr>
                <w:b/>
                <w:sz w:val="30"/>
              </w:rPr>
            </w:pPr>
          </w:p>
          <w:p w:rsidR="007D4F2D" w:rsidRDefault="007D4F2D">
            <w:pPr>
              <w:pStyle w:val="TableParagraph"/>
              <w:rPr>
                <w:b/>
                <w:sz w:val="30"/>
              </w:rPr>
            </w:pPr>
          </w:p>
          <w:p w:rsidR="007D4F2D" w:rsidRDefault="007D4F2D">
            <w:pPr>
              <w:pStyle w:val="TableParagraph"/>
              <w:rPr>
                <w:b/>
                <w:sz w:val="24"/>
              </w:rPr>
            </w:pPr>
          </w:p>
          <w:p w:rsidR="007D4F2D" w:rsidRDefault="00746956">
            <w:pPr>
              <w:pStyle w:val="TableParagraph"/>
              <w:spacing w:before="1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  <w:p w:rsidR="007D4F2D" w:rsidRDefault="007D4F2D">
            <w:pPr>
              <w:pStyle w:val="TableParagraph"/>
              <w:rPr>
                <w:b/>
                <w:sz w:val="30"/>
              </w:rPr>
            </w:pPr>
          </w:p>
          <w:p w:rsidR="007D4F2D" w:rsidRDefault="007D4F2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7D4F2D" w:rsidRDefault="00746956">
            <w:pPr>
              <w:pStyle w:val="TableParagraph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  <w:p w:rsidR="007D4F2D" w:rsidRDefault="007D4F2D">
            <w:pPr>
              <w:pStyle w:val="TableParagraph"/>
              <w:rPr>
                <w:b/>
                <w:sz w:val="28"/>
              </w:rPr>
            </w:pPr>
          </w:p>
          <w:p w:rsidR="007D4F2D" w:rsidRDefault="00746956">
            <w:pPr>
              <w:pStyle w:val="TableParagraph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</w:tr>
    </w:tbl>
    <w:p w:rsidR="007D4F2D" w:rsidRDefault="007D4F2D">
      <w:pPr>
        <w:rPr>
          <w:sz w:val="28"/>
        </w:rPr>
        <w:sectPr w:rsidR="007D4F2D">
          <w:footerReference w:type="default" r:id="rId9"/>
          <w:pgSz w:w="11910" w:h="16840"/>
          <w:pgMar w:top="1040" w:right="600" w:bottom="1400" w:left="820" w:header="0" w:footer="1216" w:gutter="0"/>
          <w:pgNumType w:start="2"/>
          <w:cols w:space="720"/>
        </w:sectPr>
      </w:pPr>
    </w:p>
    <w:p w:rsidR="007D4F2D" w:rsidRDefault="00746956">
      <w:pPr>
        <w:pStyle w:val="1"/>
        <w:spacing w:before="73"/>
        <w:ind w:left="312"/>
      </w:pPr>
      <w:r>
        <w:lastRenderedPageBreak/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ПАСПОРТ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7D4F2D" w:rsidRDefault="007D4F2D">
      <w:pPr>
        <w:pStyle w:val="a3"/>
        <w:spacing w:before="6"/>
        <w:rPr>
          <w:b/>
          <w:sz w:val="10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655"/>
      </w:tblGrid>
      <w:tr w:rsidR="007D4F2D">
        <w:trPr>
          <w:trHeight w:val="518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21"/>
              <w:ind w:left="47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spacing w:before="121"/>
              <w:ind w:left="3140" w:right="3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7D4F2D">
        <w:trPr>
          <w:trHeight w:val="1247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14"/>
              <w:ind w:left="413" w:right="226" w:hanging="171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746956" w:rsidP="000B096D">
            <w:pPr>
              <w:pStyle w:val="TableParagraph"/>
              <w:tabs>
                <w:tab w:val="left" w:pos="1150"/>
                <w:tab w:val="left" w:pos="2479"/>
                <w:tab w:val="left" w:pos="3879"/>
                <w:tab w:val="left" w:pos="4352"/>
                <w:tab w:val="left" w:pos="5675"/>
                <w:tab w:val="left" w:pos="6738"/>
              </w:tabs>
              <w:spacing w:line="280" w:lineRule="auto"/>
              <w:ind w:left="108" w:right="94"/>
              <w:rPr>
                <w:b/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профессии</w:t>
            </w:r>
            <w:r>
              <w:rPr>
                <w:sz w:val="24"/>
              </w:rPr>
              <w:tab/>
            </w:r>
            <w:r w:rsidR="000B096D">
              <w:rPr>
                <w:b/>
                <w:sz w:val="24"/>
              </w:rPr>
              <w:t>35.01.13 Тракторист сельскохозяйственного  производства</w:t>
            </w:r>
          </w:p>
        </w:tc>
      </w:tr>
      <w:tr w:rsidR="007D4F2D">
        <w:trPr>
          <w:trHeight w:val="11749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14"/>
              <w:ind w:left="413" w:right="199" w:hanging="185"/>
              <w:rPr>
                <w:sz w:val="24"/>
              </w:rPr>
            </w:pPr>
            <w:r>
              <w:rPr>
                <w:sz w:val="24"/>
              </w:rPr>
              <w:t>Основания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Настоящая программа разработана на основе следующих 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документов: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93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9" w:hanging="361"/>
              <w:jc w:val="both"/>
              <w:rPr>
                <w:sz w:val="24"/>
              </w:rPr>
            </w:pPr>
            <w:r>
              <w:rPr>
                <w:sz w:val="24"/>
              </w:rPr>
              <w:t>Указ Президента Российской Федерации от 21.07.2020 № 474 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 целях развития Российской Федерации на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2030 года»;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94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09.11.2022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809</w:t>
            </w:r>
          </w:p>
          <w:p w:rsidR="007D4F2D" w:rsidRDefault="00746956">
            <w:pPr>
              <w:pStyle w:val="TableParagraph"/>
              <w:ind w:left="82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«Об утверждении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       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ценностей»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31.07.2020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304-ФЗ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Федеральный закон «Об образовании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 по вопросам воспитания обучающихся» (далее-ФЗ-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304);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Распоряжение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12.11.2020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2945-р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в 2021–2025 годах Стратегии развития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2025 года;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  <w:tab w:val="left" w:pos="3595"/>
                <w:tab w:val="left" w:pos="5773"/>
              </w:tabs>
              <w:ind w:right="94" w:hanging="361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27.01.2022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№П-7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воспитания и плана 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включенной в ПООП СПО по профессиям/специальностям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образования)»;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8" w:hanging="361"/>
              <w:jc w:val="both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2017-2023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25.09.2017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№2039-р);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бюджетным научным учреждением «Институт изучения детства,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2021г;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76" w:lineRule="exact"/>
              <w:ind w:right="92" w:hanging="361"/>
              <w:jc w:val="both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2/20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02.06.2020 г.).</w:t>
            </w:r>
          </w:p>
        </w:tc>
      </w:tr>
    </w:tbl>
    <w:p w:rsidR="007D4F2D" w:rsidRDefault="007D4F2D">
      <w:pPr>
        <w:spacing w:line="276" w:lineRule="exact"/>
        <w:jc w:val="both"/>
        <w:rPr>
          <w:sz w:val="24"/>
        </w:rPr>
        <w:sectPr w:rsidR="007D4F2D">
          <w:pgSz w:w="11910" w:h="16840"/>
          <w:pgMar w:top="1040" w:right="600" w:bottom="1480" w:left="820" w:header="0" w:footer="1216" w:gutter="0"/>
          <w:cols w:space="720"/>
        </w:sect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655"/>
      </w:tblGrid>
      <w:tr w:rsidR="007D4F2D">
        <w:trPr>
          <w:trHeight w:val="2619"/>
        </w:trPr>
        <w:tc>
          <w:tcPr>
            <w:tcW w:w="1985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84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</w:p>
          <w:p w:rsidR="007D4F2D" w:rsidRDefault="0074695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08.01.28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7D4F2D" w:rsidRDefault="0074695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8" w:hanging="3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ФГОС СОО (утв. приказом Министерства образования и 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г.)</w:t>
            </w:r>
            <w:proofErr w:type="gramEnd"/>
          </w:p>
          <w:p w:rsidR="007D4F2D" w:rsidRDefault="0074695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86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7D4F2D">
        <w:trPr>
          <w:trHeight w:val="1656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08"/>
              <w:ind w:left="12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 поведения и применения сформированных общих 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рабочих,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служащих/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звена</w:t>
            </w:r>
          </w:p>
          <w:p w:rsidR="007D4F2D" w:rsidRDefault="00746956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7D4F2D">
        <w:trPr>
          <w:trHeight w:val="1067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08"/>
              <w:ind w:left="405" w:right="382" w:firstLine="26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3E4023">
            <w:pPr>
              <w:pStyle w:val="TableParagraph"/>
              <w:spacing w:before="108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 w:rsidR="00746956">
              <w:rPr>
                <w:spacing w:val="-2"/>
                <w:sz w:val="24"/>
              </w:rPr>
              <w:t xml:space="preserve"> </w:t>
            </w:r>
            <w:r w:rsidR="00746956">
              <w:rPr>
                <w:sz w:val="24"/>
              </w:rPr>
              <w:t>год</w:t>
            </w:r>
            <w:r w:rsidR="00746956">
              <w:rPr>
                <w:spacing w:val="-1"/>
                <w:sz w:val="24"/>
              </w:rPr>
              <w:t xml:space="preserve"> </w:t>
            </w:r>
            <w:r w:rsidR="00746956">
              <w:rPr>
                <w:sz w:val="24"/>
              </w:rPr>
              <w:t>10</w:t>
            </w:r>
            <w:r w:rsidR="00746956">
              <w:rPr>
                <w:spacing w:val="-2"/>
                <w:sz w:val="24"/>
              </w:rPr>
              <w:t xml:space="preserve"> </w:t>
            </w:r>
            <w:r w:rsidR="00746956">
              <w:rPr>
                <w:sz w:val="24"/>
              </w:rPr>
              <w:t>месяцев</w:t>
            </w:r>
          </w:p>
        </w:tc>
      </w:tr>
      <w:tr w:rsidR="007D4F2D">
        <w:trPr>
          <w:trHeight w:val="2652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08"/>
              <w:ind w:left="413" w:right="283" w:hanging="106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spacing w:before="108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Ковалев В.В.</w:t>
            </w:r>
          </w:p>
          <w:p w:rsidR="007D4F2D" w:rsidRDefault="00746956">
            <w:pPr>
              <w:pStyle w:val="TableParagraph"/>
              <w:spacing w:before="120" w:line="343" w:lineRule="auto"/>
              <w:ind w:left="108" w:right="100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Качан</w:t>
            </w:r>
            <w:proofErr w:type="spellEnd"/>
            <w:r>
              <w:rPr>
                <w:sz w:val="24"/>
              </w:rPr>
              <w:t xml:space="preserve"> Р.А.</w:t>
            </w:r>
          </w:p>
          <w:p w:rsidR="007D4F2D" w:rsidRDefault="00746956">
            <w:pPr>
              <w:pStyle w:val="TableParagraph"/>
              <w:spacing w:before="120"/>
              <w:ind w:left="108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Советник директора по ВР Косякова Г.В.</w:t>
            </w:r>
          </w:p>
          <w:p w:rsidR="007D4F2D" w:rsidRDefault="00746956">
            <w:pPr>
              <w:pStyle w:val="TableParagraph"/>
              <w:spacing w:before="120"/>
              <w:ind w:left="108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учебной части,  представители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работодателей</w:t>
            </w:r>
          </w:p>
        </w:tc>
      </w:tr>
    </w:tbl>
    <w:p w:rsidR="007D4F2D" w:rsidRDefault="007D4F2D">
      <w:pPr>
        <w:pStyle w:val="a3"/>
        <w:spacing w:before="2"/>
        <w:rPr>
          <w:b/>
          <w:sz w:val="15"/>
        </w:rPr>
      </w:pPr>
    </w:p>
    <w:p w:rsidR="007D4F2D" w:rsidRDefault="00746956">
      <w:pPr>
        <w:pStyle w:val="a3"/>
        <w:spacing w:before="90"/>
        <w:ind w:left="312" w:right="532" w:firstLine="708"/>
        <w:jc w:val="both"/>
      </w:pPr>
      <w:r>
        <w:t>Данная рабочая программа воспитания разработана с учетом преемственности целей и</w:t>
      </w:r>
      <w:r>
        <w:rPr>
          <w:spacing w:val="-57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6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 xml:space="preserve">образованию (утв. Протоколом заседания УМО по общему образованию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2/20 от 02.06.2020 г.).</w:t>
      </w:r>
    </w:p>
    <w:p w:rsidR="007D4F2D" w:rsidRDefault="00746956">
      <w:pPr>
        <w:pStyle w:val="a3"/>
        <w:ind w:left="312" w:right="533" w:firstLine="708"/>
        <w:jc w:val="both"/>
      </w:pPr>
      <w:r>
        <w:t>Согласно Федеральному закону «Об образовании» от 29.12.2012 г. № 273-ФЗ (в ред.</w:t>
      </w:r>
      <w:r>
        <w:rPr>
          <w:spacing w:val="1"/>
        </w:rPr>
        <w:t xml:space="preserve"> </w:t>
      </w:r>
      <w:r>
        <w:t>Федерального закона от 31.07.2020 г. № 304-ФЗ) «воспитание – деятельность, направленная</w:t>
      </w:r>
      <w:r>
        <w:rPr>
          <w:spacing w:val="1"/>
        </w:rPr>
        <w:t xml:space="preserve"> </w:t>
      </w:r>
      <w:r>
        <w:t xml:space="preserve">на развитие личности, создание условий для самоопределения и </w:t>
      </w:r>
      <w:proofErr w:type="gramStart"/>
      <w:r>
        <w:t>социализации</w:t>
      </w:r>
      <w:proofErr w:type="gramEnd"/>
      <w:r>
        <w:t xml:space="preserve"> обучающихся</w:t>
      </w:r>
      <w:r>
        <w:rPr>
          <w:spacing w:val="1"/>
        </w:rPr>
        <w:t xml:space="preserve"> </w:t>
      </w:r>
      <w:r>
        <w:t>на основе 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и 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 правил и норм поведения в интересах человека, семьи, общества и государства,</w:t>
      </w:r>
      <w:r>
        <w:rPr>
          <w:spacing w:val="1"/>
        </w:rPr>
        <w:t xml:space="preserve"> </w:t>
      </w:r>
      <w:r>
        <w:t>формирование у обучающихся чувства патриотизма, гражданственности, уважения к памяти</w:t>
      </w:r>
      <w:r>
        <w:rPr>
          <w:spacing w:val="1"/>
        </w:rPr>
        <w:t xml:space="preserve"> </w:t>
      </w:r>
      <w:r>
        <w:t>защитников Отечества и подвигам Героев Отечества, закону и правопорядку, 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среде».</w:t>
      </w:r>
    </w:p>
    <w:p w:rsidR="007D4F2D" w:rsidRDefault="007D4F2D">
      <w:pPr>
        <w:jc w:val="both"/>
        <w:sectPr w:rsidR="007D4F2D">
          <w:pgSz w:w="11910" w:h="16840"/>
          <w:pgMar w:top="1120" w:right="600" w:bottom="1480" w:left="820" w:header="0" w:footer="1216" w:gutter="0"/>
          <w:cols w:space="720"/>
        </w:sectPr>
      </w:pPr>
    </w:p>
    <w:p w:rsidR="007D4F2D" w:rsidRDefault="00746956">
      <w:pPr>
        <w:pStyle w:val="a3"/>
        <w:spacing w:before="68"/>
        <w:ind w:left="312" w:right="536"/>
        <w:jc w:val="both"/>
      </w:pPr>
      <w:r>
        <w:lastRenderedPageBreak/>
        <w:t>Таблица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Синхронизация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</w:p>
    <w:p w:rsidR="007D4F2D" w:rsidRDefault="007D4F2D">
      <w:pPr>
        <w:pStyle w:val="a3"/>
        <w:spacing w:before="6" w:after="1"/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7"/>
        <w:gridCol w:w="991"/>
      </w:tblGrid>
      <w:tr w:rsidR="007D4F2D">
        <w:trPr>
          <w:trHeight w:val="553"/>
        </w:trPr>
        <w:tc>
          <w:tcPr>
            <w:tcW w:w="8757" w:type="dxa"/>
          </w:tcPr>
          <w:p w:rsidR="007D4F2D" w:rsidRDefault="00746956">
            <w:pPr>
              <w:pStyle w:val="TableParagraph"/>
              <w:spacing w:before="138"/>
              <w:ind w:left="3018" w:right="30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atLeast"/>
              <w:ind w:left="220" w:right="194" w:firstLine="11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</w:tr>
      <w:tr w:rsidR="007D4F2D">
        <w:trPr>
          <w:trHeight w:val="275"/>
        </w:trPr>
        <w:tc>
          <w:tcPr>
            <w:tcW w:w="9748" w:type="dxa"/>
            <w:gridSpan w:val="2"/>
          </w:tcPr>
          <w:p w:rsidR="007D4F2D" w:rsidRDefault="00746956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отражать: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2435"/>
                <w:tab w:val="left" w:pos="3960"/>
                <w:tab w:val="left" w:pos="5022"/>
                <w:tab w:val="left" w:pos="6722"/>
                <w:tab w:val="left" w:pos="7269"/>
                <w:tab w:val="left" w:pos="851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1.сформированность</w:t>
            </w:r>
            <w:r>
              <w:rPr>
                <w:sz w:val="24"/>
              </w:rPr>
              <w:tab/>
              <w:t>гражданской</w:t>
            </w:r>
            <w:r>
              <w:rPr>
                <w:sz w:val="24"/>
              </w:rPr>
              <w:tab/>
              <w:t>позиции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активного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1</w:t>
            </w:r>
          </w:p>
          <w:p w:rsidR="007D4F2D" w:rsidRDefault="00746956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2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2.осознание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правопорядка;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2</w:t>
            </w:r>
          </w:p>
          <w:p w:rsidR="007D4F2D" w:rsidRDefault="00746956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ЛР 3</w:t>
            </w:r>
          </w:p>
        </w:tc>
      </w:tr>
      <w:tr w:rsidR="007D4F2D">
        <w:trPr>
          <w:trHeight w:val="828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3.принятие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1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2023"/>
                <w:tab w:val="left" w:pos="2565"/>
                <w:tab w:val="left" w:pos="4182"/>
                <w:tab w:val="left" w:pos="5894"/>
                <w:tab w:val="left" w:pos="7125"/>
              </w:tabs>
              <w:spacing w:line="237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4.готовность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национализма,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социальным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религиозным,</w:t>
            </w:r>
            <w:r>
              <w:rPr>
                <w:sz w:val="24"/>
              </w:rPr>
              <w:tab/>
              <w:t>расовым,</w:t>
            </w:r>
            <w:r>
              <w:rPr>
                <w:sz w:val="24"/>
              </w:rPr>
              <w:tab/>
              <w:t>национальным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признакам;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5</w:t>
            </w:r>
          </w:p>
          <w:p w:rsidR="007D4F2D" w:rsidRDefault="00746956"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7D4F2D">
        <w:trPr>
          <w:trHeight w:val="830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5.готовность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самоуправлении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юношеских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организациях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3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7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6.умение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5</w:t>
            </w:r>
          </w:p>
          <w:p w:rsidR="007D4F2D" w:rsidRDefault="00746956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6</w:t>
            </w:r>
          </w:p>
          <w:p w:rsidR="007D4F2D" w:rsidRDefault="00746956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7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1103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8.сформированность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 своему народу, чувства ответственности перед Родиной, гордости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культуру,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1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ЛР 6-8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700"/>
                <w:tab w:val="left" w:pos="3062"/>
                <w:tab w:val="left" w:pos="3412"/>
                <w:tab w:val="left" w:pos="5440"/>
                <w:tab w:val="left" w:pos="6731"/>
                <w:tab w:val="left" w:pos="851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9.ценностное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государственным</w:t>
            </w:r>
            <w:r>
              <w:rPr>
                <w:sz w:val="24"/>
              </w:rPr>
              <w:tab/>
              <w:t>символам,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историческому</w:t>
            </w:r>
            <w:proofErr w:type="gramEnd"/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природному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наследию,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науке, искусстве,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спорте, технологиях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477"/>
                <w:tab w:val="left" w:pos="3209"/>
                <w:tab w:val="left" w:pos="4571"/>
                <w:tab w:val="left" w:pos="4923"/>
                <w:tab w:val="left" w:pos="6213"/>
                <w:tab w:val="left" w:pos="6577"/>
                <w:tab w:val="left" w:pos="7537"/>
              </w:tabs>
              <w:ind w:left="107" w:right="106"/>
              <w:rPr>
                <w:sz w:val="24"/>
              </w:rPr>
            </w:pPr>
            <w:r>
              <w:rPr>
                <w:sz w:val="24"/>
              </w:rPr>
              <w:t>10.идейная</w:t>
            </w:r>
            <w:r>
              <w:rPr>
                <w:sz w:val="24"/>
              </w:rPr>
              <w:tab/>
              <w:t>убежденность,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служению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защите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судьбу;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духовно-нравственного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7D4F2D">
        <w:trPr>
          <w:trHeight w:val="426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276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554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626"/>
                <w:tab w:val="left" w:pos="2118"/>
                <w:tab w:val="left" w:pos="3384"/>
                <w:tab w:val="left" w:pos="4602"/>
                <w:tab w:val="left" w:pos="4949"/>
                <w:tab w:val="left" w:pos="6282"/>
                <w:tab w:val="left" w:pos="7697"/>
              </w:tabs>
              <w:spacing w:line="276" w:lineRule="exact"/>
              <w:ind w:left="107" w:right="101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ситуацию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принимать</w:t>
            </w:r>
            <w:r>
              <w:rPr>
                <w:sz w:val="24"/>
              </w:rPr>
              <w:tab/>
              <w:t>осознанные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 и ценности;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3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</w:p>
          <w:p w:rsidR="007D4F2D" w:rsidRDefault="00746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традициями народов России;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ЛР 12</w:t>
            </w:r>
          </w:p>
        </w:tc>
      </w:tr>
      <w:tr w:rsidR="007D4F2D">
        <w:trPr>
          <w:trHeight w:val="426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950"/>
                <w:tab w:val="left" w:pos="3291"/>
                <w:tab w:val="left" w:pos="3619"/>
                <w:tab w:val="left" w:pos="4408"/>
                <w:tab w:val="left" w:pos="5490"/>
                <w:tab w:val="left" w:pos="6590"/>
                <w:tab w:val="left" w:pos="7361"/>
                <w:tab w:val="left" w:pos="851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16.эстетическое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миру,</w:t>
            </w:r>
            <w:r>
              <w:rPr>
                <w:sz w:val="24"/>
              </w:rPr>
              <w:tab/>
              <w:t>включая</w:t>
            </w:r>
            <w:r>
              <w:rPr>
                <w:sz w:val="24"/>
              </w:rPr>
              <w:tab/>
              <w:t>эстетику</w:t>
            </w:r>
            <w:r>
              <w:rPr>
                <w:sz w:val="24"/>
              </w:rPr>
              <w:tab/>
              <w:t>быта,</w:t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 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</w:tbl>
    <w:p w:rsidR="007D4F2D" w:rsidRDefault="007D4F2D">
      <w:pPr>
        <w:spacing w:line="270" w:lineRule="exact"/>
        <w:rPr>
          <w:sz w:val="24"/>
        </w:rPr>
        <w:sectPr w:rsidR="007D4F2D">
          <w:pgSz w:w="11910" w:h="16840"/>
          <w:pgMar w:top="1040" w:right="600" w:bottom="1480" w:left="820" w:header="0" w:footer="1216" w:gutter="0"/>
          <w:cols w:space="720"/>
        </w:sect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7"/>
        <w:gridCol w:w="991"/>
      </w:tblGrid>
      <w:tr w:rsidR="007D4F2D">
        <w:trPr>
          <w:trHeight w:val="554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17.способность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ощущать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7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18.убежденность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19.готовность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20.сформированность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976"/>
                <w:tab w:val="left" w:pos="2384"/>
                <w:tab w:val="left" w:pos="3907"/>
                <w:tab w:val="left" w:pos="6296"/>
                <w:tab w:val="left" w:pos="7493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21.потребность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физическом</w:t>
            </w:r>
            <w:r>
              <w:rPr>
                <w:sz w:val="24"/>
              </w:rPr>
              <w:tab/>
              <w:t>совершенствовании,</w:t>
            </w:r>
            <w:r>
              <w:rPr>
                <w:sz w:val="24"/>
              </w:rPr>
              <w:tab/>
              <w:t>занятиях</w:t>
            </w:r>
            <w:r>
              <w:rPr>
                <w:sz w:val="24"/>
              </w:rPr>
              <w:tab/>
              <w:t>спортивно-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554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22.активное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7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552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трудолюбие;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804"/>
                <w:tab w:val="left" w:pos="2018"/>
                <w:tab w:val="left" w:pos="2190"/>
                <w:tab w:val="left" w:pos="3403"/>
                <w:tab w:val="left" w:pos="3496"/>
                <w:tab w:val="left" w:pos="5037"/>
                <w:tab w:val="left" w:pos="5203"/>
                <w:tab w:val="left" w:pos="6695"/>
                <w:tab w:val="left" w:pos="7028"/>
                <w:tab w:val="left" w:pos="7447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24.готовность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технологической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инициировать,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самостоятельно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9</w:t>
            </w:r>
          </w:p>
          <w:p w:rsidR="007D4F2D" w:rsidRDefault="00746956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ЛР 14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4</w:t>
            </w:r>
          </w:p>
          <w:p w:rsidR="007D4F2D" w:rsidRDefault="00746956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ЛР 18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21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22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bCs/>
                <w:sz w:val="24"/>
              </w:rPr>
              <w:t>экологического</w:t>
            </w:r>
            <w:r>
              <w:rPr>
                <w:b/>
                <w:bCs/>
                <w:spacing w:val="-5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830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27.сформированность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экономических процессов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социальной 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глобального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7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человечества;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56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676"/>
                <w:tab w:val="left" w:pos="1681"/>
                <w:tab w:val="left" w:pos="3564"/>
                <w:tab w:val="left" w:pos="5620"/>
                <w:tab w:val="left" w:pos="7378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прогнозировать</w:t>
            </w:r>
            <w:r>
              <w:rPr>
                <w:sz w:val="24"/>
              </w:rPr>
              <w:tab/>
              <w:t>неблагоприятные</w:t>
            </w:r>
            <w:r>
              <w:rPr>
                <w:sz w:val="24"/>
              </w:rPr>
              <w:tab/>
              <w:t>экологические</w:t>
            </w:r>
            <w:r>
              <w:rPr>
                <w:sz w:val="24"/>
              </w:rPr>
              <w:tab/>
              <w:t>последствия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предпринимаемых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предотвращать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32.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современному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способствующего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поликультурном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7D4F2D">
        <w:trPr>
          <w:trHeight w:val="830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631"/>
                <w:tab w:val="left" w:pos="2867"/>
                <w:tab w:val="left" w:pos="4056"/>
                <w:tab w:val="left" w:pos="4409"/>
                <w:tab w:val="left" w:pos="6001"/>
                <w:tab w:val="left" w:pos="7191"/>
                <w:tab w:val="left" w:pos="7756"/>
              </w:tabs>
              <w:ind w:left="107" w:right="104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z w:val="24"/>
              </w:rPr>
              <w:tab/>
              <w:t>совершенствование</w:t>
            </w:r>
            <w:r>
              <w:rPr>
                <w:sz w:val="24"/>
              </w:rPr>
              <w:tab/>
              <w:t>языковой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читательской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познания мира;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13</w:t>
            </w:r>
          </w:p>
        </w:tc>
      </w:tr>
    </w:tbl>
    <w:p w:rsidR="007D4F2D" w:rsidRDefault="007D4F2D">
      <w:pPr>
        <w:pStyle w:val="a3"/>
        <w:spacing w:before="2"/>
        <w:rPr>
          <w:sz w:val="15"/>
        </w:rPr>
      </w:pPr>
    </w:p>
    <w:p w:rsidR="007D4F2D" w:rsidRDefault="00746956">
      <w:pPr>
        <w:pStyle w:val="a3"/>
        <w:spacing w:before="90"/>
        <w:ind w:left="312"/>
      </w:pPr>
      <w:r>
        <w:t>Таблица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СПО)</w:t>
      </w:r>
    </w:p>
    <w:p w:rsidR="007D4F2D" w:rsidRDefault="007D4F2D">
      <w:pPr>
        <w:pStyle w:val="a3"/>
        <w:spacing w:before="5" w:after="1"/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1699"/>
      </w:tblGrid>
      <w:tr w:rsidR="007D4F2D">
        <w:trPr>
          <w:trHeight w:val="1655"/>
        </w:trPr>
        <w:tc>
          <w:tcPr>
            <w:tcW w:w="8049" w:type="dxa"/>
          </w:tcPr>
          <w:p w:rsidR="007D4F2D" w:rsidRDefault="00746956">
            <w:pPr>
              <w:pStyle w:val="TableParagraph"/>
              <w:spacing w:before="1" w:line="237" w:lineRule="auto"/>
              <w:ind w:left="2073" w:right="2034" w:firstLine="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 программы воспитания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(дескрипторы)</w:t>
            </w:r>
          </w:p>
        </w:tc>
        <w:tc>
          <w:tcPr>
            <w:tcW w:w="1699" w:type="dxa"/>
          </w:tcPr>
          <w:p w:rsidR="007D4F2D" w:rsidRDefault="00746956">
            <w:pPr>
              <w:pStyle w:val="TableParagraph"/>
              <w:spacing w:line="276" w:lineRule="exact"/>
              <w:ind w:left="179" w:right="168" w:firstLine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</w:tbl>
    <w:p w:rsidR="007D4F2D" w:rsidRDefault="007D4F2D">
      <w:pPr>
        <w:spacing w:line="276" w:lineRule="exact"/>
        <w:jc w:val="center"/>
        <w:rPr>
          <w:sz w:val="24"/>
        </w:rPr>
        <w:sectPr w:rsidR="007D4F2D">
          <w:pgSz w:w="11910" w:h="16840"/>
          <w:pgMar w:top="1120" w:right="600" w:bottom="1480" w:left="820" w:header="0" w:footer="1216" w:gutter="0"/>
          <w:cols w:space="720"/>
        </w:sectPr>
      </w:pPr>
    </w:p>
    <w:tbl>
      <w:tblPr>
        <w:tblW w:w="0" w:type="auto"/>
        <w:tblInd w:w="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1699"/>
      </w:tblGrid>
      <w:tr w:rsidR="007D4F2D">
        <w:trPr>
          <w:trHeight w:val="277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Осознающий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line="258" w:lineRule="exact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tabs>
                <w:tab w:val="left" w:pos="1887"/>
                <w:tab w:val="left" w:pos="3134"/>
                <w:tab w:val="left" w:pos="4760"/>
                <w:tab w:val="left" w:pos="5985"/>
              </w:tabs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ab/>
              <w:t>активную</w:t>
            </w:r>
            <w:r>
              <w:rPr>
                <w:sz w:val="24"/>
              </w:rPr>
              <w:tab/>
              <w:t>гражданскую</w:t>
            </w:r>
            <w:r>
              <w:rPr>
                <w:sz w:val="24"/>
              </w:rPr>
              <w:tab/>
              <w:t>позицию,</w:t>
            </w:r>
            <w:r>
              <w:rPr>
                <w:sz w:val="24"/>
              </w:rPr>
              <w:tab/>
              <w:t>демонстрирующий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приверженность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</w:p>
        </w:tc>
      </w:tr>
      <w:tr w:rsidR="007D4F2D">
        <w:trPr>
          <w:trHeight w:val="275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Экономически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line="255" w:lineRule="exact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</w:p>
        </w:tc>
      </w:tr>
      <w:tr w:rsidR="007D4F2D">
        <w:trPr>
          <w:trHeight w:val="829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студенческом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территориальном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добровольчества,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7"/>
              <w:rPr>
                <w:sz w:val="23"/>
              </w:rPr>
            </w:pPr>
          </w:p>
          <w:p w:rsidR="007D4F2D" w:rsidRDefault="00746956">
            <w:pPr>
              <w:pStyle w:val="TableParagraph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</w:p>
        </w:tc>
      </w:tr>
      <w:tr w:rsidR="007D4F2D">
        <w:trPr>
          <w:trHeight w:val="1655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right="88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Лояльный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субкультур,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опасное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5"/>
              <w:rPr>
                <w:sz w:val="33"/>
              </w:rPr>
            </w:pPr>
          </w:p>
          <w:p w:rsidR="007D4F2D" w:rsidRDefault="00746956">
            <w:pPr>
              <w:pStyle w:val="TableParagraph"/>
              <w:spacing w:before="1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осознающий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4.1</w:t>
            </w:r>
          </w:p>
        </w:tc>
      </w:tr>
      <w:tr w:rsidR="007D4F2D">
        <w:trPr>
          <w:trHeight w:val="553"/>
        </w:trPr>
        <w:tc>
          <w:tcPr>
            <w:tcW w:w="8049" w:type="dxa"/>
          </w:tcPr>
          <w:p w:rsidR="007D4F2D" w:rsidRDefault="00746956">
            <w:pPr>
              <w:pStyle w:val="TableParagraph"/>
              <w:tabs>
                <w:tab w:val="left" w:pos="1844"/>
                <w:tab w:val="left" w:pos="2251"/>
                <w:tab w:val="left" w:pos="4112"/>
                <w:tab w:val="left" w:pos="4515"/>
                <w:tab w:val="left" w:pos="5590"/>
                <w:tab w:val="left" w:pos="6439"/>
                <w:tab w:val="left" w:pos="7806"/>
              </w:tabs>
              <w:spacing w:line="267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формированию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сетевой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  <w:t>личностно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«цифрового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следа»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</w:p>
        </w:tc>
      </w:tr>
      <w:tr w:rsidR="007D4F2D">
        <w:trPr>
          <w:trHeight w:val="827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4"/>
              <w:rPr>
                <w:sz w:val="23"/>
              </w:rPr>
            </w:pPr>
          </w:p>
          <w:p w:rsidR="007D4F2D" w:rsidRDefault="00746956">
            <w:pPr>
              <w:pStyle w:val="TableParagraph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волонтерских движениях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</w:tr>
      <w:tr w:rsidR="007D4F2D">
        <w:trPr>
          <w:trHeight w:val="829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7" w:lineRule="exact"/>
              <w:ind w:left="107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</w:p>
          <w:p w:rsidR="007D4F2D" w:rsidRDefault="00746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7"/>
              <w:rPr>
                <w:sz w:val="23"/>
              </w:rPr>
            </w:pPr>
          </w:p>
          <w:p w:rsidR="007D4F2D" w:rsidRDefault="00746956">
            <w:pPr>
              <w:pStyle w:val="TableParagraph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этнокультурных,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0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8.1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Сопричастный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трансляции  культурных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8.2</w:t>
            </w:r>
          </w:p>
        </w:tc>
      </w:tr>
      <w:tr w:rsidR="007D4F2D">
        <w:trPr>
          <w:trHeight w:val="1105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right="90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табака,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азартных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5"/>
              <w:rPr>
                <w:sz w:val="35"/>
              </w:rPr>
            </w:pPr>
          </w:p>
          <w:p w:rsidR="007D4F2D" w:rsidRDefault="00746956">
            <w:pPr>
              <w:pStyle w:val="TableParagraph"/>
              <w:spacing w:before="1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9.1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Сохраняющий</w:t>
            </w:r>
            <w:proofErr w:type="gram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ситуативно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меняющихся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0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9.2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Заботящийся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10.1</w:t>
            </w:r>
          </w:p>
        </w:tc>
      </w:tr>
      <w:tr w:rsidR="007D4F2D">
        <w:trPr>
          <w:trHeight w:val="275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Заботящийся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proofErr w:type="gramEnd"/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line="255" w:lineRule="exact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10.2</w:t>
            </w:r>
          </w:p>
        </w:tc>
      </w:tr>
      <w:tr w:rsidR="007D4F2D">
        <w:trPr>
          <w:trHeight w:val="554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</w:tr>
      <w:tr w:rsidR="007D4F2D">
        <w:trPr>
          <w:trHeight w:val="1103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right="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детей; демонстрирующий неприятие насилия в семье, ухода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 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своими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финансового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5"/>
              <w:rPr>
                <w:sz w:val="35"/>
              </w:rPr>
            </w:pPr>
          </w:p>
          <w:p w:rsidR="007D4F2D" w:rsidRDefault="00746956">
            <w:pPr>
              <w:pStyle w:val="TableParagraph"/>
              <w:spacing w:before="1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</w:tr>
      <w:tr w:rsidR="007D4F2D">
        <w:trPr>
          <w:trHeight w:val="827"/>
        </w:trPr>
        <w:tc>
          <w:tcPr>
            <w:tcW w:w="97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ind w:left="2899" w:right="284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</w:p>
          <w:p w:rsidR="007D4F2D" w:rsidRDefault="00746956">
            <w:pPr>
              <w:pStyle w:val="TableParagraph"/>
              <w:spacing w:line="262" w:lineRule="exact"/>
              <w:ind w:left="776" w:right="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отраслевыми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деловым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</w:p>
        </w:tc>
      </w:tr>
      <w:tr w:rsidR="007D4F2D">
        <w:trPr>
          <w:trHeight w:val="553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7D4F2D" w:rsidRDefault="0074695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людьми,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522" w:right="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</w:tbl>
    <w:p w:rsidR="007D4F2D" w:rsidRDefault="007D4F2D">
      <w:pPr>
        <w:jc w:val="center"/>
        <w:rPr>
          <w:sz w:val="24"/>
        </w:rPr>
        <w:sectPr w:rsidR="007D4F2D">
          <w:pgSz w:w="11910" w:h="16840"/>
          <w:pgMar w:top="1120" w:right="600" w:bottom="1400" w:left="820" w:header="0" w:footer="1216" w:gutter="0"/>
          <w:cols w:space="720"/>
        </w:sectPr>
      </w:pPr>
    </w:p>
    <w:tbl>
      <w:tblPr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1699"/>
      </w:tblGrid>
      <w:tr w:rsidR="007D4F2D">
        <w:trPr>
          <w:trHeight w:val="277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сотрудничать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552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7D4F2D" w:rsidRDefault="0074695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условию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</w:tcPr>
          <w:p w:rsidR="007D4F2D" w:rsidRDefault="00746956">
            <w:pPr>
              <w:pStyle w:val="TableParagraph"/>
              <w:spacing w:before="130"/>
              <w:ind w:left="522" w:right="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</w:tr>
      <w:tr w:rsidR="007D4F2D">
        <w:trPr>
          <w:trHeight w:val="1103"/>
        </w:trPr>
        <w:tc>
          <w:tcPr>
            <w:tcW w:w="8049" w:type="dxa"/>
            <w:tcBorders>
              <w:bottom w:val="single" w:sz="8" w:space="0" w:color="000000"/>
            </w:tcBorders>
          </w:tcPr>
          <w:p w:rsidR="007D4F2D" w:rsidRDefault="00746956">
            <w:pPr>
              <w:pStyle w:val="TableParagraph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 основы экологической культуры,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современному уровню экологического мышления, применяющий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рефлексивно-оценочной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proofErr w:type="gramEnd"/>
          </w:p>
          <w:p w:rsidR="007D4F2D" w:rsidRDefault="0074695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  <w:tcBorders>
              <w:bottom w:val="single" w:sz="8" w:space="0" w:color="000000"/>
            </w:tcBorders>
          </w:tcPr>
          <w:p w:rsidR="007D4F2D" w:rsidRDefault="00746956">
            <w:pPr>
              <w:pStyle w:val="TableParagraph"/>
              <w:spacing w:line="269" w:lineRule="exact"/>
              <w:ind w:left="505" w:right="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</w:tr>
      <w:tr w:rsidR="007D4F2D">
        <w:trPr>
          <w:trHeight w:val="551"/>
        </w:trPr>
        <w:tc>
          <w:tcPr>
            <w:tcW w:w="97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4F2D" w:rsidRDefault="00746956">
            <w:pPr>
              <w:pStyle w:val="TableParagraph"/>
              <w:spacing w:line="269" w:lineRule="exact"/>
              <w:ind w:left="902" w:right="8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7D4F2D" w:rsidRDefault="00746956">
            <w:pPr>
              <w:pStyle w:val="TableParagraph"/>
              <w:spacing w:line="262" w:lineRule="exact"/>
              <w:ind w:left="904" w:right="8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Брянской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областью</w:t>
            </w:r>
          </w:p>
        </w:tc>
      </w:tr>
      <w:tr w:rsidR="007D4F2D">
        <w:trPr>
          <w:trHeight w:val="1105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ind w:left="107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z w:val="24"/>
              </w:rPr>
              <w:t xml:space="preserve"> и понимающий цели и задачи социально-экономического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конкурентноспособности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национальном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мировом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масштабах.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4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</w:tr>
      <w:tr w:rsidR="007D4F2D">
        <w:trPr>
          <w:trHeight w:val="1103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tabs>
                <w:tab w:val="left" w:pos="2354"/>
                <w:tab w:val="left" w:pos="3513"/>
                <w:tab w:val="left" w:pos="3970"/>
                <w:tab w:val="left" w:pos="5392"/>
                <w:tab w:val="left" w:pos="6505"/>
              </w:tabs>
              <w:ind w:left="107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ab/>
              <w:t>гордость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Брянскую</w:t>
            </w:r>
            <w:r>
              <w:rPr>
                <w:sz w:val="24"/>
              </w:rPr>
              <w:tab/>
              <w:t>область,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</w:p>
          <w:p w:rsidR="007D4F2D" w:rsidRDefault="00746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ключевым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выдающимся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личностям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Брянской области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ветеранам).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2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  <w:tr w:rsidR="007D4F2D">
        <w:trPr>
          <w:trHeight w:val="1703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spacing w:line="254" w:lineRule="auto"/>
              <w:ind w:left="107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 xml:space="preserve"> к саморазвитию и самосовершенствованию, мотивированный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  <w:p w:rsidR="007D4F2D" w:rsidRDefault="00746956">
            <w:pPr>
              <w:pStyle w:val="TableParagraph"/>
              <w:spacing w:line="276" w:lineRule="exact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Брянской области.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1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</w:tr>
      <w:tr w:rsidR="007D4F2D">
        <w:trPr>
          <w:trHeight w:val="826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tabs>
                <w:tab w:val="left" w:pos="1901"/>
                <w:tab w:val="left" w:pos="2398"/>
                <w:tab w:val="left" w:pos="4592"/>
                <w:tab w:val="left" w:pos="5209"/>
                <w:tab w:val="left" w:pos="6881"/>
              </w:tabs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результативности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олимпиадах,</w:t>
            </w:r>
            <w:r>
              <w:rPr>
                <w:sz w:val="24"/>
              </w:rPr>
              <w:tab/>
              <w:t>конкурсах</w:t>
            </w:r>
          </w:p>
          <w:p w:rsidR="007D4F2D" w:rsidRDefault="00746956">
            <w:pPr>
              <w:pStyle w:val="TableParagraph"/>
              <w:tabs>
                <w:tab w:val="left" w:pos="2407"/>
                <w:tab w:val="left" w:pos="3806"/>
                <w:tab w:val="left" w:pos="5243"/>
                <w:tab w:val="left" w:pos="6226"/>
                <w:tab w:val="left" w:pos="6696"/>
                <w:tab w:val="left" w:pos="7351"/>
              </w:tabs>
              <w:spacing w:line="27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>мастерства</w:t>
            </w:r>
            <w:r>
              <w:rPr>
                <w:sz w:val="24"/>
              </w:rPr>
              <w:tab/>
              <w:t>различного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Абилимпикс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Дельфийские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1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</w:tr>
      <w:tr w:rsidR="007D4F2D">
        <w:trPr>
          <w:trHeight w:val="551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tabs>
                <w:tab w:val="left" w:pos="1706"/>
                <w:tab w:val="left" w:pos="2907"/>
                <w:tab w:val="left" w:pos="4670"/>
                <w:tab w:val="left" w:pos="5032"/>
                <w:tab w:val="left" w:pos="6567"/>
              </w:tabs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ab/>
              <w:t>ценности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  <w:t>деятельности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2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</w:tr>
      <w:tr w:rsidR="007D4F2D">
        <w:trPr>
          <w:trHeight w:val="827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spacing w:line="269" w:lineRule="exact"/>
              <w:ind w:left="2695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7D4F2D" w:rsidRDefault="00746956">
            <w:pPr>
              <w:pStyle w:val="TableParagraph"/>
              <w:tabs>
                <w:tab w:val="left" w:pos="1649"/>
                <w:tab w:val="left" w:pos="3189"/>
                <w:tab w:val="left" w:pos="4803"/>
                <w:tab w:val="left" w:pos="6616"/>
              </w:tabs>
              <w:spacing w:line="270" w:lineRule="atLeast"/>
              <w:ind w:left="107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  <w:t>программы</w:t>
            </w:r>
            <w:r>
              <w:rPr>
                <w:b/>
                <w:sz w:val="24"/>
              </w:rPr>
              <w:tab/>
              <w:t>воспитания,</w:t>
            </w:r>
            <w:r>
              <w:rPr>
                <w:b/>
                <w:sz w:val="24"/>
              </w:rPr>
              <w:tab/>
              <w:t>определенные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ключевыми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работодателями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671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tabs>
                <w:tab w:val="left" w:pos="2455"/>
                <w:tab w:val="left" w:pos="3568"/>
                <w:tab w:val="left" w:pos="5187"/>
                <w:tab w:val="left" w:pos="6696"/>
              </w:tabs>
              <w:spacing w:before="99" w:line="270" w:lineRule="atLeast"/>
              <w:ind w:left="107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креативного</w:t>
            </w:r>
            <w:r>
              <w:rPr>
                <w:sz w:val="24"/>
              </w:rPr>
              <w:tab/>
              <w:t>мышления,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 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решении возникающих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2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</w:tr>
      <w:tr w:rsidR="007D4F2D">
        <w:trPr>
          <w:trHeight w:val="673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spacing w:before="101" w:line="270" w:lineRule="atLeast"/>
              <w:ind w:left="107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Открытый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освоению новых компетенций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4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</w:tr>
    </w:tbl>
    <w:p w:rsidR="007D4F2D" w:rsidRDefault="007D4F2D">
      <w:pPr>
        <w:pStyle w:val="a3"/>
        <w:spacing w:before="8"/>
        <w:rPr>
          <w:sz w:val="18"/>
        </w:rPr>
      </w:pPr>
    </w:p>
    <w:p w:rsidR="007D4F2D" w:rsidRDefault="00746956">
      <w:pPr>
        <w:pStyle w:val="a3"/>
        <w:spacing w:before="90" w:line="278" w:lineRule="auto"/>
        <w:ind w:left="312" w:right="537"/>
        <w:jc w:val="both"/>
      </w:pPr>
      <w:r>
        <w:t xml:space="preserve">Таблица 3 – Направления воспитания </w:t>
      </w:r>
    </w:p>
    <w:p w:rsidR="007D4F2D" w:rsidRDefault="007D4F2D">
      <w:pPr>
        <w:pStyle w:val="a3"/>
        <w:spacing w:before="8"/>
        <w:rPr>
          <w:sz w:val="27"/>
        </w:rPr>
      </w:pPr>
    </w:p>
    <w:p w:rsidR="007D4F2D" w:rsidRDefault="00746956">
      <w:pPr>
        <w:pStyle w:val="1"/>
        <w:ind w:left="3726"/>
        <w:jc w:val="both"/>
      </w:pPr>
      <w:r>
        <w:t>Направления</w:t>
      </w:r>
      <w:r>
        <w:rPr>
          <w:spacing w:val="-3"/>
        </w:rPr>
        <w:t xml:space="preserve"> </w:t>
      </w:r>
      <w:r>
        <w:t>воспитания</w:t>
      </w:r>
    </w:p>
    <w:p w:rsidR="007D4F2D" w:rsidRDefault="00746956">
      <w:pPr>
        <w:pStyle w:val="a3"/>
        <w:spacing w:before="36" w:line="276" w:lineRule="auto"/>
        <w:ind w:left="312" w:right="537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 организации по основным направлениям воспитания в соответствии с</w:t>
      </w:r>
      <w:r>
        <w:rPr>
          <w:spacing w:val="1"/>
        </w:rPr>
        <w:t xml:space="preserve"> </w:t>
      </w:r>
      <w:r>
        <w:t>ФГОС: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ind w:left="518"/>
        <w:rPr>
          <w:sz w:val="24"/>
        </w:rPr>
      </w:pPr>
      <w:r>
        <w:rPr>
          <w:sz w:val="24"/>
        </w:rPr>
        <w:t>гражданское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(ГН)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патриотическое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ПатН</w:t>
      </w:r>
      <w:proofErr w:type="spellEnd"/>
      <w:r>
        <w:rPr>
          <w:sz w:val="24"/>
        </w:rPr>
        <w:t>)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before="43"/>
        <w:ind w:left="518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53"/>
          <w:sz w:val="24"/>
        </w:rPr>
        <w:t xml:space="preserve"> </w:t>
      </w:r>
      <w:r>
        <w:rPr>
          <w:sz w:val="24"/>
        </w:rPr>
        <w:t>(ДНН)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ЭстН</w:t>
      </w:r>
      <w:proofErr w:type="spellEnd"/>
      <w:r>
        <w:rPr>
          <w:sz w:val="24"/>
        </w:rPr>
        <w:t>)</w:t>
      </w:r>
    </w:p>
    <w:p w:rsidR="007D4F2D" w:rsidRDefault="007D4F2D">
      <w:pPr>
        <w:rPr>
          <w:sz w:val="24"/>
        </w:rPr>
        <w:sectPr w:rsidR="007D4F2D">
          <w:pgSz w:w="11910" w:h="16840"/>
          <w:pgMar w:top="1120" w:right="600" w:bottom="1400" w:left="820" w:header="0" w:footer="1216" w:gutter="0"/>
          <w:cols w:space="720"/>
        </w:sectPr>
      </w:pP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before="68" w:line="278" w:lineRule="auto"/>
        <w:ind w:right="3814" w:firstLine="0"/>
        <w:rPr>
          <w:sz w:val="24"/>
        </w:rPr>
      </w:pPr>
      <w:r>
        <w:rPr>
          <w:sz w:val="24"/>
        </w:rPr>
        <w:lastRenderedPageBreak/>
        <w:t>физическое воспитание, формирование культуры здорового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(ФН)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line="272" w:lineRule="exact"/>
        <w:ind w:left="518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(ТН)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экологическое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ЭкН</w:t>
      </w:r>
      <w:proofErr w:type="spellEnd"/>
      <w:r>
        <w:rPr>
          <w:sz w:val="24"/>
        </w:rPr>
        <w:t>)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ПозН</w:t>
      </w:r>
      <w:proofErr w:type="spellEnd"/>
      <w:r>
        <w:rPr>
          <w:sz w:val="24"/>
        </w:rPr>
        <w:t>)</w:t>
      </w:r>
    </w:p>
    <w:p w:rsidR="007D4F2D" w:rsidRDefault="007D4F2D">
      <w:pPr>
        <w:pStyle w:val="a3"/>
        <w:rPr>
          <w:sz w:val="20"/>
        </w:rPr>
      </w:pPr>
    </w:p>
    <w:p w:rsidR="007D4F2D" w:rsidRDefault="007D4F2D">
      <w:pPr>
        <w:pStyle w:val="a3"/>
        <w:spacing w:before="9"/>
        <w:rPr>
          <w:sz w:val="11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519"/>
        <w:gridCol w:w="4425"/>
      </w:tblGrid>
      <w:tr w:rsidR="007D4F2D">
        <w:trPr>
          <w:trHeight w:val="635"/>
        </w:trPr>
        <w:tc>
          <w:tcPr>
            <w:tcW w:w="1668" w:type="dxa"/>
          </w:tcPr>
          <w:p w:rsidR="007D4F2D" w:rsidRDefault="00746956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  <w:p w:rsidR="007D4F2D" w:rsidRDefault="00746956">
            <w:pPr>
              <w:pStyle w:val="TableParagraph"/>
              <w:spacing w:before="41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5" w:lineRule="exact"/>
              <w:ind w:left="300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>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   СПО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5" w:lineRule="exact"/>
              <w:ind w:left="466"/>
              <w:rPr>
                <w:b/>
                <w:sz w:val="16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proofErr w:type="gramStart"/>
            <w:r>
              <w:rPr>
                <w:b/>
                <w:position w:val="8"/>
                <w:sz w:val="16"/>
              </w:rPr>
              <w:t>1</w:t>
            </w:r>
            <w:proofErr w:type="gram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635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79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  <w:p w:rsidR="007D4F2D" w:rsidRDefault="00746956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  <w:tr w:rsidR="007D4F2D">
        <w:trPr>
          <w:trHeight w:val="317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1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0К 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/ДНН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 w:rsidTr="00D24090">
        <w:trPr>
          <w:trHeight w:val="583"/>
        </w:trPr>
        <w:tc>
          <w:tcPr>
            <w:tcW w:w="1668" w:type="dxa"/>
          </w:tcPr>
          <w:p w:rsidR="007D4F2D" w:rsidRDefault="007D4F2D">
            <w:pPr>
              <w:pStyle w:val="TableParagraph"/>
              <w:spacing w:before="3"/>
              <w:rPr>
                <w:sz w:val="29"/>
              </w:rPr>
            </w:pPr>
          </w:p>
          <w:p w:rsidR="007D4F2D" w:rsidRDefault="00746956">
            <w:pPr>
              <w:pStyle w:val="TableParagraph"/>
              <w:spacing w:before="1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 ГН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Патриотическое/</w:t>
            </w:r>
            <w:proofErr w:type="spellStart"/>
            <w:r>
              <w:rPr>
                <w:spacing w:val="-1"/>
                <w:sz w:val="24"/>
              </w:rPr>
              <w:t>ПатН</w:t>
            </w:r>
            <w:proofErr w:type="spellEnd"/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Духовно-нравственное/ДНН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Духовно-нравственное/ДНН</w:t>
            </w:r>
          </w:p>
        </w:tc>
      </w:tr>
      <w:tr w:rsidR="007D4F2D">
        <w:trPr>
          <w:trHeight w:val="319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1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ЭкН</w:t>
            </w:r>
            <w:proofErr w:type="spellEnd"/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02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ЭстН</w:t>
            </w:r>
            <w:proofErr w:type="spellEnd"/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/ДНН</w:t>
            </w:r>
          </w:p>
        </w:tc>
      </w:tr>
      <w:tr w:rsidR="007D4F2D">
        <w:trPr>
          <w:trHeight w:val="633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76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  <w:p w:rsidR="007D4F2D" w:rsidRDefault="00746956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7D4F2D">
        <w:trPr>
          <w:trHeight w:val="635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79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  <w:p w:rsidR="007D4F2D" w:rsidRDefault="00746956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9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1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635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79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  <w:p w:rsidR="007D4F2D" w:rsidRDefault="00746956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ЭкН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</w:tbl>
    <w:p w:rsidR="007D4F2D" w:rsidRDefault="00451B9B">
      <w:pPr>
        <w:pStyle w:val="a3"/>
        <w:spacing w:before="6"/>
        <w:rPr>
          <w:sz w:val="14"/>
        </w:rPr>
      </w:pPr>
      <w:r>
        <w:pict>
          <v:rect id="_x0000_s1027" style="position:absolute;margin-left:56.6pt;margin-top:10.3pt;width:144.05pt;height:.7pt;z-index:-251658240;mso-wrap-distance-top:0;mso-wrap-distance-bottom:0;mso-position-horizontal-relative:page;mso-position-vertical-relative:text;mso-width-relative:page;mso-height-relative:page" fillcolor="black" stroked="f">
            <v:textbox>
              <w:txbxContent>
                <w:p w:rsidR="00746956" w:rsidRDefault="00746956"/>
              </w:txbxContent>
            </v:textbox>
            <w10:wrap type="topAndBottom" anchorx="page"/>
          </v:rect>
        </w:pict>
      </w:r>
    </w:p>
    <w:p w:rsidR="007D4F2D" w:rsidRDefault="00746956" w:rsidP="00D24090">
      <w:pPr>
        <w:spacing w:before="67"/>
        <w:ind w:left="312" w:right="367"/>
        <w:rPr>
          <w:sz w:val="24"/>
        </w:rPr>
        <w:sectPr w:rsidR="007D4F2D">
          <w:pgSz w:w="11910" w:h="16840"/>
          <w:pgMar w:top="1120" w:right="600" w:bottom="1400" w:left="820" w:header="0" w:footer="1216" w:gutter="0"/>
          <w:cols w:space="720"/>
        </w:sectPr>
      </w:pPr>
      <w:r>
        <w:rPr>
          <w:sz w:val="20"/>
          <w:vertAlign w:val="superscript"/>
        </w:rPr>
        <w:t>1</w:t>
      </w:r>
      <w:r>
        <w:rPr>
          <w:sz w:val="18"/>
          <w:szCs w:val="21"/>
        </w:rPr>
        <w:t xml:space="preserve"> Наименование направления воспитания сформулировано в соответствии с примерной программой воспитания </w:t>
      </w:r>
      <w:r>
        <w:rPr>
          <w:spacing w:val="-47"/>
          <w:sz w:val="18"/>
          <w:szCs w:val="21"/>
        </w:rPr>
        <w:t xml:space="preserve"> </w:t>
      </w:r>
      <w:r>
        <w:rPr>
          <w:sz w:val="18"/>
          <w:szCs w:val="21"/>
        </w:rPr>
        <w:t>для</w:t>
      </w:r>
      <w:r>
        <w:rPr>
          <w:spacing w:val="-2"/>
          <w:sz w:val="18"/>
          <w:szCs w:val="21"/>
        </w:rPr>
        <w:t xml:space="preserve">  </w:t>
      </w:r>
      <w:proofErr w:type="gramStart"/>
      <w:r>
        <w:rPr>
          <w:sz w:val="18"/>
          <w:szCs w:val="21"/>
        </w:rPr>
        <w:t>общеобразовательных</w:t>
      </w:r>
      <w:proofErr w:type="gramEnd"/>
      <w:r>
        <w:rPr>
          <w:spacing w:val="-1"/>
          <w:sz w:val="18"/>
          <w:szCs w:val="21"/>
        </w:rPr>
        <w:t xml:space="preserve"> </w:t>
      </w:r>
      <w:proofErr w:type="spellStart"/>
      <w:r w:rsidR="00D24090">
        <w:rPr>
          <w:sz w:val="18"/>
          <w:szCs w:val="21"/>
        </w:rPr>
        <w:t>организаци</w:t>
      </w:r>
      <w:proofErr w:type="spellEnd"/>
    </w:p>
    <w:p w:rsidR="007D4F2D" w:rsidRDefault="00746956">
      <w:pPr>
        <w:pStyle w:val="1"/>
        <w:spacing w:before="66"/>
        <w:ind w:left="972" w:right="586" w:firstLine="708"/>
      </w:pPr>
      <w:r>
        <w:lastRenderedPageBreak/>
        <w:t>РАЗДЕЛ</w:t>
      </w:r>
      <w:r>
        <w:rPr>
          <w:spacing w:val="12"/>
        </w:rPr>
        <w:t xml:space="preserve"> </w:t>
      </w:r>
      <w:r>
        <w:t>2.</w:t>
      </w:r>
      <w:r>
        <w:rPr>
          <w:spacing w:val="11"/>
        </w:rPr>
        <w:t xml:space="preserve"> </w:t>
      </w:r>
      <w:r>
        <w:t>ОЦЕНКА</w:t>
      </w:r>
      <w:r>
        <w:rPr>
          <w:spacing w:val="10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proofErr w:type="gramStart"/>
      <w:r>
        <w:t>ОБУЧАЮЩИМИСЯ</w:t>
      </w:r>
      <w:proofErr w:type="gramEnd"/>
      <w:r>
        <w:rPr>
          <w:spacing w:val="10"/>
        </w:rPr>
        <w:t xml:space="preserve"> </w:t>
      </w:r>
      <w:r>
        <w:t>ОСНОВНОЙ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</w:t>
      </w:r>
    </w:p>
    <w:p w:rsidR="007D4F2D" w:rsidRDefault="007D4F2D">
      <w:pPr>
        <w:pStyle w:val="a3"/>
        <w:spacing w:before="6"/>
        <w:rPr>
          <w:b/>
          <w:sz w:val="23"/>
        </w:rPr>
      </w:pPr>
    </w:p>
    <w:p w:rsidR="007D4F2D" w:rsidRDefault="00746956">
      <w:pPr>
        <w:pStyle w:val="a3"/>
        <w:tabs>
          <w:tab w:val="left" w:pos="7276"/>
          <w:tab w:val="left" w:pos="11298"/>
          <w:tab w:val="left" w:pos="12847"/>
        </w:tabs>
        <w:ind w:left="972" w:right="586" w:firstLine="708"/>
      </w:pPr>
      <w:r>
        <w:t xml:space="preserve">Оценка  </w:t>
      </w:r>
      <w:r>
        <w:rPr>
          <w:spacing w:val="14"/>
        </w:rPr>
        <w:t xml:space="preserve"> </w:t>
      </w:r>
      <w:r>
        <w:t xml:space="preserve">достижения  </w:t>
      </w:r>
      <w:r>
        <w:rPr>
          <w:spacing w:val="13"/>
        </w:rPr>
        <w:t xml:space="preserve"> </w:t>
      </w:r>
      <w:proofErr w:type="gramStart"/>
      <w:r>
        <w:t>обучающимися</w:t>
      </w:r>
      <w:proofErr w:type="gramEnd"/>
      <w:r>
        <w:t xml:space="preserve">  </w:t>
      </w:r>
      <w:r>
        <w:rPr>
          <w:spacing w:val="15"/>
        </w:rPr>
        <w:t xml:space="preserve"> </w:t>
      </w:r>
      <w:r>
        <w:t>личностных</w:t>
      </w:r>
      <w:r>
        <w:tab/>
        <w:t xml:space="preserve">результатов  </w:t>
      </w:r>
      <w:r>
        <w:rPr>
          <w:spacing w:val="15"/>
        </w:rPr>
        <w:t xml:space="preserve"> </w:t>
      </w:r>
      <w:r>
        <w:t xml:space="preserve">проводится  </w:t>
      </w:r>
      <w:r>
        <w:rPr>
          <w:spacing w:val="16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>рамках</w:t>
      </w:r>
      <w:r>
        <w:tab/>
        <w:t>контрольных</w:t>
      </w:r>
      <w:r>
        <w:tab/>
        <w:t>и</w:t>
      </w:r>
      <w:r>
        <w:rPr>
          <w:spacing w:val="16"/>
        </w:rPr>
        <w:t xml:space="preserve"> </w:t>
      </w:r>
      <w:r>
        <w:t>оценочных</w:t>
      </w:r>
      <w:r>
        <w:rPr>
          <w:spacing w:val="14"/>
        </w:rPr>
        <w:t xml:space="preserve"> </w:t>
      </w:r>
      <w:r>
        <w:t>процедур,</w:t>
      </w:r>
      <w:r>
        <w:rPr>
          <w:spacing w:val="-57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настоящей программой.</w:t>
      </w:r>
    </w:p>
    <w:p w:rsidR="007D4F2D" w:rsidRDefault="00746956">
      <w:pPr>
        <w:pStyle w:val="a3"/>
        <w:ind w:left="972" w:right="586" w:firstLine="708"/>
      </w:pPr>
      <w:r>
        <w:t>Инструментарий:</w:t>
      </w:r>
      <w:r>
        <w:rPr>
          <w:spacing w:val="47"/>
        </w:rPr>
        <w:t xml:space="preserve"> </w:t>
      </w:r>
      <w:r>
        <w:t>портфолио,</w:t>
      </w:r>
      <w:r>
        <w:rPr>
          <w:spacing w:val="45"/>
        </w:rPr>
        <w:t xml:space="preserve"> </w:t>
      </w:r>
      <w:r>
        <w:t>опросник,</w:t>
      </w:r>
      <w:r>
        <w:rPr>
          <w:spacing w:val="45"/>
        </w:rPr>
        <w:t xml:space="preserve"> </w:t>
      </w:r>
      <w:r>
        <w:t>характеристика</w:t>
      </w:r>
      <w:r>
        <w:rPr>
          <w:spacing w:val="44"/>
        </w:rPr>
        <w:t xml:space="preserve"> </w:t>
      </w:r>
      <w:r>
        <w:t>классного</w:t>
      </w:r>
      <w:r>
        <w:rPr>
          <w:spacing w:val="45"/>
        </w:rPr>
        <w:t xml:space="preserve"> </w:t>
      </w:r>
      <w:r>
        <w:t>руководителя,</w:t>
      </w:r>
      <w:r>
        <w:rPr>
          <w:spacing w:val="45"/>
        </w:rPr>
        <w:t xml:space="preserve"> </w:t>
      </w:r>
      <w:r>
        <w:t>результаты</w:t>
      </w:r>
      <w:r>
        <w:rPr>
          <w:spacing w:val="45"/>
        </w:rPr>
        <w:t xml:space="preserve"> </w:t>
      </w:r>
      <w:r>
        <w:t>аттестации</w:t>
      </w:r>
      <w:r>
        <w:rPr>
          <w:spacing w:val="46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дисциплинам</w:t>
      </w:r>
    </w:p>
    <w:p w:rsidR="007D4F2D" w:rsidRDefault="007D4F2D">
      <w:pPr>
        <w:pStyle w:val="a3"/>
      </w:pPr>
    </w:p>
    <w:p w:rsidR="007D4F2D" w:rsidRDefault="00746956">
      <w:pPr>
        <w:pStyle w:val="a3"/>
        <w:spacing w:before="1"/>
        <w:ind w:left="1681"/>
      </w:pPr>
      <w:r>
        <w:t>Таблица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личностных результатов</w:t>
      </w:r>
    </w:p>
    <w:p w:rsidR="007D4F2D" w:rsidRDefault="007D4F2D">
      <w:pPr>
        <w:pStyle w:val="a3"/>
        <w:spacing w:before="6"/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1802"/>
        <w:gridCol w:w="1765"/>
        <w:gridCol w:w="1887"/>
        <w:gridCol w:w="1626"/>
        <w:gridCol w:w="2837"/>
        <w:gridCol w:w="1674"/>
        <w:gridCol w:w="268"/>
        <w:gridCol w:w="466"/>
      </w:tblGrid>
      <w:tr w:rsidR="007D4F2D">
        <w:trPr>
          <w:trHeight w:val="277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3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90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08" w:type="dxa"/>
            <w:gridSpan w:val="3"/>
          </w:tcPr>
          <w:p w:rsidR="007D4F2D" w:rsidRDefault="00746956">
            <w:pPr>
              <w:pStyle w:val="TableParagraph"/>
              <w:spacing w:before="1" w:line="257" w:lineRule="exact"/>
              <w:ind w:left="36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379"/>
        </w:trPr>
        <w:tc>
          <w:tcPr>
            <w:tcW w:w="576" w:type="dxa"/>
          </w:tcPr>
          <w:p w:rsidR="007D4F2D" w:rsidRDefault="007D4F2D">
            <w:pPr>
              <w:pStyle w:val="TableParagraph"/>
              <w:spacing w:before="9"/>
              <w:rPr>
                <w:sz w:val="35"/>
              </w:rPr>
            </w:pPr>
          </w:p>
          <w:p w:rsidR="007D4F2D" w:rsidRDefault="00746956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422"/>
              </w:tabs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ab/>
              <w:t>себя</w:t>
            </w:r>
          </w:p>
          <w:p w:rsidR="007D4F2D" w:rsidRDefault="00746956">
            <w:pPr>
              <w:pStyle w:val="TableParagraph"/>
              <w:tabs>
                <w:tab w:val="left" w:pos="273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гражданином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tabs>
                <w:tab w:val="left" w:pos="203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защитником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567" w:type="dxa"/>
            <w:gridSpan w:val="2"/>
          </w:tcPr>
          <w:p w:rsidR="007D4F2D" w:rsidRDefault="00746956">
            <w:pPr>
              <w:pStyle w:val="TableParagraph"/>
              <w:tabs>
                <w:tab w:val="left" w:pos="2275"/>
              </w:tabs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</w:p>
          <w:p w:rsidR="007D4F2D" w:rsidRDefault="00746956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готовность молодых людей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 Отечества;</w:t>
            </w:r>
          </w:p>
        </w:tc>
        <w:tc>
          <w:tcPr>
            <w:tcW w:w="1887" w:type="dxa"/>
            <w:tcBorders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760"/>
              </w:tabs>
              <w:ind w:left="108" w:right="2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</w:tc>
        <w:tc>
          <w:tcPr>
            <w:tcW w:w="1626" w:type="dxa"/>
            <w:tcBorders>
              <w:left w:val="nil"/>
            </w:tcBorders>
          </w:tcPr>
          <w:p w:rsidR="007D4F2D" w:rsidRDefault="00746956">
            <w:pPr>
              <w:pStyle w:val="TableParagraph"/>
              <w:spacing w:line="270" w:lineRule="exact"/>
              <w:ind w:left="291"/>
              <w:rPr>
                <w:sz w:val="24"/>
              </w:rPr>
            </w:pPr>
            <w:r>
              <w:rPr>
                <w:sz w:val="24"/>
              </w:rPr>
              <w:t>ценностных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583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результаты</w:t>
            </w:r>
          </w:p>
          <w:p w:rsidR="007D4F2D" w:rsidRDefault="00746956">
            <w:pPr>
              <w:pStyle w:val="TableParagraph"/>
              <w:ind w:left="111" w:right="389"/>
              <w:rPr>
                <w:sz w:val="24"/>
              </w:rPr>
            </w:pPr>
            <w:r>
              <w:rPr>
                <w:sz w:val="24"/>
              </w:rPr>
              <w:t>стандартизированного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опросника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2408" w:type="dxa"/>
            <w:gridSpan w:val="3"/>
          </w:tcPr>
          <w:p w:rsidR="007D4F2D" w:rsidRDefault="00746956">
            <w:pPr>
              <w:pStyle w:val="TableParagraph"/>
              <w:ind w:left="109" w:right="86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4F2D" w:rsidRDefault="00746956">
            <w:pPr>
              <w:pStyle w:val="TableParagraph"/>
              <w:spacing w:line="270" w:lineRule="atLeast"/>
              <w:ind w:left="109" w:right="84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7D4F2D">
        <w:trPr>
          <w:trHeight w:val="2484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165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7D4F2D" w:rsidRDefault="00746956">
            <w:pPr>
              <w:pStyle w:val="TableParagraph"/>
              <w:tabs>
                <w:tab w:val="left" w:pos="1779"/>
              </w:tabs>
              <w:ind w:left="10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честности,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открытости.</w:t>
            </w:r>
          </w:p>
        </w:tc>
        <w:tc>
          <w:tcPr>
            <w:tcW w:w="3567" w:type="dxa"/>
            <w:gridSpan w:val="2"/>
          </w:tcPr>
          <w:p w:rsidR="007D4F2D" w:rsidRDefault="00746956">
            <w:pPr>
              <w:pStyle w:val="TableParagraph"/>
              <w:tabs>
                <w:tab w:val="left" w:pos="2374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 позиции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честности,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открытости;</w:t>
            </w:r>
          </w:p>
        </w:tc>
        <w:tc>
          <w:tcPr>
            <w:tcW w:w="3513" w:type="dxa"/>
            <w:gridSpan w:val="2"/>
          </w:tcPr>
          <w:p w:rsidR="007D4F2D" w:rsidRDefault="00746956">
            <w:pPr>
              <w:pStyle w:val="TableParagraph"/>
              <w:numPr>
                <w:ilvl w:val="0"/>
                <w:numId w:val="4"/>
              </w:numPr>
              <w:tabs>
                <w:tab w:val="left" w:pos="76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  <w:p w:rsidR="007D4F2D" w:rsidRDefault="00746956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  <w:tab w:val="left" w:pos="2161"/>
              </w:tabs>
              <w:ind w:right="92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 в социально 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военно-исторических,</w:t>
            </w:r>
            <w:proofErr w:type="gramEnd"/>
          </w:p>
          <w:p w:rsidR="007D4F2D" w:rsidRDefault="00746956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отрядах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объединениях).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numPr>
                <w:ilvl w:val="0"/>
                <w:numId w:val="5"/>
              </w:numPr>
              <w:tabs>
                <w:tab w:val="left" w:pos="1583"/>
                <w:tab w:val="left" w:pos="1584"/>
              </w:tabs>
              <w:spacing w:line="270" w:lineRule="exact"/>
              <w:ind w:hanging="1473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  <w:p w:rsidR="007D4F2D" w:rsidRDefault="00746956">
            <w:pPr>
              <w:pStyle w:val="TableParagraph"/>
              <w:ind w:left="111" w:right="389"/>
              <w:rPr>
                <w:sz w:val="24"/>
              </w:rPr>
            </w:pPr>
            <w:r>
              <w:rPr>
                <w:sz w:val="24"/>
              </w:rPr>
              <w:t>стандартизированного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опросника</w:t>
            </w:r>
          </w:p>
          <w:p w:rsidR="007D4F2D" w:rsidRDefault="00746956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ind w:left="250" w:hanging="140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2408" w:type="dxa"/>
            <w:gridSpan w:val="3"/>
          </w:tcPr>
          <w:p w:rsidR="007D4F2D" w:rsidRDefault="00746956">
            <w:pPr>
              <w:pStyle w:val="TableParagraph"/>
              <w:ind w:left="109" w:right="86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4F2D" w:rsidRDefault="00746956">
            <w:pPr>
              <w:pStyle w:val="TableParagraph"/>
              <w:ind w:left="109" w:right="199" w:firstLine="33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7D4F2D">
        <w:trPr>
          <w:trHeight w:val="1380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721"/>
                <w:tab w:val="left" w:pos="1364"/>
              </w:tabs>
              <w:ind w:left="107" w:right="96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2.2.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Экономически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активный.</w:t>
            </w:r>
          </w:p>
        </w:tc>
        <w:tc>
          <w:tcPr>
            <w:tcW w:w="1802" w:type="dxa"/>
            <w:tcBorders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448"/>
                <w:tab w:val="left" w:pos="1583"/>
              </w:tabs>
              <w:ind w:left="108" w:right="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765" w:type="dxa"/>
            <w:tcBorders>
              <w:left w:val="nil"/>
            </w:tcBorders>
          </w:tcPr>
          <w:p w:rsidR="007D4F2D" w:rsidRDefault="00746956">
            <w:pPr>
              <w:pStyle w:val="TableParagraph"/>
              <w:ind w:left="421" w:right="83" w:hanging="326"/>
              <w:rPr>
                <w:sz w:val="24"/>
              </w:rPr>
            </w:pPr>
            <w:r>
              <w:rPr>
                <w:spacing w:val="-1"/>
                <w:sz w:val="24"/>
              </w:rPr>
              <w:t>экономической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</w:tc>
        <w:tc>
          <w:tcPr>
            <w:tcW w:w="3513" w:type="dxa"/>
            <w:gridSpan w:val="2"/>
          </w:tcPr>
          <w:p w:rsidR="007D4F2D" w:rsidRDefault="00746956">
            <w:pPr>
              <w:pStyle w:val="TableParagraph"/>
              <w:numPr>
                <w:ilvl w:val="0"/>
                <w:numId w:val="6"/>
              </w:numPr>
              <w:tabs>
                <w:tab w:val="left" w:pos="65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7D4F2D" w:rsidRDefault="00746956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самозанятости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890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</w:p>
          <w:p w:rsidR="007D4F2D" w:rsidRDefault="00746956">
            <w:pPr>
              <w:pStyle w:val="TableParagraph"/>
              <w:ind w:left="111" w:right="9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7D4F2D" w:rsidRDefault="00746956">
            <w:pPr>
              <w:pStyle w:val="TableParagraph"/>
              <w:tabs>
                <w:tab w:val="left" w:pos="2601"/>
              </w:tabs>
              <w:spacing w:line="270" w:lineRule="atLeast"/>
              <w:ind w:left="111" w:right="95"/>
              <w:rPr>
                <w:sz w:val="24"/>
              </w:rPr>
            </w:pPr>
            <w:r>
              <w:rPr>
                <w:sz w:val="24"/>
              </w:rPr>
              <w:t>«Экономика»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</w:tc>
        <w:tc>
          <w:tcPr>
            <w:tcW w:w="1674" w:type="dxa"/>
            <w:tcBorders>
              <w:right w:val="nil"/>
            </w:tcBorders>
          </w:tcPr>
          <w:p w:rsidR="007D4F2D" w:rsidRDefault="00746956">
            <w:pPr>
              <w:pStyle w:val="TableParagraph"/>
              <w:ind w:left="109" w:right="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7D4F2D" w:rsidRDefault="0074695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«Экономика»</w:t>
            </w:r>
          </w:p>
        </w:tc>
        <w:tc>
          <w:tcPr>
            <w:tcW w:w="268" w:type="dxa"/>
            <w:tcBorders>
              <w:left w:val="nil"/>
              <w:right w:val="nil"/>
            </w:tcBorders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201" w:line="261" w:lineRule="exact"/>
              <w:ind w:left="39"/>
              <w:rPr>
                <w:sz w:val="24"/>
              </w:rPr>
            </w:pPr>
          </w:p>
        </w:tc>
        <w:tc>
          <w:tcPr>
            <w:tcW w:w="466" w:type="dxa"/>
            <w:tcBorders>
              <w:left w:val="nil"/>
            </w:tcBorders>
          </w:tcPr>
          <w:p w:rsidR="007D4F2D" w:rsidRDefault="007D4F2D">
            <w:pPr>
              <w:pStyle w:val="TableParagraph"/>
              <w:spacing w:before="7"/>
            </w:pPr>
          </w:p>
          <w:p w:rsidR="007D4F2D" w:rsidRDefault="00746956">
            <w:pPr>
              <w:pStyle w:val="TableParagraph"/>
              <w:spacing w:line="550" w:lineRule="atLeast"/>
              <w:ind w:left="116" w:right="76" w:hanging="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:rsidR="007D4F2D" w:rsidRDefault="00451B9B">
      <w:pPr>
        <w:pStyle w:val="a3"/>
        <w:spacing w:before="1"/>
        <w:rPr>
          <w:sz w:val="18"/>
        </w:rPr>
      </w:pPr>
      <w:r>
        <w:pict>
          <v:rect id="_x0000_s1028" style="position:absolute;margin-left:56.6pt;margin-top:12.35pt;width:2in;height:.7pt;z-index:-251657216;mso-wrap-distance-top:0;mso-wrap-distance-bottom:0;mso-position-horizontal-relative:page;mso-position-vertical-relative:text;mso-width-relative:page;mso-height-relative:page" fillcolor="black" stroked="f">
            <v:textbox>
              <w:txbxContent>
                <w:p w:rsidR="00746956" w:rsidRDefault="00746956"/>
              </w:txbxContent>
            </v:textbox>
            <w10:wrap type="topAndBottom" anchorx="page"/>
          </v:rect>
        </w:pict>
      </w:r>
    </w:p>
    <w:p w:rsidR="007D4F2D" w:rsidRDefault="00746956">
      <w:pPr>
        <w:spacing w:before="67" w:line="229" w:lineRule="exact"/>
        <w:ind w:left="972"/>
        <w:rPr>
          <w:sz w:val="20"/>
        </w:rPr>
      </w:pPr>
      <w:r>
        <w:rPr>
          <w:sz w:val="20"/>
          <w:vertAlign w:val="superscript"/>
        </w:rPr>
        <w:t>2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proofErr w:type="gramEnd"/>
      <w:r>
        <w:rPr>
          <w:sz w:val="20"/>
        </w:rPr>
        <w:t>меется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ввиду</w:t>
      </w:r>
      <w:r>
        <w:rPr>
          <w:spacing w:val="-3"/>
          <w:sz w:val="20"/>
        </w:rPr>
        <w:t xml:space="preserve"> </w:t>
      </w:r>
      <w:r>
        <w:rPr>
          <w:sz w:val="20"/>
        </w:rPr>
        <w:t>уже</w:t>
      </w:r>
      <w:r>
        <w:rPr>
          <w:spacing w:val="-3"/>
          <w:sz w:val="20"/>
        </w:rPr>
        <w:t xml:space="preserve"> </w:t>
      </w:r>
      <w:r>
        <w:rPr>
          <w:sz w:val="20"/>
        </w:rPr>
        <w:t>разработанный</w:t>
      </w:r>
      <w:r>
        <w:rPr>
          <w:spacing w:val="-5"/>
          <w:sz w:val="20"/>
        </w:rPr>
        <w:t xml:space="preserve"> </w:t>
      </w:r>
      <w:r>
        <w:rPr>
          <w:sz w:val="20"/>
        </w:rPr>
        <w:t>стандартизированный</w:t>
      </w:r>
      <w:r>
        <w:rPr>
          <w:spacing w:val="-4"/>
          <w:sz w:val="20"/>
        </w:rPr>
        <w:t xml:space="preserve"> </w:t>
      </w:r>
      <w:r>
        <w:rPr>
          <w:sz w:val="20"/>
        </w:rPr>
        <w:t>опросник</w:t>
      </w:r>
    </w:p>
    <w:p w:rsidR="007D4F2D" w:rsidRDefault="00746956">
      <w:pPr>
        <w:spacing w:line="229" w:lineRule="exact"/>
        <w:ind w:left="972"/>
        <w:rPr>
          <w:sz w:val="20"/>
        </w:rPr>
      </w:pPr>
      <w:r>
        <w:rPr>
          <w:sz w:val="20"/>
          <w:vertAlign w:val="superscript"/>
        </w:rPr>
        <w:t>3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имеется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ввиду</w:t>
      </w:r>
      <w:r>
        <w:rPr>
          <w:spacing w:val="-4"/>
          <w:sz w:val="20"/>
        </w:rPr>
        <w:t xml:space="preserve"> </w:t>
      </w:r>
      <w:r>
        <w:rPr>
          <w:sz w:val="20"/>
        </w:rPr>
        <w:t>портфолио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 xml:space="preserve"> </w:t>
      </w:r>
      <w:r>
        <w:rPr>
          <w:sz w:val="20"/>
        </w:rPr>
        <w:t>(документы,</w:t>
      </w:r>
      <w:r>
        <w:rPr>
          <w:spacing w:val="-2"/>
          <w:sz w:val="20"/>
        </w:rPr>
        <w:t xml:space="preserve"> </w:t>
      </w:r>
      <w:r>
        <w:rPr>
          <w:sz w:val="20"/>
        </w:rPr>
        <w:t>подтверждающие участие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мероприятиях)</w:t>
      </w:r>
    </w:p>
    <w:p w:rsidR="007D4F2D" w:rsidRDefault="007D4F2D">
      <w:pPr>
        <w:spacing w:line="229" w:lineRule="exact"/>
        <w:rPr>
          <w:sz w:val="20"/>
        </w:rPr>
        <w:sectPr w:rsidR="007D4F2D">
          <w:footerReference w:type="default" r:id="rId10"/>
          <w:pgSz w:w="16840" w:h="11910" w:orient="landscape"/>
          <w:pgMar w:top="106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270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vMerge w:val="restart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67" w:type="dxa"/>
            <w:vMerge w:val="restart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  <w:vMerge w:val="restart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492"/>
              </w:tabs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z w:val="24"/>
              </w:rPr>
              <w:tab/>
              <w:t>финансовой</w:t>
            </w:r>
          </w:p>
        </w:tc>
        <w:tc>
          <w:tcPr>
            <w:tcW w:w="2410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-ль по дисциплине</w:t>
            </w: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«Основы</w:t>
            </w: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финансовой</w:t>
            </w:r>
          </w:p>
        </w:tc>
      </w:tr>
      <w:tr w:rsidR="007D4F2D">
        <w:trPr>
          <w:trHeight w:val="271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D4F2D" w:rsidRDefault="0074695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</w:tr>
      <w:tr w:rsidR="007D4F2D">
        <w:trPr>
          <w:trHeight w:val="270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0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67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9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добровольческих</w:t>
            </w:r>
            <w:proofErr w:type="gramEnd"/>
          </w:p>
        </w:tc>
        <w:tc>
          <w:tcPr>
            <w:tcW w:w="3514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492"/>
                <w:tab w:val="left" w:pos="1581"/>
                <w:tab w:val="left" w:pos="1993"/>
              </w:tabs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студенческом</w:t>
            </w:r>
            <w:proofErr w:type="gramEnd"/>
          </w:p>
        </w:tc>
        <w:tc>
          <w:tcPr>
            <w:tcW w:w="2837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73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студенческом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508"/>
                <w:tab w:val="left" w:pos="3220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инициатив,</w:t>
            </w:r>
            <w:r>
              <w:rPr>
                <w:sz w:val="24"/>
              </w:rPr>
              <w:tab/>
              <w:t>направленных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самоуправлении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территориальном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736"/>
                <w:tab w:val="left" w:pos="3327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z w:val="24"/>
              </w:rPr>
              <w:tab/>
              <w:t>инвалидов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484"/>
                <w:tab w:val="left" w:pos="1569"/>
                <w:tab w:val="left" w:pos="197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волонтерском</w:t>
            </w:r>
            <w:proofErr w:type="gramEnd"/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112"/>
                <w:tab w:val="left" w:pos="2489"/>
              </w:tabs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самоуправлении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престарелых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граждан;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189"/>
                <w:tab w:val="left" w:pos="1930"/>
              </w:tabs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условиях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542"/>
                <w:tab w:val="left" w:pos="2079"/>
                <w:tab w:val="left" w:pos="333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504"/>
                <w:tab w:val="left" w:pos="1609"/>
                <w:tab w:val="left" w:pos="203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tabs>
                <w:tab w:val="left" w:pos="2101"/>
              </w:tabs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добровольчества,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0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продуктивно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808"/>
                <w:tab w:val="left" w:pos="1712"/>
                <w:tab w:val="left" w:pos="228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реализации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738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взаимодействующий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278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функций</w:t>
            </w:r>
            <w:r>
              <w:rPr>
                <w:sz w:val="24"/>
              </w:rPr>
              <w:tab/>
              <w:t>управления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75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организацией;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</w:tr>
      <w:tr w:rsidR="007D4F2D">
        <w:trPr>
          <w:trHeight w:val="271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7D4F2D" w:rsidRDefault="0074695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организаций.</w:t>
            </w:r>
          </w:p>
        </w:tc>
        <w:tc>
          <w:tcPr>
            <w:tcW w:w="356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697"/>
                <w:tab w:val="left" w:pos="1316"/>
              </w:tabs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3.1.</w:t>
            </w:r>
            <w:r>
              <w:rPr>
                <w:sz w:val="24"/>
              </w:rPr>
              <w:tab/>
              <w:t>Соблюдающий</w:t>
            </w:r>
          </w:p>
        </w:tc>
        <w:tc>
          <w:tcPr>
            <w:tcW w:w="3567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</w:p>
        </w:tc>
        <w:tc>
          <w:tcPr>
            <w:tcW w:w="3514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880"/>
                <w:tab w:val="left" w:pos="2689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отсутствие</w:t>
            </w:r>
            <w:r>
              <w:rPr>
                <w:sz w:val="24"/>
              </w:rPr>
              <w:tab/>
              <w:t>фактов</w:t>
            </w:r>
          </w:p>
        </w:tc>
        <w:tc>
          <w:tcPr>
            <w:tcW w:w="2837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135"/>
              </w:tabs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характеристика</w:t>
            </w:r>
          </w:p>
        </w:tc>
        <w:tc>
          <w:tcPr>
            <w:tcW w:w="2410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39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  <w:t>правопорядка,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принципам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мира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совершения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024"/>
              </w:tabs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следующий</w:t>
            </w:r>
            <w:proofErr w:type="gramEnd"/>
            <w:r>
              <w:rPr>
                <w:sz w:val="24"/>
              </w:rPr>
              <w:tab/>
              <w:t>идеалам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правовой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84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z w:val="24"/>
              </w:rPr>
              <w:tab/>
              <w:t>общества,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29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антикоррупционного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мировоззрения);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906"/>
                <w:tab w:val="left" w:pos="273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643"/>
                <w:tab w:val="left" w:pos="327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z w:val="24"/>
              </w:rPr>
              <w:tab/>
              <w:t>терроризма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828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before="136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свобод граждан России.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Лояльный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установкам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проявлениям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экстремизма;</w:t>
            </w:r>
          </w:p>
          <w:p w:rsidR="007D4F2D" w:rsidRDefault="00746956">
            <w:pPr>
              <w:pStyle w:val="TableParagraph"/>
              <w:spacing w:line="27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межнациональной,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54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субкультур,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отличающий</w:t>
            </w:r>
            <w:proofErr w:type="gramEnd"/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межрелигиозной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почве;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886"/>
                <w:tab w:val="left" w:pos="1637"/>
                <w:tab w:val="left" w:pos="27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групп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73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деструктивным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коррупционного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</w:tc>
        <w:tc>
          <w:tcPr>
            <w:tcW w:w="356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</w:tbl>
    <w:p w:rsidR="007D4F2D" w:rsidRDefault="007D4F2D">
      <w:pPr>
        <w:rPr>
          <w:sz w:val="20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671"/>
        <w:gridCol w:w="1305"/>
        <w:gridCol w:w="3225"/>
        <w:gridCol w:w="341"/>
        <w:gridCol w:w="3513"/>
        <w:gridCol w:w="2836"/>
        <w:gridCol w:w="1362"/>
        <w:gridCol w:w="1046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1273" w:right="1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6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1223" w:right="1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3" w:type="dxa"/>
          </w:tcPr>
          <w:p w:rsidR="007D4F2D" w:rsidRDefault="00746956">
            <w:pPr>
              <w:pStyle w:val="TableParagraph"/>
              <w:spacing w:before="1" w:line="257" w:lineRule="exact"/>
              <w:ind w:left="111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6" w:type="dxa"/>
          </w:tcPr>
          <w:p w:rsidR="007D4F2D" w:rsidRDefault="00746956">
            <w:pPr>
              <w:pStyle w:val="TableParagraph"/>
              <w:spacing w:before="1" w:line="257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08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103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7D4F2D" w:rsidRDefault="00746956">
            <w:pPr>
              <w:pStyle w:val="TableParagraph"/>
              <w:tabs>
                <w:tab w:val="left" w:pos="273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tabs>
                <w:tab w:val="left" w:pos="2052"/>
              </w:tabs>
              <w:spacing w:line="270" w:lineRule="atLeast"/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предупреждающий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</w:p>
        </w:tc>
        <w:tc>
          <w:tcPr>
            <w:tcW w:w="3566" w:type="dxa"/>
            <w:gridSpan w:val="2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13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gridSpan w:val="2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25" w:type="dxa"/>
            <w:tcBorders>
              <w:bottom w:val="nil"/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458"/>
                <w:tab w:val="left" w:pos="2164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интереса</w:t>
            </w:r>
          </w:p>
        </w:tc>
        <w:tc>
          <w:tcPr>
            <w:tcW w:w="341" w:type="dxa"/>
            <w:tcBorders>
              <w:left w:val="nil"/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3513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054"/>
                <w:tab w:val="left" w:pos="3031"/>
              </w:tabs>
              <w:spacing w:line="255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стабильная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2836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</w:tc>
        <w:tc>
          <w:tcPr>
            <w:tcW w:w="3225" w:type="dxa"/>
            <w:tcBorders>
              <w:top w:val="nil"/>
              <w:bottom w:val="nil"/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969"/>
                <w:tab w:val="left" w:pos="1784"/>
                <w:tab w:val="left" w:pos="2127"/>
                <w:tab w:val="left" w:pos="298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учебе,</w:t>
            </w:r>
            <w:r>
              <w:rPr>
                <w:sz w:val="24"/>
              </w:rPr>
              <w:tab/>
              <w:t>труду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целом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41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z w:val="24"/>
              </w:rPr>
              <w:tab/>
              <w:t>динамика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руководителя;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</w:tc>
        <w:tc>
          <w:tcPr>
            <w:tcW w:w="3225" w:type="dxa"/>
            <w:tcBorders>
              <w:top w:val="nil"/>
              <w:bottom w:val="nil"/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162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будущей</w:t>
            </w:r>
            <w:r>
              <w:rPr>
                <w:sz w:val="24"/>
              </w:rPr>
              <w:tab/>
              <w:t>профессии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56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1362" w:type="dxa"/>
            <w:tcBorders>
              <w:top w:val="nil"/>
              <w:bottom w:val="nil"/>
              <w:right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мастер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</w:tcBorders>
          </w:tcPr>
          <w:p w:rsidR="007D4F2D" w:rsidRDefault="007D4F2D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  <w:right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осознающий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269"/>
              <w:rPr>
                <w:sz w:val="24"/>
              </w:rPr>
            </w:pPr>
            <w:r>
              <w:rPr>
                <w:sz w:val="24"/>
              </w:rPr>
              <w:t>ценность</w:t>
            </w: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частности;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315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459"/>
                <w:tab w:val="left" w:pos="1711"/>
                <w:tab w:val="left" w:pos="2183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обучается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программах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неуважительным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причинам;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629"/>
                <w:tab w:val="left" w:pos="1822"/>
                <w:tab w:val="left" w:pos="2337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  <w:t>социально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04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8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9" w:lineRule="exact"/>
              <w:ind w:left="123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759"/>
              </w:tabs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z w:val="24"/>
              </w:rPr>
              <w:tab/>
              <w:t>направленности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(субботники,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3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399"/>
                <w:tab w:val="left" w:pos="1896"/>
              </w:tabs>
              <w:spacing w:line="254" w:lineRule="exact"/>
              <w:ind w:left="142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790"/>
                <w:tab w:val="left" w:pos="2502"/>
              </w:tabs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связанных</w:t>
            </w:r>
            <w:proofErr w:type="gram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будущей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профстажировках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38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конкурсах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профессионального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608"/>
                <w:tab w:val="left" w:pos="315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мастерства,</w:t>
            </w:r>
            <w:r>
              <w:rPr>
                <w:sz w:val="24"/>
              </w:rPr>
              <w:tab/>
              <w:t>олимпиадах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658"/>
                <w:tab w:val="left" w:pos="329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z w:val="24"/>
              </w:rPr>
              <w:tab/>
              <w:t>викторинах,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неделях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вовлеченность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наставничества;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634"/>
                <w:tab w:val="left" w:pos="2040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успешное</w:t>
            </w:r>
            <w:r>
              <w:rPr>
                <w:sz w:val="24"/>
              </w:rPr>
              <w:tab/>
              <w:t>прохождение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практики;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579"/>
                <w:tab w:val="left" w:pos="1776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положительных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отзывов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работодателей;</w:t>
            </w:r>
          </w:p>
        </w:tc>
        <w:tc>
          <w:tcPr>
            <w:tcW w:w="2836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</w:tbl>
    <w:p w:rsidR="007D4F2D" w:rsidRDefault="007D4F2D">
      <w:pPr>
        <w:rPr>
          <w:sz w:val="20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655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053"/>
                <w:tab w:val="left" w:pos="2736"/>
              </w:tabs>
              <w:ind w:left="107" w:right="98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z w:val="24"/>
              </w:rPr>
              <w:tab/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следа»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101"/>
              </w:tabs>
              <w:ind w:left="108" w:right="9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умений и навыков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i/>
                <w:sz w:val="24"/>
              </w:rPr>
              <w:t>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7"/>
              </w:numPr>
              <w:tabs>
                <w:tab w:val="left" w:pos="573"/>
                <w:tab w:val="left" w:pos="574"/>
                <w:tab w:val="left" w:pos="2284"/>
              </w:tabs>
              <w:ind w:right="97" w:firstLine="33"/>
              <w:rPr>
                <w:sz w:val="24"/>
              </w:rPr>
            </w:pPr>
            <w:r>
              <w:rPr>
                <w:sz w:val="24"/>
              </w:rPr>
              <w:t>ответственно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</w:p>
          <w:p w:rsidR="007D4F2D" w:rsidRDefault="00746956">
            <w:pPr>
              <w:pStyle w:val="TableParagraph"/>
              <w:numPr>
                <w:ilvl w:val="0"/>
                <w:numId w:val="7"/>
              </w:numPr>
              <w:tabs>
                <w:tab w:val="left" w:pos="561"/>
                <w:tab w:val="left" w:pos="562"/>
                <w:tab w:val="left" w:pos="2081"/>
              </w:tabs>
              <w:ind w:right="98" w:firstLine="33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осмысливает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ind w:left="110" w:right="1097"/>
              <w:rPr>
                <w:sz w:val="24"/>
              </w:rPr>
            </w:pPr>
            <w:r>
              <w:rPr>
                <w:sz w:val="24"/>
              </w:rPr>
              <w:t>-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D4F2D" w:rsidRDefault="007469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«Информатика»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747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2484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9"/>
              <w:rPr>
                <w:sz w:val="31"/>
              </w:rPr>
            </w:pPr>
          </w:p>
          <w:p w:rsidR="007D4F2D" w:rsidRDefault="00746956">
            <w:pPr>
              <w:pStyle w:val="TableParagraph"/>
              <w:spacing w:before="1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457"/>
                <w:tab w:val="left" w:pos="1809"/>
              </w:tabs>
              <w:ind w:left="107" w:right="96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023"/>
              </w:tabs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</w:p>
          <w:p w:rsidR="007D4F2D" w:rsidRDefault="00746956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648"/>
                <w:tab w:val="left" w:pos="1835"/>
                <w:tab w:val="left" w:pos="2338"/>
              </w:tabs>
              <w:ind w:left="108" w:right="94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D4F2D" w:rsidRDefault="007D4F2D">
            <w:pPr>
              <w:pStyle w:val="TableParagraph"/>
              <w:spacing w:before="6"/>
              <w:rPr>
                <w:sz w:val="23"/>
              </w:rPr>
            </w:pPr>
          </w:p>
          <w:p w:rsidR="007D4F2D" w:rsidRDefault="00746956">
            <w:pPr>
              <w:pStyle w:val="TableParagraph"/>
              <w:tabs>
                <w:tab w:val="left" w:pos="2239"/>
              </w:tabs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(в</w:t>
            </w:r>
            <w:r>
              <w:rPr>
                <w:sz w:val="24"/>
              </w:rPr>
              <w:tab/>
              <w:t>реализации</w:t>
            </w:r>
            <w:proofErr w:type="gramEnd"/>
          </w:p>
          <w:p w:rsidR="007D4F2D" w:rsidRDefault="0074695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военно-исторических,</w:t>
            </w:r>
          </w:p>
          <w:p w:rsidR="007D4F2D" w:rsidRDefault="00746956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отрядах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объединениях)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tabs>
                <w:tab w:val="left" w:pos="1297"/>
                <w:tab w:val="left" w:pos="217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7D4F2D" w:rsidRDefault="00746956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2760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206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919"/>
                <w:tab w:val="left" w:pos="2739"/>
              </w:tabs>
              <w:ind w:left="107" w:right="95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людям </w:t>
            </w:r>
            <w:r>
              <w:rPr>
                <w:spacing w:val="-1"/>
                <w:sz w:val="24"/>
              </w:rPr>
              <w:t>старшего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поколения и 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поддержке </w:t>
            </w:r>
            <w:r>
              <w:rPr>
                <w:spacing w:val="-4"/>
                <w:sz w:val="24"/>
              </w:rPr>
              <w:t>и</w:t>
            </w:r>
          </w:p>
          <w:p w:rsidR="007D4F2D" w:rsidRDefault="00746956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волонтерских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движениях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538"/>
              </w:tabs>
              <w:ind w:left="108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</w:p>
          <w:p w:rsidR="007D4F2D" w:rsidRDefault="00746956">
            <w:pPr>
              <w:pStyle w:val="TableParagraph"/>
              <w:tabs>
                <w:tab w:val="left" w:pos="420"/>
                <w:tab w:val="left" w:pos="1329"/>
                <w:tab w:val="left" w:pos="1780"/>
                <w:tab w:val="left" w:pos="2129"/>
                <w:tab w:val="left" w:pos="2165"/>
                <w:tab w:val="left" w:pos="2518"/>
                <w:tab w:val="left" w:pos="2641"/>
                <w:tab w:val="left" w:pos="3326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этнической,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  <w:tab w:val="left" w:pos="2041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7D4F2D" w:rsidRDefault="00746956">
            <w:pPr>
              <w:pStyle w:val="TableParagraph"/>
              <w:numPr>
                <w:ilvl w:val="0"/>
                <w:numId w:val="8"/>
              </w:numPr>
              <w:tabs>
                <w:tab w:val="left" w:pos="305"/>
              </w:tabs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вовлеченность в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tabs>
                <w:tab w:val="left" w:pos="2101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ответственный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волонтерского</w:t>
            </w:r>
            <w:proofErr w:type="gramEnd"/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</w:tr>
      <w:tr w:rsidR="007D4F2D">
        <w:trPr>
          <w:trHeight w:val="165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1"/>
              <w:rPr>
                <w:sz w:val="21"/>
              </w:rPr>
            </w:pPr>
          </w:p>
          <w:p w:rsidR="007D4F2D" w:rsidRDefault="00746956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893"/>
                <w:tab w:val="left" w:pos="1932"/>
              </w:tabs>
              <w:ind w:left="107" w:right="96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   собственную</w:t>
            </w:r>
          </w:p>
          <w:p w:rsidR="007D4F2D" w:rsidRDefault="00746956">
            <w:pPr>
              <w:pStyle w:val="TableParagraph"/>
              <w:spacing w:line="270" w:lineRule="atLeast"/>
              <w:ind w:left="107" w:right="9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8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преподавателями,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  <w:p w:rsidR="007D4F2D" w:rsidRDefault="00746956">
            <w:pPr>
              <w:pStyle w:val="TableParagraph"/>
              <w:numPr>
                <w:ilvl w:val="0"/>
                <w:numId w:val="9"/>
              </w:numPr>
              <w:tabs>
                <w:tab w:val="left" w:pos="674"/>
                <w:tab w:val="left" w:pos="675"/>
                <w:tab w:val="left" w:pos="2596"/>
              </w:tabs>
              <w:spacing w:line="261" w:lineRule="exact"/>
              <w:ind w:left="674" w:hanging="56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навыков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485"/>
              </w:tabs>
              <w:ind w:left="108"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учебном</w:t>
            </w:r>
            <w:proofErr w:type="gramEnd"/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внеучебном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 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коллективе,        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135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1"/>
                <w:sz w:val="24"/>
              </w:rPr>
              <w:t xml:space="preserve"> </w:t>
            </w:r>
          </w:p>
          <w:p w:rsidR="007D4F2D" w:rsidRDefault="00746956">
            <w:pPr>
              <w:pStyle w:val="TableParagraph"/>
              <w:spacing w:line="270" w:lineRule="atLeast"/>
              <w:ind w:right="410" w:firstLineChars="100" w:firstLine="240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</w:t>
            </w:r>
          </w:p>
        </w:tc>
      </w:tr>
    </w:tbl>
    <w:p w:rsidR="007D4F2D" w:rsidRDefault="007D4F2D">
      <w:pPr>
        <w:spacing w:line="270" w:lineRule="atLeast"/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551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827"/>
                <w:tab w:val="left" w:pos="1875"/>
                <w:tab w:val="left" w:pos="227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формах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видах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538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  <w:t>делового</w:t>
            </w:r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имиджа;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322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преподавателями,</w:t>
            </w:r>
            <w:r>
              <w:rPr>
                <w:sz w:val="24"/>
              </w:rPr>
              <w:tab/>
              <w:t>мастерами</w:t>
            </w:r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</w:t>
            </w:r>
          </w:p>
        </w:tc>
        <w:tc>
          <w:tcPr>
            <w:tcW w:w="2837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2484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4"/>
              <w:rPr>
                <w:sz w:val="38"/>
              </w:rPr>
            </w:pPr>
          </w:p>
          <w:p w:rsidR="007D4F2D" w:rsidRDefault="00746956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8.1.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</w:p>
          <w:p w:rsidR="007D4F2D" w:rsidRDefault="00746956">
            <w:pPr>
              <w:pStyle w:val="TableParagraph"/>
              <w:tabs>
                <w:tab w:val="left" w:pos="275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D4F2D" w:rsidRDefault="00746956">
            <w:pPr>
              <w:pStyle w:val="TableParagraph"/>
              <w:ind w:left="107" w:right="1117"/>
              <w:rPr>
                <w:sz w:val="24"/>
              </w:rPr>
            </w:pP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этнокультурных,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</w:p>
          <w:p w:rsidR="007D4F2D" w:rsidRDefault="00746956">
            <w:pPr>
              <w:pStyle w:val="TableParagraph"/>
              <w:spacing w:line="270" w:lineRule="atLeast"/>
              <w:ind w:left="107" w:right="90"/>
              <w:rPr>
                <w:sz w:val="24"/>
              </w:rPr>
            </w:pPr>
            <w:r>
              <w:rPr>
                <w:sz w:val="24"/>
              </w:rPr>
              <w:t>конфессиональных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420"/>
                <w:tab w:val="left" w:pos="1329"/>
                <w:tab w:val="left" w:pos="1780"/>
                <w:tab w:val="left" w:pos="2130"/>
                <w:tab w:val="left" w:pos="2165"/>
                <w:tab w:val="left" w:pos="2518"/>
                <w:tab w:val="left" w:pos="2641"/>
                <w:tab w:val="left" w:pos="332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этнической,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</w:p>
          <w:p w:rsidR="007D4F2D" w:rsidRDefault="00746956">
            <w:pPr>
              <w:pStyle w:val="TableParagraph"/>
              <w:tabs>
                <w:tab w:val="left" w:pos="2334"/>
              </w:tabs>
              <w:ind w:left="108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отсутствие фактов проявления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нетерпимости,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идеологии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  <w:r>
              <w:rPr>
                <w:sz w:val="24"/>
              </w:rPr>
              <w:t xml:space="preserve"> обучающихся;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ind w:left="110" w:right="227"/>
              <w:rPr>
                <w:sz w:val="24"/>
              </w:rPr>
            </w:pPr>
            <w:r>
              <w:rPr>
                <w:sz w:val="24"/>
              </w:rPr>
              <w:t>-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95"/>
              <w:rPr>
                <w:spacing w:val="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7D4F2D" w:rsidRDefault="0074695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1"/>
                <w:sz w:val="24"/>
              </w:rPr>
              <w:t>зам. директора по ВР</w:t>
            </w:r>
          </w:p>
        </w:tc>
      </w:tr>
      <w:tr w:rsidR="007D4F2D">
        <w:trPr>
          <w:trHeight w:val="1931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378"/>
                <w:tab w:val="left" w:pos="1647"/>
                <w:tab w:val="left" w:pos="1810"/>
                <w:tab w:val="left" w:pos="2738"/>
              </w:tabs>
              <w:ind w:left="107" w:right="96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8.2.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Сопричастный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своего народа,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военно-исторических,</w:t>
            </w:r>
          </w:p>
          <w:p w:rsidR="007D4F2D" w:rsidRDefault="00746956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отрядах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объединениях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3036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5"/>
              <w:rPr>
                <w:sz w:val="28"/>
              </w:rPr>
            </w:pPr>
          </w:p>
          <w:p w:rsidR="007D4F2D" w:rsidRDefault="00746956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318"/>
                <w:tab w:val="left" w:pos="2737"/>
              </w:tabs>
              <w:ind w:left="107" w:right="95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9.1.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7D4F2D" w:rsidRDefault="00746956">
            <w:pPr>
              <w:pStyle w:val="TableParagraph"/>
              <w:tabs>
                <w:tab w:val="left" w:pos="1283"/>
                <w:tab w:val="left" w:pos="2376"/>
              </w:tabs>
              <w:ind w:left="107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предупреждающий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табака,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азартных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  <w:tab w:val="left" w:pos="1714"/>
                <w:tab w:val="left" w:pos="2276"/>
              </w:tabs>
              <w:ind w:right="9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 xml:space="preserve"> 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  <w:p w:rsidR="007D4F2D" w:rsidRDefault="00746956">
            <w:pPr>
              <w:pStyle w:val="TableParagraph"/>
              <w:numPr>
                <w:ilvl w:val="0"/>
                <w:numId w:val="10"/>
              </w:numPr>
              <w:tabs>
                <w:tab w:val="left" w:pos="665"/>
              </w:tabs>
              <w:ind w:right="9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  <w:tab w:val="left" w:pos="2041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D4F2D" w:rsidRDefault="00746956">
            <w:pPr>
              <w:pStyle w:val="TableParagraph"/>
              <w:numPr>
                <w:ilvl w:val="0"/>
                <w:numId w:val="11"/>
              </w:numPr>
              <w:tabs>
                <w:tab w:val="left" w:pos="628"/>
                <w:tab w:val="left" w:pos="629"/>
                <w:tab w:val="left" w:pos="1821"/>
                <w:tab w:val="left" w:pos="2041"/>
                <w:tab w:val="left" w:pos="2336"/>
              </w:tabs>
              <w:ind w:right="94" w:firstLine="3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D4F2D" w:rsidRDefault="00746956">
            <w:pPr>
              <w:pStyle w:val="TableParagraph"/>
              <w:numPr>
                <w:ilvl w:val="0"/>
                <w:numId w:val="11"/>
              </w:numPr>
              <w:tabs>
                <w:tab w:val="left" w:pos="821"/>
                <w:tab w:val="left" w:pos="1928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суицидальных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попыток;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0" w:firstLine="3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4F2D" w:rsidRDefault="0074695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7D4F2D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731"/>
                <w:tab w:val="left" w:pos="1383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9.2.</w:t>
            </w:r>
            <w:r>
              <w:rPr>
                <w:sz w:val="24"/>
              </w:rPr>
              <w:tab/>
              <w:t>Сохраняющий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психологическую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547"/>
                <w:tab w:val="left" w:pos="234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признаков,</w:t>
            </w:r>
          </w:p>
          <w:p w:rsidR="007D4F2D" w:rsidRDefault="00746956">
            <w:pPr>
              <w:pStyle w:val="TableParagraph"/>
              <w:tabs>
                <w:tab w:val="left" w:pos="3336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свидетельствующих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549"/>
                <w:tab w:val="left" w:pos="1717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положительного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1652"/>
                <w:tab w:val="left" w:pos="2100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заключения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достаточном</w:t>
            </w:r>
            <w:proofErr w:type="gramEnd"/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7D4F2D" w:rsidRDefault="0074695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</w:tbl>
    <w:p w:rsidR="007D4F2D" w:rsidRDefault="007D4F2D">
      <w:pPr>
        <w:spacing w:line="270" w:lineRule="exact"/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451B9B">
      <w:pPr>
        <w:pStyle w:val="a3"/>
        <w:spacing w:before="3"/>
        <w:rPr>
          <w:sz w:val="2"/>
        </w:rPr>
      </w:pPr>
      <w:r>
        <w:lastRenderedPageBreak/>
        <w:pict>
          <v:rect id="_x0000_s1029" style="position:absolute;margin-left:197.05pt;margin-top:445.3pt;width:6pt;height:14.15pt;z-index:-251659264;mso-position-horizontal-relative:page;mso-position-vertical-relative:page;mso-width-relative:page;mso-height-relative:page" fillcolor="#f1f1f1" stroked="f">
            <v:textbox>
              <w:txbxContent>
                <w:p w:rsidR="00746956" w:rsidRDefault="00746956"/>
              </w:txbxContent>
            </v:textbox>
            <w10:wrap anchorx="page" anchory="page"/>
          </v:rect>
        </w:pict>
      </w: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103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53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устойчивость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ситуативно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стремительно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меняющихся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752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достаточном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уровне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1636"/>
              </w:tabs>
              <w:ind w:left="108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уровне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Куликов</w:t>
            </w:r>
          </w:p>
        </w:tc>
        <w:tc>
          <w:tcPr>
            <w:tcW w:w="2410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3036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3"/>
            </w:pPr>
          </w:p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520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10.1.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Заботящийся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2"/>
              </w:numPr>
              <w:tabs>
                <w:tab w:val="left" w:pos="481"/>
                <w:tab w:val="left" w:pos="236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 богатствам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7D4F2D" w:rsidRDefault="00746956">
            <w:pPr>
              <w:pStyle w:val="TableParagraph"/>
              <w:numPr>
                <w:ilvl w:val="0"/>
                <w:numId w:val="12"/>
              </w:numPr>
              <w:tabs>
                <w:tab w:val="left" w:pos="501"/>
                <w:tab w:val="left" w:pos="502"/>
                <w:tab w:val="left" w:pos="1463"/>
                <w:tab w:val="left" w:pos="1815"/>
                <w:tab w:val="left" w:pos="2252"/>
                <w:tab w:val="left" w:pos="2397"/>
                <w:tab w:val="left" w:pos="2993"/>
                <w:tab w:val="left" w:pos="3329"/>
              </w:tabs>
              <w:spacing w:line="270" w:lineRule="atLeast"/>
              <w:ind w:right="96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разумного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z w:val="24"/>
              </w:rPr>
              <w:tab/>
              <w:t>приносящим</w:t>
            </w:r>
            <w:r>
              <w:rPr>
                <w:sz w:val="24"/>
              </w:rPr>
              <w:tab/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D4F2D" w:rsidRDefault="007D4F2D">
            <w:pPr>
              <w:pStyle w:val="TableParagraph"/>
              <w:spacing w:before="5"/>
              <w:rPr>
                <w:sz w:val="23"/>
              </w:rPr>
            </w:pPr>
          </w:p>
          <w:p w:rsidR="007D4F2D" w:rsidRDefault="00746956">
            <w:pPr>
              <w:pStyle w:val="TableParagraph"/>
              <w:tabs>
                <w:tab w:val="left" w:pos="2482"/>
              </w:tabs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акциях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часах)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623" w:firstLine="3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</w:tr>
      <w:tr w:rsidR="007D4F2D">
        <w:trPr>
          <w:trHeight w:val="2208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10.2.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Заботящийся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1399" w:firstLine="0"/>
              <w:rPr>
                <w:sz w:val="24"/>
              </w:rPr>
            </w:pPr>
            <w:r>
              <w:rPr>
                <w:sz w:val="24"/>
              </w:rPr>
              <w:t>соблюдающий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пропагандирующий</w:t>
            </w:r>
          </w:p>
          <w:p w:rsidR="007D4F2D" w:rsidRDefault="00746956">
            <w:pPr>
              <w:pStyle w:val="TableParagraph"/>
              <w:tabs>
                <w:tab w:val="left" w:pos="2082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</w:p>
          <w:p w:rsidR="007D4F2D" w:rsidRDefault="00746956">
            <w:pPr>
              <w:pStyle w:val="TableParagraph"/>
              <w:numPr>
                <w:ilvl w:val="0"/>
                <w:numId w:val="13"/>
              </w:numPr>
              <w:tabs>
                <w:tab w:val="left" w:pos="747"/>
                <w:tab w:val="left" w:pos="2101"/>
              </w:tabs>
              <w:spacing w:line="270" w:lineRule="atLeast"/>
              <w:ind w:right="96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умений и навыков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proofErr w:type="gramStart"/>
            <w:r>
              <w:rPr>
                <w:sz w:val="24"/>
              </w:rPr>
              <w:t>,</w:t>
            </w:r>
            <w:r>
              <w:rPr>
                <w:i/>
                <w:sz w:val="24"/>
              </w:rPr>
              <w:t>;</w:t>
            </w:r>
            <w:proofErr w:type="gramEnd"/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592"/>
                <w:tab w:val="left" w:pos="2700"/>
              </w:tabs>
              <w:ind w:left="108" w:right="96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руководствуется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7D4F2D" w:rsidRDefault="00746956">
            <w:pPr>
              <w:pStyle w:val="TableParagraph"/>
              <w:tabs>
                <w:tab w:val="left" w:pos="597"/>
                <w:tab w:val="left" w:pos="228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z w:val="24"/>
              </w:rPr>
              <w:tab/>
              <w:t>ответственно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</w:p>
          <w:p w:rsidR="007D4F2D" w:rsidRDefault="00746956">
            <w:pPr>
              <w:pStyle w:val="TableParagraph"/>
              <w:tabs>
                <w:tab w:val="left" w:pos="544"/>
                <w:tab w:val="left" w:pos="208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критически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осмысливает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889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</w:p>
          <w:p w:rsidR="007D4F2D" w:rsidRDefault="00746956">
            <w:pPr>
              <w:pStyle w:val="TableParagraph"/>
              <w:tabs>
                <w:tab w:val="left" w:pos="248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дисциплинам:</w:t>
            </w:r>
          </w:p>
          <w:p w:rsidR="007D4F2D" w:rsidRDefault="007469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«ОБЖ», «Информатика»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728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«ОБЖ»,</w:t>
            </w:r>
          </w:p>
          <w:p w:rsidR="007D4F2D" w:rsidRDefault="00746956">
            <w:pPr>
              <w:pStyle w:val="TableParagraph"/>
              <w:ind w:left="108" w:right="540" w:firstLine="33"/>
              <w:rPr>
                <w:sz w:val="24"/>
              </w:rPr>
            </w:pPr>
            <w:r>
              <w:rPr>
                <w:spacing w:val="-1"/>
                <w:sz w:val="24"/>
              </w:rPr>
              <w:t>«Информатика»,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165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0"/>
              <w:rPr>
                <w:sz w:val="21"/>
              </w:rPr>
            </w:pPr>
          </w:p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411"/>
              </w:tabs>
              <w:ind w:left="108" w:right="95"/>
              <w:jc w:val="both"/>
              <w:rPr>
                <w:sz w:val="24"/>
              </w:rPr>
            </w:pPr>
            <w:r>
              <w:rPr>
                <w:color w:val="333333"/>
                <w:sz w:val="24"/>
                <w:shd w:val="clear" w:color="auto" w:fill="FAFAFA"/>
              </w:rPr>
              <w:t>-</w:t>
            </w:r>
            <w:r>
              <w:rPr>
                <w:color w:val="333333"/>
                <w:spacing w:val="1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действительность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700"/>
                <w:tab w:val="left" w:pos="1815"/>
                <w:tab w:val="left" w:pos="2041"/>
                <w:tab w:val="left" w:pos="2259"/>
                <w:tab w:val="left" w:pos="3292"/>
              </w:tabs>
              <w:ind w:left="108" w:right="94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- 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z w:val="24"/>
              </w:rPr>
              <w:tab/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z w:val="24"/>
              </w:rPr>
              <w:tab/>
              <w:t>проектах;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кружках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секциях)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              Советник директора по ВР</w:t>
            </w:r>
          </w:p>
        </w:tc>
      </w:tr>
      <w:tr w:rsidR="007D4F2D">
        <w:trPr>
          <w:trHeight w:val="551"/>
        </w:trPr>
        <w:tc>
          <w:tcPr>
            <w:tcW w:w="576" w:type="dxa"/>
          </w:tcPr>
          <w:p w:rsidR="007D4F2D" w:rsidRDefault="00746956">
            <w:pPr>
              <w:pStyle w:val="TableParagraph"/>
              <w:spacing w:line="276" w:lineRule="exact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87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z w:val="24"/>
              </w:rPr>
              <w:tab/>
              <w:t>семейные</w:t>
            </w:r>
          </w:p>
          <w:p w:rsidR="007D4F2D" w:rsidRDefault="00746956">
            <w:pPr>
              <w:pStyle w:val="TableParagraph"/>
              <w:tabs>
                <w:tab w:val="left" w:pos="1512"/>
                <w:tab w:val="left" w:pos="2752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готовый</w:t>
            </w:r>
            <w:proofErr w:type="gramEnd"/>
            <w:r>
              <w:rPr>
                <w:sz w:val="24"/>
              </w:rPr>
              <w:tab/>
              <w:t>к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616"/>
                <w:tab w:val="left" w:pos="2170"/>
              </w:tabs>
              <w:spacing w:line="270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ценностного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760"/>
                <w:tab w:val="left" w:pos="2173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ценностных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установок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стандартизированный</w:t>
            </w:r>
          </w:p>
          <w:p w:rsidR="007D4F2D" w:rsidRDefault="0074695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опросник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</w:tbl>
    <w:p w:rsidR="007D4F2D" w:rsidRDefault="007D4F2D">
      <w:pPr>
        <w:spacing w:line="261" w:lineRule="exact"/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2760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232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детей;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демонстрирующий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1403"/>
                <w:tab w:val="left" w:pos="1548"/>
                <w:tab w:val="left" w:pos="2117"/>
                <w:tab w:val="left" w:pos="2640"/>
                <w:tab w:val="left" w:pos="275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насилия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z w:val="24"/>
              </w:rPr>
              <w:tab/>
              <w:t>ухода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 отказа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- демонстрация 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уважения традиций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</w:p>
          <w:p w:rsidR="007D4F2D" w:rsidRDefault="00746956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предмета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</w:p>
        </w:tc>
      </w:tr>
      <w:tr w:rsidR="007D4F2D">
        <w:trPr>
          <w:trHeight w:val="2759"/>
        </w:trPr>
        <w:tc>
          <w:tcPr>
            <w:tcW w:w="576" w:type="dxa"/>
          </w:tcPr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882"/>
                <w:tab w:val="left" w:pos="2619"/>
                <w:tab w:val="left" w:pos="275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7D4F2D" w:rsidRDefault="00746956">
            <w:pPr>
              <w:pStyle w:val="TableParagraph"/>
              <w:spacing w:line="270" w:lineRule="atLeast"/>
              <w:ind w:left="107" w:right="922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420"/>
                <w:tab w:val="left" w:pos="1329"/>
                <w:tab w:val="left" w:pos="1780"/>
                <w:tab w:val="left" w:pos="2129"/>
                <w:tab w:val="left" w:pos="2165"/>
                <w:tab w:val="left" w:pos="2518"/>
                <w:tab w:val="left" w:pos="2641"/>
                <w:tab w:val="left" w:pos="332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этнической,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  <w:tab w:val="left" w:pos="2041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7D4F2D" w:rsidRDefault="00746956">
            <w:pPr>
              <w:pStyle w:val="TableParagraph"/>
              <w:numPr>
                <w:ilvl w:val="0"/>
                <w:numId w:val="14"/>
              </w:numPr>
              <w:tabs>
                <w:tab w:val="left" w:pos="305"/>
              </w:tabs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вовлеченность в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425"/>
              <w:rPr>
                <w:spacing w:val="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7D4F2D" w:rsidRDefault="00746956">
            <w:pPr>
              <w:pStyle w:val="TableParagraph"/>
              <w:ind w:left="108" w:right="425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Советник директора по ВР</w:t>
            </w:r>
          </w:p>
          <w:p w:rsidR="007D4F2D" w:rsidRDefault="007D4F2D">
            <w:pPr>
              <w:pStyle w:val="TableParagraph"/>
              <w:ind w:left="108"/>
              <w:rPr>
                <w:sz w:val="24"/>
              </w:rPr>
            </w:pPr>
          </w:p>
        </w:tc>
      </w:tr>
      <w:tr w:rsidR="007D4F2D">
        <w:trPr>
          <w:trHeight w:val="2208"/>
        </w:trPr>
        <w:tc>
          <w:tcPr>
            <w:tcW w:w="576" w:type="dxa"/>
          </w:tcPr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36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5"/>
              </w:numPr>
              <w:tabs>
                <w:tab w:val="left" w:pos="45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:rsidR="007D4F2D" w:rsidRDefault="00746956">
            <w:pPr>
              <w:pStyle w:val="TableParagraph"/>
              <w:numPr>
                <w:ilvl w:val="0"/>
                <w:numId w:val="15"/>
              </w:numPr>
              <w:tabs>
                <w:tab w:val="left" w:pos="262"/>
              </w:tabs>
              <w:ind w:right="97" w:firstLine="0"/>
              <w:jc w:val="both"/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16"/>
              </w:numPr>
              <w:tabs>
                <w:tab w:val="left" w:pos="25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D4F2D" w:rsidRDefault="00746956">
            <w:pPr>
              <w:pStyle w:val="TableParagraph"/>
              <w:numPr>
                <w:ilvl w:val="0"/>
                <w:numId w:val="16"/>
              </w:numPr>
              <w:tabs>
                <w:tab w:val="left" w:pos="54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спецдисиплин</w:t>
            </w:r>
            <w:proofErr w:type="spellEnd"/>
          </w:p>
        </w:tc>
      </w:tr>
      <w:tr w:rsidR="007D4F2D">
        <w:trPr>
          <w:trHeight w:val="827"/>
        </w:trPr>
        <w:tc>
          <w:tcPr>
            <w:tcW w:w="576" w:type="dxa"/>
          </w:tcPr>
          <w:p w:rsidR="007D4F2D" w:rsidRDefault="00746956">
            <w:pPr>
              <w:pStyle w:val="TableParagraph"/>
              <w:spacing w:before="138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119"/>
              </w:tabs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z w:val="24"/>
              </w:rPr>
              <w:tab/>
              <w:t>основы</w:t>
            </w:r>
          </w:p>
          <w:p w:rsidR="007D4F2D" w:rsidRDefault="00746956">
            <w:pPr>
              <w:pStyle w:val="TableParagraph"/>
              <w:tabs>
                <w:tab w:val="left" w:pos="1836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1952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экологической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1483"/>
                <w:tab w:val="left" w:pos="1841"/>
                <w:tab w:val="left" w:pos="2367"/>
                <w:tab w:val="left" w:pos="2819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родной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земле,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7D4F2D" w:rsidRDefault="007D4F2D">
      <w:pPr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303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современному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экологического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1484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мышления, применяющий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экологически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ориентированной</w:t>
            </w:r>
            <w:proofErr w:type="gramEnd"/>
          </w:p>
          <w:p w:rsidR="007D4F2D" w:rsidRDefault="0074695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рефлексивно-оценочной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7D4F2D" w:rsidRDefault="00746956">
            <w:pPr>
              <w:pStyle w:val="TableParagraph"/>
              <w:tabs>
                <w:tab w:val="left" w:pos="2754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природным богатствам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7D4F2D" w:rsidRDefault="00746956">
            <w:pPr>
              <w:pStyle w:val="TableParagraph"/>
              <w:tabs>
                <w:tab w:val="left" w:pos="501"/>
                <w:tab w:val="left" w:pos="1463"/>
                <w:tab w:val="left" w:pos="1815"/>
                <w:tab w:val="left" w:pos="2252"/>
                <w:tab w:val="left" w:pos="2396"/>
                <w:tab w:val="left" w:pos="2993"/>
                <w:tab w:val="left" w:pos="332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разумного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z w:val="24"/>
              </w:rPr>
              <w:tab/>
              <w:t>приносящим</w:t>
            </w:r>
            <w:r>
              <w:rPr>
                <w:sz w:val="24"/>
              </w:rPr>
              <w:tab/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482"/>
              </w:tabs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акциях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часах)</w:t>
            </w:r>
          </w:p>
        </w:tc>
        <w:tc>
          <w:tcPr>
            <w:tcW w:w="2837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3312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183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616"/>
                <w:tab w:val="left" w:pos="1719"/>
                <w:tab w:val="left" w:pos="1997"/>
                <w:tab w:val="left" w:pos="2736"/>
              </w:tabs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повышению</w:t>
            </w:r>
          </w:p>
          <w:p w:rsidR="007D4F2D" w:rsidRDefault="00746956">
            <w:pPr>
              <w:pStyle w:val="TableParagraph"/>
              <w:tabs>
                <w:tab w:val="left" w:pos="1582"/>
                <w:tab w:val="left" w:pos="2750"/>
              </w:tabs>
              <w:spacing w:line="270" w:lineRule="atLeast"/>
              <w:ind w:left="107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конкурентноспособности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масштабах.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7"/>
              </w:numPr>
              <w:tabs>
                <w:tab w:val="left" w:pos="2275"/>
                <w:tab w:val="left" w:pos="2276"/>
              </w:tabs>
              <w:spacing w:line="270" w:lineRule="exact"/>
              <w:ind w:left="2276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</w:p>
          <w:p w:rsidR="007D4F2D" w:rsidRDefault="00746956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готовность молодых людей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Брянской области</w:t>
            </w:r>
          </w:p>
          <w:p w:rsidR="007D4F2D" w:rsidRDefault="00746956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760"/>
                <w:tab w:val="left" w:pos="217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47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стандартизированный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4F2D" w:rsidRDefault="00746956">
            <w:pPr>
              <w:pStyle w:val="TableParagraph"/>
              <w:ind w:left="108" w:right="20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7D4F2D">
        <w:trPr>
          <w:trHeight w:val="220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229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254"/>
                <w:tab w:val="left" w:pos="1364"/>
                <w:tab w:val="left" w:pos="1439"/>
                <w:tab w:val="left" w:pos="1681"/>
                <w:tab w:val="left" w:pos="2242"/>
                <w:tab w:val="left" w:pos="2738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Брянскую </w:t>
            </w:r>
            <w:r>
              <w:rPr>
                <w:sz w:val="24"/>
              </w:rPr>
              <w:t>область,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традициям,</w:t>
            </w:r>
          </w:p>
          <w:p w:rsidR="007D4F2D" w:rsidRDefault="00746956">
            <w:pPr>
              <w:pStyle w:val="TableParagraph"/>
              <w:tabs>
                <w:tab w:val="left" w:pos="1798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праздникам,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ключевым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событиям,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малой Родине</w:t>
            </w:r>
          </w:p>
          <w:p w:rsidR="007D4F2D" w:rsidRDefault="00746956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475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Брянской области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tabs>
                <w:tab w:val="left" w:pos="456"/>
                <w:tab w:val="left" w:pos="976"/>
              </w:tabs>
              <w:ind w:left="108" w:right="96"/>
              <w:rPr>
                <w:spacing w:val="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7D4F2D" w:rsidRDefault="00746956">
            <w:pPr>
              <w:pStyle w:val="TableParagraph"/>
              <w:tabs>
                <w:tab w:val="left" w:pos="456"/>
                <w:tab w:val="left" w:pos="97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z w:val="24"/>
              </w:rPr>
              <w:tab/>
              <w:t>с</w:t>
            </w:r>
            <w:r>
              <w:rPr>
                <w:spacing w:val="-1"/>
                <w:sz w:val="24"/>
              </w:rPr>
              <w:t xml:space="preserve">пециалисты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</w:t>
            </w:r>
          </w:p>
        </w:tc>
      </w:tr>
    </w:tbl>
    <w:p w:rsidR="007D4F2D" w:rsidRDefault="007D4F2D">
      <w:pPr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099" w:right="1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827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774"/>
              </w:tabs>
              <w:ind w:left="10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выдающимся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Брянской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ветеранам).</w:t>
            </w:r>
          </w:p>
        </w:tc>
        <w:tc>
          <w:tcPr>
            <w:tcW w:w="3567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5290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1"/>
              <w:rPr>
                <w:sz w:val="23"/>
              </w:rPr>
            </w:pPr>
          </w:p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5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</w:p>
          <w:p w:rsidR="007D4F2D" w:rsidRDefault="00746956">
            <w:pPr>
              <w:pStyle w:val="TableParagraph"/>
              <w:tabs>
                <w:tab w:val="left" w:pos="935"/>
                <w:tab w:val="left" w:pos="1692"/>
                <w:tab w:val="left" w:pos="1736"/>
                <w:tab w:val="left" w:pos="2172"/>
                <w:tab w:val="left" w:pos="2740"/>
              </w:tabs>
              <w:ind w:left="107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саморазвитию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2754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2761"/>
              </w:tabs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Брянской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9"/>
              </w:numPr>
              <w:tabs>
                <w:tab w:val="left" w:pos="45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:rsidR="007D4F2D" w:rsidRDefault="00746956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ind w:right="97" w:firstLine="0"/>
              <w:jc w:val="both"/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628"/>
                <w:tab w:val="left" w:pos="1821"/>
                <w:tab w:val="left" w:pos="2336"/>
              </w:tabs>
              <w:ind w:left="108" w:right="94" w:firstLine="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</w:tr>
      <w:tr w:rsidR="007D4F2D">
        <w:trPr>
          <w:trHeight w:val="220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229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5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</w:p>
          <w:p w:rsidR="007D4F2D" w:rsidRDefault="00746956">
            <w:pPr>
              <w:pStyle w:val="TableParagraph"/>
              <w:tabs>
                <w:tab w:val="left" w:pos="1115"/>
                <w:tab w:val="left" w:pos="1607"/>
                <w:tab w:val="left" w:pos="1707"/>
                <w:tab w:val="left" w:pos="1812"/>
                <w:tab w:val="left" w:pos="2284"/>
                <w:tab w:val="left" w:pos="2631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Абилимпикс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Дельфийские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- 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</w:tr>
      <w:tr w:rsidR="007D4F2D">
        <w:trPr>
          <w:trHeight w:val="275"/>
        </w:trPr>
        <w:tc>
          <w:tcPr>
            <w:tcW w:w="576" w:type="dxa"/>
          </w:tcPr>
          <w:p w:rsidR="007D4F2D" w:rsidRDefault="00746956">
            <w:pPr>
              <w:pStyle w:val="TableParagraph"/>
              <w:spacing w:line="256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813"/>
              </w:tabs>
              <w:spacing w:line="256" w:lineRule="exact"/>
              <w:ind w:left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ab/>
              <w:t>ценности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585"/>
                <w:tab w:val="left" w:pos="216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ценностного</w:t>
            </w:r>
            <w:proofErr w:type="gramEnd"/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руководствуется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88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</w:tbl>
    <w:p w:rsidR="007D4F2D" w:rsidRDefault="007D4F2D">
      <w:pPr>
        <w:spacing w:line="256" w:lineRule="exact"/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655"/>
        </w:trPr>
        <w:tc>
          <w:tcPr>
            <w:tcW w:w="576" w:type="dxa"/>
          </w:tcPr>
          <w:p w:rsidR="007D4F2D" w:rsidRDefault="00746956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36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1717"/>
                <w:tab w:val="left" w:pos="2309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122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бережливого производства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811"/>
                <w:tab w:val="left" w:pos="2482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color w:val="FF0000"/>
                <w:sz w:val="24"/>
              </w:rPr>
              <w:tab/>
            </w:r>
            <w:r>
              <w:rPr>
                <w:spacing w:val="-1"/>
                <w:sz w:val="24"/>
              </w:rPr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безопасности </w:t>
            </w:r>
            <w:r>
              <w:rPr>
                <w:sz w:val="24"/>
              </w:rPr>
              <w:t>жизнедеятельности»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747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реподавательОБЖ</w:t>
            </w:r>
            <w:proofErr w:type="spellEnd"/>
          </w:p>
          <w:p w:rsidR="007D4F2D" w:rsidRDefault="007D4F2D">
            <w:pPr>
              <w:pStyle w:val="TableParagraph"/>
              <w:spacing w:line="270" w:lineRule="atLeast"/>
              <w:ind w:left="108" w:right="773"/>
              <w:rPr>
                <w:sz w:val="24"/>
              </w:rPr>
            </w:pPr>
          </w:p>
        </w:tc>
      </w:tr>
      <w:tr w:rsidR="007D4F2D">
        <w:trPr>
          <w:trHeight w:val="165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0"/>
              <w:rPr>
                <w:sz w:val="21"/>
              </w:rPr>
            </w:pPr>
          </w:p>
          <w:p w:rsidR="007D4F2D" w:rsidRDefault="00746956">
            <w:pPr>
              <w:pStyle w:val="TableParagraph"/>
              <w:spacing w:before="1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448"/>
                <w:tab w:val="left" w:pos="1604"/>
              </w:tabs>
              <w:ind w:left="107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креативного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возникающих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752"/>
                <w:tab w:val="left" w:pos="3336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свидетельствующих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психологической устойчивости,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1636"/>
              </w:tabs>
              <w:ind w:left="108" w:right="93" w:firstLine="3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психологической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7D4F2D">
        <w:trPr>
          <w:trHeight w:val="165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0"/>
              <w:rPr>
                <w:sz w:val="21"/>
              </w:rPr>
            </w:pPr>
          </w:p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</w:p>
          <w:p w:rsidR="007D4F2D" w:rsidRDefault="0074695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изменениям в мире труда,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изменению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- 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628"/>
                <w:tab w:val="left" w:pos="1821"/>
                <w:tab w:val="left" w:pos="2336"/>
              </w:tabs>
              <w:ind w:left="108" w:right="95" w:firstLine="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D4F2D" w:rsidRDefault="007D4F2D">
      <w:pPr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46956">
      <w:pPr>
        <w:pStyle w:val="1"/>
        <w:spacing w:before="69"/>
        <w:ind w:left="112" w:right="117" w:firstLine="708"/>
        <w:jc w:val="both"/>
      </w:pPr>
      <w:bookmarkStart w:id="0" w:name="РАЗДЕЛ_3._ТРЕБОВАНИЯ_К_РЕСУРСНОМУ_ОБЕСПЕ"/>
      <w:bookmarkEnd w:id="0"/>
      <w:r>
        <w:lastRenderedPageBreak/>
        <w:t>РАЗДЕЛ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РЕСУРСНОМУ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7D4F2D" w:rsidRDefault="007D4F2D">
      <w:pPr>
        <w:pStyle w:val="a3"/>
        <w:spacing w:before="7"/>
        <w:rPr>
          <w:b/>
          <w:sz w:val="23"/>
        </w:rPr>
      </w:pPr>
    </w:p>
    <w:p w:rsidR="007D4F2D" w:rsidRDefault="007D4F2D">
      <w:pPr>
        <w:pStyle w:val="a3"/>
        <w:spacing w:before="5"/>
      </w:pPr>
      <w:bookmarkStart w:id="1" w:name="Ресурсное_обеспечение_воспитательной_раб"/>
      <w:bookmarkEnd w:id="1"/>
    </w:p>
    <w:p w:rsidR="007D4F2D" w:rsidRDefault="00746956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2" w:name="3.1._Нормативно-правовое_обеспечение_вос"/>
      <w:bookmarkEnd w:id="2"/>
      <w:r>
        <w:t>Нормативно-правовое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7D4F2D" w:rsidRDefault="007D4F2D">
      <w:pPr>
        <w:pStyle w:val="a3"/>
        <w:spacing w:before="7"/>
        <w:rPr>
          <w:b/>
          <w:sz w:val="23"/>
        </w:rPr>
      </w:pPr>
    </w:p>
    <w:p w:rsidR="007D4F2D" w:rsidRDefault="00746956">
      <w:pPr>
        <w:pStyle w:val="a3"/>
        <w:ind w:left="112" w:right="108" w:firstLine="708"/>
        <w:jc w:val="both"/>
      </w:pPr>
      <w:bookmarkStart w:id="3" w:name="Рабочая_программа_воспитания_разработана"/>
      <w:bookmarkEnd w:id="3"/>
      <w:r>
        <w:t>Рабочая программа воспитания разработана в соответствии с нормативно-правовыми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работодателей,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сложившегося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имеющимися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7D4F2D" w:rsidRDefault="007D4F2D">
      <w:pPr>
        <w:pStyle w:val="a3"/>
        <w:spacing w:before="3"/>
        <w:rPr>
          <w:sz w:val="16"/>
        </w:rPr>
      </w:pPr>
    </w:p>
    <w:p w:rsidR="007D4F2D" w:rsidRDefault="007D4F2D">
      <w:pPr>
        <w:rPr>
          <w:sz w:val="16"/>
        </w:rPr>
        <w:sectPr w:rsidR="007D4F2D">
          <w:footerReference w:type="default" r:id="rId11"/>
          <w:pgSz w:w="11910" w:h="16840"/>
          <w:pgMar w:top="1320" w:right="1020" w:bottom="1480" w:left="1020" w:header="0" w:footer="1296" w:gutter="0"/>
          <w:cols w:space="720"/>
        </w:sectPr>
      </w:pPr>
    </w:p>
    <w:p w:rsidR="007D4F2D" w:rsidRDefault="007D4F2D">
      <w:pPr>
        <w:pStyle w:val="a3"/>
        <w:spacing w:before="9"/>
        <w:rPr>
          <w:sz w:val="31"/>
        </w:rPr>
      </w:pPr>
    </w:p>
    <w:p w:rsidR="007D4F2D" w:rsidRDefault="007D4F2D" w:rsidP="000B096D">
      <w:pPr>
        <w:pStyle w:val="a3"/>
      </w:pPr>
      <w:bookmarkStart w:id="4" w:name="ОПОП_по_специальности_08.01.28._Мастер_о"/>
      <w:bookmarkEnd w:id="4"/>
    </w:p>
    <w:p w:rsidR="007D4F2D" w:rsidRPr="000B096D" w:rsidRDefault="00746956" w:rsidP="000B096D">
      <w:pPr>
        <w:pStyle w:val="a3"/>
        <w:tabs>
          <w:tab w:val="left" w:pos="15020"/>
        </w:tabs>
        <w:spacing w:line="360" w:lineRule="auto"/>
        <w:ind w:right="-6"/>
        <w:jc w:val="center"/>
        <w:rPr>
          <w:b/>
          <w:bCs/>
          <w:spacing w:val="-57"/>
        </w:rPr>
      </w:pPr>
      <w:r>
        <w:br w:type="column"/>
      </w:r>
      <w:r>
        <w:lastRenderedPageBreak/>
        <w:t>ОПОП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профессии</w:t>
      </w:r>
      <w:r>
        <w:rPr>
          <w:spacing w:val="14"/>
        </w:rPr>
        <w:t xml:space="preserve"> </w:t>
      </w:r>
      <w:r w:rsidR="000B096D">
        <w:rPr>
          <w:b/>
          <w:bCs/>
        </w:rPr>
        <w:t>35.01.13 Тракторист-машинист се</w:t>
      </w:r>
      <w:r w:rsidR="000B096D">
        <w:rPr>
          <w:b/>
          <w:bCs/>
        </w:rPr>
        <w:t>льскохозяйственного производства</w:t>
      </w:r>
      <w:bookmarkStart w:id="5" w:name="_GoBack"/>
      <w:bookmarkEnd w:id="5"/>
    </w:p>
    <w:p w:rsidR="007D4F2D" w:rsidRDefault="00746956">
      <w:pPr>
        <w:pStyle w:val="a6"/>
        <w:numPr>
          <w:ilvl w:val="0"/>
          <w:numId w:val="21"/>
        </w:numPr>
        <w:tabs>
          <w:tab w:val="left" w:pos="240"/>
        </w:tabs>
        <w:ind w:hanging="145"/>
        <w:rPr>
          <w:sz w:val="24"/>
        </w:rPr>
      </w:pPr>
      <w:bookmarkStart w:id="6" w:name="•_Положение_о_постановке_на_внутритехник"/>
      <w:bookmarkEnd w:id="6"/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внутритехникумовский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учет;</w:t>
      </w:r>
    </w:p>
    <w:p w:rsidR="007D4F2D" w:rsidRDefault="00746956">
      <w:pPr>
        <w:pStyle w:val="a6"/>
        <w:numPr>
          <w:ilvl w:val="0"/>
          <w:numId w:val="21"/>
        </w:numPr>
        <w:tabs>
          <w:tab w:val="left" w:pos="305"/>
        </w:tabs>
        <w:ind w:left="304" w:hanging="210"/>
        <w:rPr>
          <w:sz w:val="24"/>
        </w:rPr>
      </w:pPr>
      <w:bookmarkStart w:id="7" w:name="•_Положение_о_Совете_профилактики_правон"/>
      <w:bookmarkEnd w:id="7"/>
      <w:r>
        <w:rPr>
          <w:sz w:val="24"/>
        </w:rPr>
        <w:t>Положение</w:t>
      </w:r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59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5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59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64"/>
          <w:sz w:val="24"/>
        </w:rPr>
        <w:t xml:space="preserve"> </w:t>
      </w:r>
      <w:r>
        <w:rPr>
          <w:sz w:val="24"/>
        </w:rPr>
        <w:t>среди  несовершеннолетних</w:t>
      </w:r>
    </w:p>
    <w:p w:rsidR="007D4F2D" w:rsidRDefault="007D4F2D">
      <w:pPr>
        <w:rPr>
          <w:sz w:val="24"/>
        </w:rPr>
        <w:sectPr w:rsidR="007D4F2D">
          <w:type w:val="continuous"/>
          <w:pgSz w:w="11910" w:h="16840"/>
          <w:pgMar w:top="1040" w:right="1020" w:bottom="280" w:left="1020" w:header="720" w:footer="720" w:gutter="0"/>
          <w:cols w:num="2" w:space="720" w:equalWidth="0">
            <w:col w:w="686" w:space="40"/>
            <w:col w:w="9144"/>
          </w:cols>
        </w:sectPr>
      </w:pPr>
    </w:p>
    <w:p w:rsidR="007D4F2D" w:rsidRDefault="00746956">
      <w:pPr>
        <w:pStyle w:val="a3"/>
        <w:ind w:left="112"/>
      </w:pPr>
      <w:r>
        <w:lastRenderedPageBreak/>
        <w:t>студентов</w:t>
      </w:r>
      <w:r>
        <w:rPr>
          <w:spacing w:val="-5"/>
        </w:rPr>
        <w:t xml:space="preserve"> </w:t>
      </w:r>
      <w:r>
        <w:t>ГБПОУ «БАТ»;</w:t>
      </w:r>
    </w:p>
    <w:p w:rsidR="007D4F2D" w:rsidRDefault="00746956">
      <w:pPr>
        <w:pStyle w:val="a6"/>
        <w:numPr>
          <w:ilvl w:val="1"/>
          <w:numId w:val="21"/>
        </w:numPr>
        <w:tabs>
          <w:tab w:val="left" w:pos="966"/>
        </w:tabs>
        <w:ind w:right="2647" w:firstLine="0"/>
        <w:rPr>
          <w:sz w:val="24"/>
        </w:rPr>
      </w:pPr>
      <w:bookmarkStart w:id="8" w:name="•_Положение_по_разработке_и_утверждению_"/>
      <w:bookmarkEnd w:id="8"/>
      <w:r>
        <w:rPr>
          <w:sz w:val="24"/>
        </w:rPr>
        <w:t>Положение по разработке и утверждению рабочих программ</w:t>
      </w:r>
      <w:r>
        <w:rPr>
          <w:spacing w:val="-57"/>
          <w:sz w:val="24"/>
        </w:rPr>
        <w:t xml:space="preserve"> </w:t>
      </w:r>
      <w:bookmarkStart w:id="9" w:name="учебных_дисциплин_(профессиональных_моду"/>
      <w:bookmarkEnd w:id="9"/>
      <w:r>
        <w:rPr>
          <w:sz w:val="24"/>
        </w:rPr>
        <w:t>учебных дисциплин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(профессиональных модулей);</w:t>
      </w:r>
      <w:bookmarkStart w:id="10" w:name="•_Положение_о_театральной_студии;"/>
      <w:bookmarkEnd w:id="10"/>
    </w:p>
    <w:p w:rsidR="007D4F2D" w:rsidRDefault="00746956">
      <w:pPr>
        <w:pStyle w:val="a6"/>
        <w:numPr>
          <w:ilvl w:val="1"/>
          <w:numId w:val="21"/>
        </w:numPr>
        <w:tabs>
          <w:tab w:val="left" w:pos="966"/>
        </w:tabs>
        <w:ind w:left="965" w:hanging="145"/>
        <w:rPr>
          <w:sz w:val="24"/>
        </w:rPr>
      </w:pPr>
      <w:bookmarkStart w:id="11" w:name="•_Положение_о_режиме_занятий_обучающихся"/>
      <w:bookmarkStart w:id="12" w:name="•_Положение_волонтерской_деятельности;"/>
      <w:bookmarkEnd w:id="11"/>
      <w:bookmarkEnd w:id="12"/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7D4F2D" w:rsidRDefault="00746956">
      <w:pPr>
        <w:pStyle w:val="a6"/>
        <w:numPr>
          <w:ilvl w:val="1"/>
          <w:numId w:val="21"/>
        </w:numPr>
        <w:tabs>
          <w:tab w:val="left" w:pos="966"/>
        </w:tabs>
        <w:ind w:right="2952" w:firstLine="0"/>
        <w:rPr>
          <w:sz w:val="24"/>
        </w:rPr>
      </w:pPr>
      <w:bookmarkStart w:id="13" w:name="•_Положение_о_сетевой_форме_реализации_о"/>
      <w:bookmarkEnd w:id="13"/>
      <w:r>
        <w:rPr>
          <w:sz w:val="24"/>
        </w:rPr>
        <w:t>Положение о сетевой форме реализации образовательных</w:t>
      </w:r>
      <w:r>
        <w:rPr>
          <w:spacing w:val="-58"/>
          <w:sz w:val="24"/>
        </w:rPr>
        <w:t xml:space="preserve"> </w:t>
      </w:r>
      <w:bookmarkStart w:id="14" w:name="программ;"/>
      <w:bookmarkEnd w:id="14"/>
      <w:r>
        <w:rPr>
          <w:sz w:val="24"/>
        </w:rPr>
        <w:t>программ;</w:t>
      </w:r>
    </w:p>
    <w:p w:rsidR="007D4F2D" w:rsidRDefault="00746956">
      <w:pPr>
        <w:pStyle w:val="a6"/>
        <w:numPr>
          <w:ilvl w:val="1"/>
          <w:numId w:val="21"/>
        </w:numPr>
        <w:tabs>
          <w:tab w:val="left" w:pos="966"/>
        </w:tabs>
        <w:ind w:left="965" w:hanging="145"/>
        <w:rPr>
          <w:sz w:val="24"/>
        </w:rPr>
      </w:pPr>
      <w:bookmarkStart w:id="15" w:name="•_Положение_о_наставничестве;"/>
      <w:bookmarkStart w:id="16" w:name="•_Положение_о_центре_профориентации_и_тр"/>
      <w:bookmarkStart w:id="17" w:name="•_Положение_о_классном_руководстве;"/>
      <w:bookmarkEnd w:id="15"/>
      <w:bookmarkEnd w:id="16"/>
      <w:bookmarkEnd w:id="17"/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руководстве</w:t>
      </w:r>
      <w:bookmarkStart w:id="18" w:name="•_Положение_о_социально-психологической_"/>
      <w:bookmarkEnd w:id="18"/>
    </w:p>
    <w:p w:rsidR="007D4F2D" w:rsidRDefault="007D4F2D">
      <w:pPr>
        <w:pStyle w:val="a3"/>
        <w:spacing w:before="4"/>
      </w:pPr>
    </w:p>
    <w:p w:rsidR="007D4F2D" w:rsidRDefault="00746956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19" w:name="3.2._Кадровое_обеспечение_воспитательной"/>
      <w:bookmarkEnd w:id="19"/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7D4F2D" w:rsidRDefault="007D4F2D">
      <w:pPr>
        <w:pStyle w:val="a3"/>
        <w:spacing w:before="7"/>
        <w:rPr>
          <w:b/>
          <w:sz w:val="23"/>
        </w:rPr>
      </w:pPr>
    </w:p>
    <w:p w:rsidR="007D4F2D" w:rsidRDefault="00746956">
      <w:pPr>
        <w:pStyle w:val="a3"/>
        <w:ind w:left="112" w:right="111" w:firstLine="708"/>
        <w:jc w:val="both"/>
      </w:pPr>
      <w:bookmarkStart w:id="20" w:name="Для_реализации_рабочей_программы_воспита"/>
      <w:bookmarkEnd w:id="20"/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 квалифицированными специалистами. Управление воспитательной работой</w:t>
      </w:r>
      <w:r>
        <w:rPr>
          <w:spacing w:val="1"/>
        </w:rPr>
        <w:t xml:space="preserve"> </w:t>
      </w:r>
      <w:r>
        <w:t>обеспечивается кадровым составом, включающим директора, который несёт ответственность</w:t>
      </w:r>
      <w:r>
        <w:rPr>
          <w:spacing w:val="-57"/>
        </w:rPr>
        <w:t xml:space="preserve"> </w:t>
      </w:r>
      <w:r>
        <w:t>за организацию воспитательной работы в профессиональной образовательной организации,</w:t>
      </w:r>
      <w:r>
        <w:rPr>
          <w:spacing w:val="1"/>
        </w:rPr>
        <w:t xml:space="preserve"> </w:t>
      </w:r>
      <w:r>
        <w:t>заместителя</w:t>
      </w:r>
      <w:r>
        <w:rPr>
          <w:spacing w:val="-1"/>
        </w:rPr>
        <w:t xml:space="preserve"> </w:t>
      </w:r>
      <w:r>
        <w:t>директора,</w:t>
      </w:r>
      <w:r>
        <w:rPr>
          <w:spacing w:val="-1"/>
        </w:rPr>
        <w:t xml:space="preserve"> </w:t>
      </w:r>
      <w:r>
        <w:t>непосредственно курирующего</w:t>
      </w:r>
      <w:r>
        <w:rPr>
          <w:spacing w:val="-1"/>
        </w:rPr>
        <w:t xml:space="preserve"> </w:t>
      </w:r>
      <w:r>
        <w:t>данное</w:t>
      </w:r>
      <w:r>
        <w:rPr>
          <w:spacing w:val="-1"/>
        </w:rPr>
        <w:t xml:space="preserve"> </w:t>
      </w:r>
      <w:r>
        <w:t>направление.</w:t>
      </w:r>
    </w:p>
    <w:p w:rsidR="007D4F2D" w:rsidRDefault="00746956">
      <w:pPr>
        <w:pStyle w:val="a3"/>
        <w:spacing w:before="1"/>
        <w:ind w:left="112" w:right="111" w:firstLine="708"/>
        <w:jc w:val="both"/>
      </w:pPr>
      <w:bookmarkStart w:id="21" w:name="Реализацию_программы_воспитания_осуществ"/>
      <w:bookmarkEnd w:id="21"/>
      <w:r>
        <w:t>Реализацию программы воспитания осуществляют: советник директора по воспитательной работе,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преподаватели,</w:t>
      </w:r>
      <w:r>
        <w:rPr>
          <w:spacing w:val="1"/>
        </w:rPr>
        <w:t xml:space="preserve"> мастера производственного обучения</w:t>
      </w:r>
      <w:r>
        <w:t>.</w:t>
      </w:r>
    </w:p>
    <w:p w:rsidR="007D4F2D" w:rsidRDefault="00746956">
      <w:pPr>
        <w:pStyle w:val="a3"/>
        <w:ind w:left="112" w:right="114" w:firstLine="708"/>
        <w:jc w:val="both"/>
      </w:pPr>
      <w:bookmarkStart w:id="22" w:name="Функционал_работников_регламентируется_д"/>
      <w:bookmarkEnd w:id="22"/>
      <w:r>
        <w:t>Функционал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специалистов.</w:t>
      </w:r>
    </w:p>
    <w:p w:rsidR="007D4F2D" w:rsidRDefault="007D4F2D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7D4F2D" w:rsidRDefault="00746956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23" w:name="3.3._Материально-техническое_обеспечение"/>
      <w:bookmarkEnd w:id="23"/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7D4F2D" w:rsidRDefault="007D4F2D"/>
    <w:p w:rsidR="00D24090" w:rsidRDefault="00D24090" w:rsidP="00D24090">
      <w:pPr>
        <w:pStyle w:val="a3"/>
        <w:spacing w:before="64"/>
        <w:ind w:left="112" w:right="113" w:firstLine="708"/>
        <w:jc w:val="both"/>
      </w:pPr>
      <w:r>
        <w:t>Специальные помещения представляют собой учебные аудитории и помещения для</w:t>
      </w:r>
      <w:r>
        <w:rPr>
          <w:spacing w:val="1"/>
        </w:rPr>
        <w:t xml:space="preserve"> </w:t>
      </w:r>
      <w:r>
        <w:t>проведения занятий всех видов, предусмотренных образовательной программой, в том числе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консультаций,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мастерские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учитывающими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международных</w:t>
      </w:r>
      <w:r>
        <w:rPr>
          <w:spacing w:val="4"/>
        </w:rPr>
        <w:t xml:space="preserve"> </w:t>
      </w:r>
      <w:r>
        <w:t>стандартов.</w:t>
      </w:r>
    </w:p>
    <w:p w:rsidR="00D24090" w:rsidRDefault="00D24090" w:rsidP="00D24090">
      <w:pPr>
        <w:pStyle w:val="a3"/>
        <w:spacing w:before="1"/>
        <w:ind w:left="112" w:right="108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ОПОП, следует</w:t>
      </w:r>
      <w:r>
        <w:rPr>
          <w:spacing w:val="1"/>
        </w:rPr>
        <w:t xml:space="preserve"> </w:t>
      </w:r>
      <w:r>
        <w:t>установленным государственным 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эпидемиологическим правилам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D24090" w:rsidRDefault="00D24090" w:rsidP="00D24090">
      <w:pPr>
        <w:pStyle w:val="a3"/>
        <w:spacing w:before="5"/>
      </w:pPr>
    </w:p>
    <w:p w:rsidR="00D24090" w:rsidRDefault="00D24090" w:rsidP="00D24090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24" w:name="3.4._Информационное_обеспечение_воспитат"/>
      <w:bookmarkEnd w:id="24"/>
      <w:r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D24090" w:rsidRDefault="00D24090" w:rsidP="00D24090">
      <w:pPr>
        <w:pStyle w:val="a3"/>
        <w:spacing w:before="6"/>
        <w:rPr>
          <w:b/>
          <w:sz w:val="23"/>
        </w:rPr>
      </w:pPr>
    </w:p>
    <w:p w:rsidR="00D24090" w:rsidRDefault="00D24090" w:rsidP="00D24090">
      <w:pPr>
        <w:pStyle w:val="a3"/>
        <w:spacing w:before="1"/>
        <w:ind w:left="112" w:right="114" w:firstLine="708"/>
        <w:jc w:val="both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инфраструктуру объекты, обеспеченные средствами связи, компьютерной и мультимедийной</w:t>
      </w:r>
      <w:r>
        <w:rPr>
          <w:spacing w:val="-57"/>
        </w:rPr>
        <w:t xml:space="preserve"> </w:t>
      </w:r>
      <w:r>
        <w:t>техникой,</w:t>
      </w:r>
      <w:r>
        <w:rPr>
          <w:spacing w:val="-1"/>
        </w:rPr>
        <w:t xml:space="preserve"> </w:t>
      </w:r>
      <w:proofErr w:type="spellStart"/>
      <w:r>
        <w:t>интернет-ресурсами</w:t>
      </w:r>
      <w:proofErr w:type="spellEnd"/>
      <w:r>
        <w:rPr>
          <w:spacing w:val="-1"/>
        </w:rPr>
        <w:t xml:space="preserve"> </w:t>
      </w:r>
      <w:r>
        <w:t>и специализированным</w:t>
      </w:r>
      <w:r>
        <w:rPr>
          <w:spacing w:val="-3"/>
        </w:rPr>
        <w:t xml:space="preserve"> </w:t>
      </w:r>
      <w:r>
        <w:t>оборудованием.</w:t>
      </w:r>
    </w:p>
    <w:p w:rsidR="00D24090" w:rsidRDefault="00D24090" w:rsidP="00D24090">
      <w:pPr>
        <w:pStyle w:val="a3"/>
        <w:spacing w:line="276" w:lineRule="exact"/>
        <w:ind w:left="821"/>
        <w:jc w:val="both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D24090" w:rsidRDefault="00D24090" w:rsidP="00D24090">
      <w:pPr>
        <w:pStyle w:val="a6"/>
        <w:numPr>
          <w:ilvl w:val="0"/>
          <w:numId w:val="22"/>
        </w:numPr>
        <w:tabs>
          <w:tab w:val="left" w:pos="821"/>
          <w:tab w:val="left" w:pos="822"/>
        </w:tabs>
        <w:ind w:right="112" w:firstLine="0"/>
        <w:rPr>
          <w:sz w:val="24"/>
        </w:rPr>
      </w:pPr>
      <w:bookmarkStart w:id="25" w:name="_информирование_о_возможностях_для_учас"/>
      <w:bookmarkEnd w:id="25"/>
      <w:r>
        <w:rPr>
          <w:sz w:val="24"/>
        </w:rPr>
        <w:t>информирование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proofErr w:type="gramStart"/>
      <w:r>
        <w:rPr>
          <w:sz w:val="24"/>
        </w:rPr>
        <w:t>возможностях</w:t>
      </w:r>
      <w:proofErr w:type="gramEnd"/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24090" w:rsidRDefault="00D24090" w:rsidP="00D24090">
      <w:pPr>
        <w:pStyle w:val="a6"/>
        <w:numPr>
          <w:ilvl w:val="0"/>
          <w:numId w:val="22"/>
        </w:numPr>
        <w:tabs>
          <w:tab w:val="left" w:pos="821"/>
          <w:tab w:val="left" w:pos="822"/>
        </w:tabs>
        <w:spacing w:line="293" w:lineRule="exact"/>
        <w:ind w:left="821" w:hanging="710"/>
        <w:rPr>
          <w:sz w:val="24"/>
        </w:rPr>
      </w:pPr>
      <w:bookmarkStart w:id="26" w:name="_информационную_и_методическую_поддержк"/>
      <w:bookmarkEnd w:id="26"/>
      <w:r>
        <w:rPr>
          <w:sz w:val="24"/>
        </w:rPr>
        <w:t>информационную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D24090" w:rsidRDefault="00D24090" w:rsidP="00D24090">
      <w:pPr>
        <w:pStyle w:val="a6"/>
        <w:numPr>
          <w:ilvl w:val="0"/>
          <w:numId w:val="22"/>
        </w:numPr>
        <w:tabs>
          <w:tab w:val="left" w:pos="821"/>
          <w:tab w:val="left" w:pos="822"/>
        </w:tabs>
        <w:spacing w:before="1" w:line="293" w:lineRule="exact"/>
        <w:ind w:left="821" w:hanging="710"/>
        <w:rPr>
          <w:sz w:val="24"/>
        </w:rPr>
      </w:pPr>
      <w:bookmarkStart w:id="27" w:name="_планирование_воспитательной_работы_и_е"/>
      <w:bookmarkEnd w:id="27"/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обеспечения;</w:t>
      </w:r>
    </w:p>
    <w:p w:rsidR="00D24090" w:rsidRDefault="00D24090" w:rsidP="00D24090">
      <w:pPr>
        <w:pStyle w:val="a6"/>
        <w:numPr>
          <w:ilvl w:val="0"/>
          <w:numId w:val="22"/>
        </w:numPr>
        <w:tabs>
          <w:tab w:val="left" w:pos="821"/>
          <w:tab w:val="left" w:pos="822"/>
        </w:tabs>
        <w:spacing w:line="293" w:lineRule="exact"/>
        <w:ind w:left="821" w:hanging="710"/>
        <w:rPr>
          <w:sz w:val="24"/>
        </w:rPr>
      </w:pPr>
      <w:bookmarkStart w:id="28" w:name="_мониторинг_воспитательной_работы;"/>
      <w:bookmarkEnd w:id="28"/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D24090" w:rsidRDefault="00D24090" w:rsidP="00D24090">
      <w:pPr>
        <w:pStyle w:val="a6"/>
        <w:numPr>
          <w:ilvl w:val="0"/>
          <w:numId w:val="22"/>
        </w:numPr>
        <w:tabs>
          <w:tab w:val="left" w:pos="821"/>
          <w:tab w:val="left" w:pos="822"/>
        </w:tabs>
        <w:ind w:right="119" w:firstLine="0"/>
        <w:rPr>
          <w:sz w:val="24"/>
        </w:rPr>
      </w:pPr>
      <w:bookmarkStart w:id="29" w:name="_дистанционное_взаимодействие_всех_учас"/>
      <w:bookmarkEnd w:id="29"/>
      <w:r>
        <w:rPr>
          <w:sz w:val="24"/>
        </w:rPr>
        <w:t>дистанционное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всех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"/>
          <w:sz w:val="24"/>
        </w:rPr>
        <w:t xml:space="preserve"> </w:t>
      </w:r>
      <w:r>
        <w:rPr>
          <w:sz w:val="24"/>
        </w:rPr>
        <w:t>(обучающихся,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 общественности);</w:t>
      </w:r>
    </w:p>
    <w:p w:rsidR="00D24090" w:rsidRDefault="00D24090" w:rsidP="00D24090">
      <w:pPr>
        <w:pStyle w:val="a6"/>
        <w:numPr>
          <w:ilvl w:val="0"/>
          <w:numId w:val="22"/>
        </w:numPr>
        <w:tabs>
          <w:tab w:val="left" w:pos="821"/>
          <w:tab w:val="left" w:pos="822"/>
        </w:tabs>
        <w:spacing w:line="292" w:lineRule="exact"/>
        <w:ind w:left="821" w:hanging="710"/>
        <w:rPr>
          <w:sz w:val="24"/>
        </w:rPr>
      </w:pPr>
      <w:bookmarkStart w:id="30" w:name="_дистанционное_взаимодействие_с_другими"/>
      <w:bookmarkEnd w:id="30"/>
      <w:r>
        <w:rPr>
          <w:sz w:val="24"/>
        </w:rPr>
        <w:t>дистанционное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сферы.</w:t>
      </w:r>
    </w:p>
    <w:p w:rsidR="00D24090" w:rsidRDefault="00D24090" w:rsidP="00D24090">
      <w:pPr>
        <w:pStyle w:val="a3"/>
        <w:ind w:left="112" w:right="116" w:firstLine="708"/>
        <w:jc w:val="both"/>
      </w:pPr>
      <w:bookmarkStart w:id="31" w:name="Информационное_обеспечение_воспитательно"/>
      <w:bookmarkEnd w:id="31"/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цифровых,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аппаратных средств (компьютеры, принтеры </w:t>
      </w:r>
      <w:r>
        <w:rPr>
          <w:spacing w:val="-1"/>
        </w:rPr>
        <w:t xml:space="preserve"> </w:t>
      </w:r>
      <w:r>
        <w:t>и др.).</w:t>
      </w:r>
    </w:p>
    <w:p w:rsidR="00D24090" w:rsidRDefault="00D24090" w:rsidP="00D24090">
      <w:pPr>
        <w:pStyle w:val="a3"/>
        <w:ind w:left="112" w:right="110" w:firstLine="708"/>
        <w:jc w:val="both"/>
      </w:pPr>
      <w:bookmarkStart w:id="32" w:name="Содержание_информационного_обеспечения_к"/>
      <w:bookmarkEnd w:id="32"/>
      <w:r>
        <w:t>Содержание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включает:</w:t>
      </w:r>
    </w:p>
    <w:p w:rsidR="00D24090" w:rsidRDefault="00D24090" w:rsidP="00D24090">
      <w:pPr>
        <w:pStyle w:val="a6"/>
        <w:numPr>
          <w:ilvl w:val="1"/>
          <w:numId w:val="22"/>
        </w:numPr>
        <w:tabs>
          <w:tab w:val="left" w:pos="999"/>
        </w:tabs>
        <w:ind w:right="116" w:firstLine="708"/>
        <w:jc w:val="both"/>
        <w:rPr>
          <w:sz w:val="24"/>
        </w:rPr>
      </w:pPr>
      <w:bookmarkStart w:id="33" w:name="•_наличие_ресурсов,_обеспечивающих_разме"/>
      <w:bookmarkEnd w:id="33"/>
      <w:r>
        <w:rPr>
          <w:sz w:val="24"/>
        </w:rPr>
        <w:t>наличие ресурсов, обеспечивающих размещение информации на сайте Техникума,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социальных сетях, информационных табло— </w:t>
      </w:r>
      <w:proofErr w:type="gramStart"/>
      <w:r>
        <w:rPr>
          <w:sz w:val="24"/>
        </w:rPr>
        <w:t>ко</w:t>
      </w:r>
      <w:proofErr w:type="gramEnd"/>
      <w:r>
        <w:rPr>
          <w:sz w:val="24"/>
        </w:rPr>
        <w:t>мпьютерная техника, принтеры и т.</w:t>
      </w:r>
      <w:r>
        <w:rPr>
          <w:spacing w:val="1"/>
          <w:sz w:val="24"/>
        </w:rPr>
        <w:t xml:space="preserve"> </w:t>
      </w:r>
      <w:r>
        <w:rPr>
          <w:sz w:val="24"/>
        </w:rPr>
        <w:t>д.;</w:t>
      </w:r>
    </w:p>
    <w:p w:rsidR="00D24090" w:rsidRDefault="00D24090" w:rsidP="00D24090">
      <w:pPr>
        <w:pStyle w:val="a6"/>
        <w:numPr>
          <w:ilvl w:val="1"/>
          <w:numId w:val="22"/>
        </w:numPr>
        <w:tabs>
          <w:tab w:val="left" w:pos="997"/>
        </w:tabs>
        <w:ind w:right="116" w:firstLine="708"/>
        <w:rPr>
          <w:sz w:val="24"/>
        </w:rPr>
      </w:pPr>
      <w:bookmarkStart w:id="34" w:name="•_наличие_на_официальном_сайте_Техникума"/>
      <w:bookmarkEnd w:id="34"/>
      <w:r>
        <w:rPr>
          <w:sz w:val="24"/>
        </w:rPr>
        <w:t>наличие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29"/>
          <w:sz w:val="24"/>
        </w:rPr>
        <w:t xml:space="preserve"> </w:t>
      </w:r>
      <w:r>
        <w:rPr>
          <w:sz w:val="24"/>
        </w:rPr>
        <w:t>сайте</w:t>
      </w:r>
      <w:r>
        <w:rPr>
          <w:spacing w:val="28"/>
          <w:sz w:val="24"/>
        </w:rPr>
        <w:t xml:space="preserve"> </w:t>
      </w:r>
      <w:r>
        <w:rPr>
          <w:sz w:val="24"/>
        </w:rPr>
        <w:t>Техникума</w:t>
      </w:r>
      <w:r>
        <w:rPr>
          <w:spacing w:val="31"/>
          <w:sz w:val="24"/>
        </w:rPr>
        <w:t xml:space="preserve"> </w:t>
      </w:r>
      <w:r>
        <w:rPr>
          <w:sz w:val="24"/>
        </w:rPr>
        <w:t>содержательно</w:t>
      </w:r>
      <w:r>
        <w:rPr>
          <w:spacing w:val="30"/>
          <w:sz w:val="24"/>
        </w:rPr>
        <w:t xml:space="preserve"> </w:t>
      </w:r>
      <w:r>
        <w:rPr>
          <w:sz w:val="24"/>
        </w:rPr>
        <w:t>наполненного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24090" w:rsidRDefault="00D24090" w:rsidP="00D24090">
      <w:pPr>
        <w:pStyle w:val="a6"/>
        <w:numPr>
          <w:ilvl w:val="1"/>
          <w:numId w:val="22"/>
        </w:numPr>
        <w:tabs>
          <w:tab w:val="left" w:pos="1105"/>
          <w:tab w:val="left" w:pos="3842"/>
          <w:tab w:val="left" w:pos="5425"/>
          <w:tab w:val="left" w:pos="8125"/>
        </w:tabs>
        <w:ind w:right="110" w:firstLine="708"/>
        <w:rPr>
          <w:sz w:val="24"/>
        </w:rPr>
      </w:pPr>
      <w:bookmarkStart w:id="35" w:name="•_размещение_локальных_нормативных_актов"/>
      <w:bookmarkEnd w:id="35"/>
      <w:r>
        <w:rPr>
          <w:sz w:val="24"/>
        </w:rPr>
        <w:t xml:space="preserve">размещение  </w:t>
      </w:r>
      <w:r>
        <w:rPr>
          <w:spacing w:val="16"/>
          <w:sz w:val="24"/>
        </w:rPr>
        <w:t xml:space="preserve"> </w:t>
      </w:r>
      <w:r>
        <w:rPr>
          <w:sz w:val="24"/>
        </w:rPr>
        <w:t>локальных</w:t>
      </w:r>
      <w:r>
        <w:rPr>
          <w:sz w:val="24"/>
        </w:rPr>
        <w:tab/>
        <w:t>нормативных</w:t>
      </w:r>
      <w:r>
        <w:rPr>
          <w:sz w:val="24"/>
        </w:rPr>
        <w:tab/>
        <w:t xml:space="preserve">актов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 Техникума;</w:t>
      </w:r>
    </w:p>
    <w:p w:rsidR="00D24090" w:rsidRDefault="00D24090" w:rsidP="00D24090">
      <w:pPr>
        <w:pStyle w:val="a6"/>
        <w:numPr>
          <w:ilvl w:val="1"/>
          <w:numId w:val="22"/>
        </w:numPr>
        <w:tabs>
          <w:tab w:val="left" w:pos="1042"/>
        </w:tabs>
        <w:ind w:right="112" w:firstLine="708"/>
        <w:rPr>
          <w:sz w:val="24"/>
        </w:rPr>
      </w:pPr>
      <w:bookmarkStart w:id="36" w:name="•_своевременное_отражение_реальной_деяте"/>
      <w:bookmarkEnd w:id="36"/>
      <w:r>
        <w:rPr>
          <w:sz w:val="24"/>
        </w:rPr>
        <w:t>своевременное</w:t>
      </w:r>
      <w:r>
        <w:rPr>
          <w:spacing w:val="13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сайте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сетях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Техникума</w:t>
      </w:r>
    </w:p>
    <w:p w:rsidR="00D24090" w:rsidRDefault="00D24090" w:rsidP="00D24090">
      <w:pPr>
        <w:pStyle w:val="a3"/>
        <w:spacing w:before="1"/>
        <w:ind w:left="112" w:firstLine="708"/>
        <w:sectPr w:rsidR="00D24090" w:rsidSect="00D24090">
          <w:type w:val="continuous"/>
          <w:pgSz w:w="11910" w:h="16840"/>
          <w:pgMar w:top="1320" w:right="1020" w:bottom="1480" w:left="1020" w:header="0" w:footer="1296" w:gutter="0"/>
          <w:cols w:space="720"/>
        </w:sectPr>
      </w:pPr>
      <w:bookmarkStart w:id="37" w:name="Система_воспитательной_деятельности_обра"/>
      <w:bookmarkEnd w:id="37"/>
      <w:r>
        <w:t>Система</w:t>
      </w:r>
      <w:r>
        <w:rPr>
          <w:spacing w:val="11"/>
        </w:rPr>
        <w:t xml:space="preserve"> </w:t>
      </w:r>
      <w:r>
        <w:t>воспитательной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представлена</w:t>
      </w:r>
      <w:r>
        <w:rPr>
          <w:spacing w:val="1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организации</w:t>
      </w:r>
    </w:p>
    <w:p w:rsidR="00D24090" w:rsidRDefault="00D24090">
      <w:pPr>
        <w:sectPr w:rsidR="00D24090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:rsidR="007D4F2D" w:rsidRDefault="007D4F2D"/>
    <w:sectPr w:rsidR="007D4F2D">
      <w:footerReference w:type="default" r:id="rId12"/>
      <w:pgSz w:w="16840" w:h="11910" w:orient="landscape"/>
      <w:pgMar w:top="1100" w:right="900" w:bottom="1400" w:left="920" w:header="0" w:footer="12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B9B" w:rsidRDefault="00451B9B">
      <w:r>
        <w:separator/>
      </w:r>
    </w:p>
  </w:endnote>
  <w:endnote w:type="continuationSeparator" w:id="0">
    <w:p w:rsidR="00451B9B" w:rsidRDefault="00451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956" w:rsidRDefault="00746956">
    <w:pPr>
      <w:pStyle w:val="a3"/>
      <w:spacing w:line="14" w:lineRule="auto"/>
      <w:rPr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956" w:rsidRDefault="00451B9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1.85pt;margin-top:519.5pt;width:18pt;height:15.3pt;z-index:-251659264;mso-position-horizontal-relative:page;mso-position-vertical-relative:page;mso-width-relative:page;mso-height-relative:page" filled="f" stroked="f">
          <v:textbox inset="0,0,0,0">
            <w:txbxContent>
              <w:p w:rsidR="00746956" w:rsidRDefault="0074695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B096D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956" w:rsidRDefault="00746956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956" w:rsidRDefault="00451B9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11.85pt;margin-top:519.5pt;width:18pt;height:15.3pt;z-index:-251657216;mso-position-horizontal-relative:page;mso-position-vertical-relative:page;mso-width-relative:page;mso-height-relative:page" filled="f" stroked="f">
          <v:textbox inset="0,0,0,0">
            <w:txbxContent>
              <w:p w:rsidR="00746956" w:rsidRDefault="0074695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B096D">
                  <w:rPr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B9B" w:rsidRDefault="00451B9B">
      <w:r>
        <w:separator/>
      </w:r>
    </w:p>
  </w:footnote>
  <w:footnote w:type="continuationSeparator" w:id="0">
    <w:p w:rsidR="00451B9B" w:rsidRDefault="00451B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1">
    <w:nsid w:val="9C8AC8EF"/>
    <w:multiLevelType w:val="multilevel"/>
    <w:tmpl w:val="9C8AC8EF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2">
    <w:nsid w:val="B5E306ED"/>
    <w:multiLevelType w:val="multilevel"/>
    <w:tmpl w:val="B5E306ED"/>
    <w:lvl w:ilvl="0">
      <w:numFmt w:val="bullet"/>
      <w:lvlText w:val="-"/>
      <w:lvlJc w:val="left"/>
      <w:pPr>
        <w:ind w:left="1583" w:hanging="14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04" w:hanging="14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29" w:hanging="1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4" w:hanging="1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8" w:hanging="1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3" w:hanging="1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28" w:hanging="1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52" w:hanging="1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77" w:hanging="1472"/>
      </w:pPr>
      <w:rPr>
        <w:rFonts w:hint="default"/>
        <w:lang w:val="ru-RU" w:eastAsia="en-US" w:bidi="ar-SA"/>
      </w:rPr>
    </w:lvl>
  </w:abstractNum>
  <w:abstractNum w:abstractNumId="3">
    <w:nsid w:val="BF205925"/>
    <w:multiLevelType w:val="multilevel"/>
    <w:tmpl w:val="BF205925"/>
    <w:lvl w:ilvl="0">
      <w:numFmt w:val="bullet"/>
      <w:lvlText w:val="-"/>
      <w:lvlJc w:val="left"/>
      <w:pPr>
        <w:ind w:left="108" w:hanging="6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65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653"/>
      </w:pPr>
      <w:rPr>
        <w:rFonts w:hint="default"/>
        <w:lang w:val="ru-RU" w:eastAsia="en-US" w:bidi="ar-SA"/>
      </w:rPr>
    </w:lvl>
  </w:abstractNum>
  <w:abstractNum w:abstractNumId="4">
    <w:nsid w:val="C8879AEF"/>
    <w:multiLevelType w:val="multilevel"/>
    <w:tmpl w:val="C8879AEF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5">
    <w:nsid w:val="CF092B84"/>
    <w:multiLevelType w:val="multilevel"/>
    <w:tmpl w:val="CF092B84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6">
    <w:nsid w:val="D7F9FE59"/>
    <w:multiLevelType w:val="multilevel"/>
    <w:tmpl w:val="D7F9FE59"/>
    <w:lvl w:ilvl="0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52"/>
      </w:pPr>
      <w:rPr>
        <w:rFonts w:hint="default"/>
        <w:lang w:val="ru-RU" w:eastAsia="en-US" w:bidi="ar-SA"/>
      </w:rPr>
    </w:lvl>
  </w:abstractNum>
  <w:abstractNum w:abstractNumId="7">
    <w:nsid w:val="DCBA6B53"/>
    <w:multiLevelType w:val="multilevel"/>
    <w:tmpl w:val="DCBA6B53"/>
    <w:lvl w:ilvl="0">
      <w:numFmt w:val="bullet"/>
      <w:lvlText w:val="-"/>
      <w:lvlJc w:val="left"/>
      <w:pPr>
        <w:ind w:left="108" w:hanging="2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168"/>
      </w:pPr>
      <w:rPr>
        <w:rFonts w:hint="default"/>
        <w:lang w:val="ru-RU" w:eastAsia="en-US" w:bidi="ar-SA"/>
      </w:rPr>
    </w:lvl>
  </w:abstractNum>
  <w:abstractNum w:abstractNumId="8">
    <w:nsid w:val="F4B5D9F5"/>
    <w:multiLevelType w:val="multilevel"/>
    <w:tmpl w:val="F4B5D9F5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9">
    <w:nsid w:val="0053208E"/>
    <w:multiLevelType w:val="multilevel"/>
    <w:tmpl w:val="0053208E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10">
    <w:nsid w:val="0248C179"/>
    <w:multiLevelType w:val="multilevel"/>
    <w:tmpl w:val="0248C179"/>
    <w:lvl w:ilvl="0">
      <w:numFmt w:val="bullet"/>
      <w:lvlText w:val="-"/>
      <w:lvlJc w:val="left"/>
      <w:pPr>
        <w:ind w:left="108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38"/>
      </w:pPr>
      <w:rPr>
        <w:rFonts w:hint="default"/>
        <w:lang w:val="ru-RU" w:eastAsia="en-US" w:bidi="ar-SA"/>
      </w:rPr>
    </w:lvl>
  </w:abstractNum>
  <w:abstractNum w:abstractNumId="11">
    <w:nsid w:val="03D62ECE"/>
    <w:multiLevelType w:val="multilevel"/>
    <w:tmpl w:val="03D62ECE"/>
    <w:lvl w:ilvl="0">
      <w:numFmt w:val="bullet"/>
      <w:lvlText w:val="-"/>
      <w:lvlJc w:val="left"/>
      <w:pPr>
        <w:ind w:left="108" w:hanging="5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5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543"/>
      </w:pPr>
      <w:rPr>
        <w:rFonts w:hint="default"/>
        <w:lang w:val="ru-RU" w:eastAsia="en-US" w:bidi="ar-SA"/>
      </w:rPr>
    </w:lvl>
  </w:abstractNum>
  <w:abstractNum w:abstractNumId="12">
    <w:nsid w:val="0E640482"/>
    <w:multiLevelType w:val="multilevel"/>
    <w:tmpl w:val="0E640482"/>
    <w:lvl w:ilvl="0">
      <w:numFmt w:val="bullet"/>
      <w:lvlText w:val=""/>
      <w:lvlJc w:val="left"/>
      <w:pPr>
        <w:ind w:left="112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13">
    <w:nsid w:val="2470EC97"/>
    <w:multiLevelType w:val="multilevel"/>
    <w:tmpl w:val="2470EC97"/>
    <w:lvl w:ilvl="0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9"/>
      </w:pPr>
      <w:rPr>
        <w:rFonts w:hint="default"/>
        <w:lang w:val="ru-RU" w:eastAsia="en-US" w:bidi="ar-SA"/>
      </w:rPr>
    </w:lvl>
  </w:abstractNum>
  <w:abstractNum w:abstractNumId="14">
    <w:nsid w:val="25B654F3"/>
    <w:multiLevelType w:val="multilevel"/>
    <w:tmpl w:val="25B654F3"/>
    <w:lvl w:ilvl="0">
      <w:numFmt w:val="bullet"/>
      <w:lvlText w:val="-"/>
      <w:lvlJc w:val="left"/>
      <w:pPr>
        <w:ind w:left="108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432"/>
      </w:pPr>
      <w:rPr>
        <w:rFonts w:hint="default"/>
        <w:lang w:val="ru-RU" w:eastAsia="en-US" w:bidi="ar-SA"/>
      </w:rPr>
    </w:lvl>
  </w:abstractNum>
  <w:abstractNum w:abstractNumId="15">
    <w:nsid w:val="2A8F537B"/>
    <w:multiLevelType w:val="multilevel"/>
    <w:tmpl w:val="2A8F537B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6">
    <w:nsid w:val="4C1BAE26"/>
    <w:multiLevelType w:val="multilevel"/>
    <w:tmpl w:val="4C1BAE26"/>
    <w:lvl w:ilvl="0">
      <w:start w:val="3"/>
      <w:numFmt w:val="decimal"/>
      <w:lvlText w:val="%1"/>
      <w:lvlJc w:val="left"/>
      <w:pPr>
        <w:ind w:left="12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17">
    <w:nsid w:val="4D4DC07F"/>
    <w:multiLevelType w:val="multilevel"/>
    <w:tmpl w:val="4D4DC07F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8">
    <w:nsid w:val="59ADCABA"/>
    <w:multiLevelType w:val="multilevel"/>
    <w:tmpl w:val="59ADCABA"/>
    <w:lvl w:ilvl="0">
      <w:numFmt w:val="bullet"/>
      <w:lvlText w:val="●"/>
      <w:lvlJc w:val="left"/>
      <w:pPr>
        <w:ind w:left="31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36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3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207"/>
      </w:pPr>
      <w:rPr>
        <w:rFonts w:hint="default"/>
        <w:lang w:val="ru-RU" w:eastAsia="en-US" w:bidi="ar-SA"/>
      </w:rPr>
    </w:lvl>
  </w:abstractNum>
  <w:abstractNum w:abstractNumId="19">
    <w:nsid w:val="5A241D34"/>
    <w:multiLevelType w:val="multilevel"/>
    <w:tmpl w:val="5A241D34"/>
    <w:lvl w:ilvl="0">
      <w:numFmt w:val="bullet"/>
      <w:lvlText w:val="-"/>
      <w:lvlJc w:val="left"/>
      <w:pPr>
        <w:ind w:left="108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3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72"/>
      </w:pPr>
      <w:rPr>
        <w:rFonts w:hint="default"/>
        <w:lang w:val="ru-RU" w:eastAsia="en-US" w:bidi="ar-SA"/>
      </w:rPr>
    </w:lvl>
  </w:abstractNum>
  <w:abstractNum w:abstractNumId="20">
    <w:nsid w:val="60382F6E"/>
    <w:multiLevelType w:val="multilevel"/>
    <w:tmpl w:val="60382F6E"/>
    <w:lvl w:ilvl="0">
      <w:numFmt w:val="bullet"/>
      <w:lvlText w:val="•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2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3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8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1" w:hanging="144"/>
      </w:pPr>
      <w:rPr>
        <w:rFonts w:hint="default"/>
        <w:lang w:val="ru-RU" w:eastAsia="en-US" w:bidi="ar-SA"/>
      </w:rPr>
    </w:lvl>
  </w:abstractNum>
  <w:abstractNum w:abstractNumId="21">
    <w:nsid w:val="72183CF9"/>
    <w:multiLevelType w:val="multilevel"/>
    <w:tmpl w:val="72183CF9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8"/>
  </w:num>
  <w:num w:numId="4">
    <w:abstractNumId w:val="3"/>
  </w:num>
  <w:num w:numId="5">
    <w:abstractNumId w:val="2"/>
  </w:num>
  <w:num w:numId="6">
    <w:abstractNumId w:val="11"/>
  </w:num>
  <w:num w:numId="7">
    <w:abstractNumId w:val="14"/>
  </w:num>
  <w:num w:numId="8">
    <w:abstractNumId w:val="21"/>
  </w:num>
  <w:num w:numId="9">
    <w:abstractNumId w:val="10"/>
  </w:num>
  <w:num w:numId="10">
    <w:abstractNumId w:val="0"/>
  </w:num>
  <w:num w:numId="11">
    <w:abstractNumId w:val="15"/>
  </w:num>
  <w:num w:numId="12">
    <w:abstractNumId w:val="19"/>
  </w:num>
  <w:num w:numId="13">
    <w:abstractNumId w:val="4"/>
  </w:num>
  <w:num w:numId="14">
    <w:abstractNumId w:val="17"/>
  </w:num>
  <w:num w:numId="15">
    <w:abstractNumId w:val="8"/>
  </w:num>
  <w:num w:numId="16">
    <w:abstractNumId w:val="13"/>
  </w:num>
  <w:num w:numId="17">
    <w:abstractNumId w:val="7"/>
  </w:num>
  <w:num w:numId="18">
    <w:abstractNumId w:val="6"/>
  </w:num>
  <w:num w:numId="19">
    <w:abstractNumId w:val="1"/>
  </w:num>
  <w:num w:numId="20">
    <w:abstractNumId w:val="16"/>
  </w:num>
  <w:num w:numId="21">
    <w:abstractNumId w:val="2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D4F2D"/>
    <w:rsid w:val="000B096D"/>
    <w:rsid w:val="0010340D"/>
    <w:rsid w:val="003E4023"/>
    <w:rsid w:val="00451B9B"/>
    <w:rsid w:val="00746956"/>
    <w:rsid w:val="007D4F2D"/>
    <w:rsid w:val="00D24090"/>
    <w:rsid w:val="00D5357A"/>
    <w:rsid w:val="06B6498F"/>
    <w:rsid w:val="08F13141"/>
    <w:rsid w:val="13A57F1A"/>
    <w:rsid w:val="152429B2"/>
    <w:rsid w:val="1780778C"/>
    <w:rsid w:val="22B641B5"/>
    <w:rsid w:val="2438622E"/>
    <w:rsid w:val="2674340A"/>
    <w:rsid w:val="2C866CEB"/>
    <w:rsid w:val="33245421"/>
    <w:rsid w:val="35165B3E"/>
    <w:rsid w:val="36AC4A10"/>
    <w:rsid w:val="3A9D5C29"/>
    <w:rsid w:val="4C5C27AC"/>
    <w:rsid w:val="4E5C7B2D"/>
    <w:rsid w:val="55FB15EE"/>
    <w:rsid w:val="563622A8"/>
    <w:rsid w:val="5AA84D34"/>
    <w:rsid w:val="5E280711"/>
    <w:rsid w:val="6DE529B0"/>
    <w:rsid w:val="6F7B0B5E"/>
    <w:rsid w:val="77774822"/>
    <w:rsid w:val="78B1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72"/>
      <w:ind w:left="1333" w:right="1550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965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rsid w:val="00D240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24090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9">
    <w:name w:val="footer"/>
    <w:basedOn w:val="a"/>
    <w:link w:val="aa"/>
    <w:rsid w:val="00D240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24090"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B096D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72"/>
      <w:ind w:left="1333" w:right="1550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965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rsid w:val="00D240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24090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9">
    <w:name w:val="footer"/>
    <w:basedOn w:val="a"/>
    <w:link w:val="aa"/>
    <w:rsid w:val="00D240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24090"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B096D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6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5593</Words>
  <Characters>31885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Брянский аграрный техникум г. Стародуб</Company>
  <LinksUpToDate>false</LinksUpToDate>
  <CharactersWithSpaces>37404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Пользователь</cp:lastModifiedBy>
  <cp:revision>6</cp:revision>
  <dcterms:created xsi:type="dcterms:W3CDTF">2024-01-17T08:20:00Z</dcterms:created>
  <dcterms:modified xsi:type="dcterms:W3CDTF">2024-01-19T12:45:00Z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2024-01-17T00:00:00Z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3081306228824645A55614529ABBE970_12</vt:lpwstr>
  </property>
</Properties>
</file>