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F2" w:rsidRDefault="00C238F2" w:rsidP="00C238F2">
      <w:pPr>
        <w:pStyle w:val="1"/>
        <w:spacing w:before="66"/>
        <w:ind w:left="3066" w:right="3091"/>
        <w:jc w:val="center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26"/>
        </w:rPr>
      </w:pPr>
    </w:p>
    <w:p w:rsidR="00C238F2" w:rsidRDefault="00C238F2" w:rsidP="00C238F2">
      <w:pPr>
        <w:pStyle w:val="a3"/>
        <w:rPr>
          <w:b/>
          <w:sz w:val="30"/>
        </w:rPr>
      </w:pPr>
    </w:p>
    <w:p w:rsidR="00C238F2" w:rsidRDefault="00C238F2" w:rsidP="00C238F2">
      <w:pPr>
        <w:spacing w:before="1"/>
        <w:ind w:left="3068" w:right="3091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РАБОТЫ</w:t>
      </w:r>
    </w:p>
    <w:p w:rsidR="00C238F2" w:rsidRDefault="00C238F2" w:rsidP="00C238F2">
      <w:pPr>
        <w:pStyle w:val="a3"/>
        <w:spacing w:before="6"/>
        <w:rPr>
          <w:b/>
          <w:sz w:val="23"/>
        </w:rPr>
      </w:pPr>
    </w:p>
    <w:p w:rsidR="00C238F2" w:rsidRDefault="00C238F2" w:rsidP="00C238F2">
      <w:pPr>
        <w:pStyle w:val="a3"/>
        <w:ind w:left="3633" w:right="3090"/>
        <w:jc w:val="center"/>
      </w:pPr>
      <w:r>
        <w:t>по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</w:t>
      </w:r>
    </w:p>
    <w:p w:rsidR="00C238F2" w:rsidRDefault="00C238F2" w:rsidP="00C238F2">
      <w:pPr>
        <w:pStyle w:val="a3"/>
      </w:pPr>
    </w:p>
    <w:p w:rsidR="00C238F2" w:rsidRDefault="00C238F2" w:rsidP="00C238F2">
      <w:pPr>
        <w:pStyle w:val="a3"/>
        <w:spacing w:line="360" w:lineRule="auto"/>
        <w:ind w:left="3633" w:right="3091"/>
        <w:jc w:val="center"/>
      </w:pPr>
      <w:r>
        <w:rPr>
          <w:b/>
          <w:bCs/>
        </w:rPr>
        <w:t>по профессии 35.01.</w:t>
      </w:r>
      <w:r w:rsidR="00BC2C22">
        <w:rPr>
          <w:b/>
          <w:bCs/>
        </w:rPr>
        <w:t>11</w:t>
      </w:r>
      <w:r>
        <w:rPr>
          <w:b/>
          <w:bCs/>
        </w:rPr>
        <w:t xml:space="preserve"> Мастер сельскохозяйственного производства </w:t>
      </w:r>
    </w:p>
    <w:p w:rsidR="00C238F2" w:rsidRDefault="00C238F2" w:rsidP="00C238F2">
      <w:pPr>
        <w:pStyle w:val="a3"/>
        <w:ind w:left="3633" w:right="3091"/>
        <w:jc w:val="center"/>
      </w:pPr>
      <w:r>
        <w:t>на</w:t>
      </w:r>
      <w:r>
        <w:rPr>
          <w:spacing w:val="-2"/>
        </w:rPr>
        <w:t xml:space="preserve"> </w:t>
      </w:r>
      <w:r>
        <w:t>период 202</w:t>
      </w:r>
      <w:r w:rsidR="00967727">
        <w:t>2</w:t>
      </w:r>
      <w:r>
        <w:t>-202</w:t>
      </w:r>
      <w:r w:rsidR="00967727">
        <w:t>6</w:t>
      </w:r>
      <w:r>
        <w:rPr>
          <w:spacing w:val="2"/>
        </w:rPr>
        <w:t xml:space="preserve"> </w:t>
      </w:r>
      <w:r>
        <w:t>учебный год.</w:t>
      </w: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  <w:bookmarkStart w:id="0" w:name="_GoBack"/>
      <w:bookmarkEnd w:id="0"/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rPr>
          <w:sz w:val="26"/>
        </w:rPr>
      </w:pPr>
    </w:p>
    <w:p w:rsidR="00C238F2" w:rsidRDefault="00C238F2" w:rsidP="00C238F2">
      <w:pPr>
        <w:pStyle w:val="a3"/>
        <w:spacing w:before="6"/>
      </w:pPr>
    </w:p>
    <w:p w:rsidR="00C238F2" w:rsidRDefault="00C238F2" w:rsidP="00C238F2">
      <w:pPr>
        <w:pStyle w:val="1"/>
        <w:ind w:left="3633" w:right="3085"/>
        <w:jc w:val="center"/>
      </w:pPr>
      <w:proofErr w:type="spellStart"/>
      <w:r>
        <w:t>г.Стародуб</w:t>
      </w:r>
      <w:proofErr w:type="spellEnd"/>
      <w:r>
        <w:t>,</w:t>
      </w:r>
      <w:r>
        <w:rPr>
          <w:spacing w:val="-6"/>
        </w:rPr>
        <w:t xml:space="preserve"> </w:t>
      </w:r>
      <w:r>
        <w:t>2023</w:t>
      </w:r>
    </w:p>
    <w:p w:rsidR="00A322E9" w:rsidRDefault="00A322E9" w:rsidP="00A322E9">
      <w:pPr>
        <w:jc w:val="center"/>
        <w:sectPr w:rsidR="00A322E9">
          <w:footerReference w:type="default" r:id="rId8"/>
          <w:pgSz w:w="16840" w:h="11910" w:orient="landscape"/>
          <w:pgMar w:top="106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8"/>
        <w:rPr>
          <w:b/>
          <w:sz w:val="25"/>
        </w:rPr>
      </w:pPr>
    </w:p>
    <w:tbl>
      <w:tblPr>
        <w:tblW w:w="1529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76"/>
        <w:gridCol w:w="1034"/>
        <w:gridCol w:w="2426"/>
        <w:gridCol w:w="1239"/>
        <w:gridCol w:w="2089"/>
        <w:gridCol w:w="2717"/>
        <w:gridCol w:w="1842"/>
      </w:tblGrid>
      <w:tr w:rsidR="00A322E9" w:rsidTr="00A322E9">
        <w:trPr>
          <w:trHeight w:val="138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before="3" w:line="237" w:lineRule="auto"/>
              <w:ind w:left="353" w:right="338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общая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353" w:right="338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before="1"/>
              <w:ind w:left="346" w:right="33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89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89" w:right="17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before="1"/>
              <w:ind w:left="316" w:right="280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before="1"/>
              <w:ind w:left="252" w:right="219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4" w:right="84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A322E9" w:rsidTr="00A322E9">
        <w:trPr>
          <w:trHeight w:val="275"/>
        </w:trPr>
        <w:tc>
          <w:tcPr>
            <w:tcW w:w="1529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День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знаний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48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 4.1, 8.2, 14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tabs>
                <w:tab w:val="left" w:pos="889"/>
              </w:tabs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z w:val="24"/>
              </w:rPr>
              <w:tab/>
              <w:t>главного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0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корпуса/во дворе техникума</w:t>
            </w:r>
          </w:p>
        </w:tc>
        <w:tc>
          <w:tcPr>
            <w:tcW w:w="271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  Советник директора по ВР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60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ind w:left="112" w:right="6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ind w:left="112" w:right="65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237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07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окончания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34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>
              <w:rPr>
                <w:sz w:val="24"/>
              </w:rPr>
              <w:t>второй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120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341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242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auto"/>
              <w:ind w:left="109" w:right="43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интернет-акция</w:t>
            </w:r>
          </w:p>
          <w:p w:rsidR="00A322E9" w:rsidRDefault="00A322E9" w:rsidP="0072025A">
            <w:pPr>
              <w:pStyle w:val="TableParagraph"/>
              <w:spacing w:before="2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«Для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чего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3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83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рекреация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271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2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51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0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42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before="16"/>
              <w:ind w:left="109"/>
              <w:rPr>
                <w:sz w:val="24"/>
              </w:rPr>
            </w:pPr>
            <w:r>
              <w:rPr>
                <w:sz w:val="24"/>
              </w:rPr>
              <w:t>помню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</w:p>
        </w:tc>
        <w:tc>
          <w:tcPr>
            <w:tcW w:w="123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10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283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ind w:left="109" w:right="57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152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39" w:type="dxa"/>
          </w:tcPr>
          <w:p w:rsidR="00A322E9" w:rsidRDefault="00A322E9" w:rsidP="0072025A">
            <w:pPr>
              <w:pStyle w:val="TableParagraph"/>
              <w:spacing w:line="270" w:lineRule="exact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089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Библиотека,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фойе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717" w:type="dxa"/>
          </w:tcPr>
          <w:p w:rsidR="00A322E9" w:rsidRDefault="00A322E9" w:rsidP="0072025A">
            <w:pPr>
              <w:pStyle w:val="TableParagraph"/>
              <w:tabs>
                <w:tab w:val="left" w:pos="1423"/>
              </w:tabs>
              <w:ind w:left="112" w:right="94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12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ДНН,ЭстН</w:t>
            </w:r>
            <w:proofErr w:type="spellEnd"/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2.1, 5, 8.2, 15</w:t>
            </w:r>
          </w:p>
        </w:tc>
      </w:tr>
    </w:tbl>
    <w:p w:rsidR="00A322E9" w:rsidRDefault="00A322E9" w:rsidP="00A322E9">
      <w:pPr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43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388"/>
        <w:gridCol w:w="945"/>
        <w:gridCol w:w="1076"/>
        <w:gridCol w:w="2157"/>
        <w:gridCol w:w="1262"/>
        <w:gridCol w:w="1879"/>
        <w:gridCol w:w="3188"/>
        <w:gridCol w:w="1966"/>
      </w:tblGrid>
      <w:tr w:rsidR="00A322E9" w:rsidTr="00A322E9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7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общая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353" w:right="337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before="1"/>
              <w:ind w:left="347" w:right="33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190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190" w:right="17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before="1"/>
              <w:ind w:left="317" w:right="279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before="1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53" w:right="218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55" w:right="83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Бородинское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сражение.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5"/>
        </w:trPr>
        <w:tc>
          <w:tcPr>
            <w:tcW w:w="157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истории,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57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  <w:gridSpan w:val="3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966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618"/>
        </w:trPr>
        <w:tc>
          <w:tcPr>
            <w:tcW w:w="157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Cs/>
                <w:sz w:val="24"/>
              </w:rPr>
              <w:t>18.09</w:t>
            </w:r>
          </w:p>
        </w:tc>
        <w:tc>
          <w:tcPr>
            <w:tcW w:w="3409" w:type="dxa"/>
            <w:gridSpan w:val="3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партизанки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Зои Космодемьянской </w:t>
            </w:r>
          </w:p>
        </w:tc>
        <w:tc>
          <w:tcPr>
            <w:tcW w:w="2157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Внеурочное</w:t>
            </w:r>
          </w:p>
          <w:p w:rsidR="00A322E9" w:rsidRDefault="00A322E9" w:rsidP="0072025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 о важном»</w:t>
            </w:r>
          </w:p>
        </w:tc>
        <w:tc>
          <w:tcPr>
            <w:tcW w:w="126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ВР, </w:t>
            </w:r>
          </w:p>
          <w:p w:rsidR="00A322E9" w:rsidRDefault="00A322E9" w:rsidP="0072025A">
            <w:pPr>
              <w:pStyle w:val="TableParagraph"/>
              <w:ind w:left="113" w:right="63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</w:tc>
      </w:tr>
      <w:tr w:rsidR="00A322E9" w:rsidTr="00A322E9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80" w:lineRule="auto"/>
              <w:ind w:left="110" w:right="6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</w:p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г. Стародуба            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3" w:right="56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3" w:right="83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</w:t>
            </w:r>
          </w:p>
        </w:tc>
      </w:tr>
      <w:tr w:rsidR="00A322E9" w:rsidTr="00A322E9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6" w:lineRule="exact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6" w:lineRule="exact"/>
              <w:ind w:left="110" w:right="15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3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21.09.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1, 6, 10.1, 17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9" w:type="dxa"/>
            <w:gridSpan w:val="3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Социально-психологическое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A322E9" w:rsidRDefault="00A322E9" w:rsidP="0072025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</w:r>
          </w:p>
          <w:p w:rsidR="00A322E9" w:rsidRDefault="00A322E9" w:rsidP="0072025A">
            <w:pPr>
              <w:pStyle w:val="TableParagraph"/>
              <w:tabs>
                <w:tab w:val="left" w:pos="1891"/>
              </w:tabs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  <w:p w:rsidR="00A322E9" w:rsidRDefault="00A322E9" w:rsidP="0072025A">
            <w:pPr>
              <w:pStyle w:val="TableParagraph"/>
              <w:tabs>
                <w:tab w:val="left" w:pos="1287"/>
              </w:tabs>
              <w:spacing w:line="270" w:lineRule="atLeast"/>
              <w:ind w:right="22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275"/>
        </w:trPr>
        <w:tc>
          <w:tcPr>
            <w:tcW w:w="15433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88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«Молодая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наркотикам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Россия нет!»</w:t>
            </w:r>
          </w:p>
        </w:tc>
        <w:tc>
          <w:tcPr>
            <w:tcW w:w="1076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говорит</w:t>
            </w:r>
          </w:p>
          <w:p w:rsidR="00A322E9" w:rsidRDefault="00A322E9" w:rsidP="0072025A">
            <w:pPr>
              <w:pStyle w:val="TableParagraph"/>
              <w:spacing w:line="261" w:lineRule="exact"/>
              <w:ind w:right="88"/>
              <w:jc w:val="right"/>
              <w:rPr>
                <w:sz w:val="24"/>
              </w:rPr>
            </w:pPr>
          </w:p>
        </w:tc>
        <w:tc>
          <w:tcPr>
            <w:tcW w:w="2157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Фестиваль спорта </w:t>
            </w:r>
          </w:p>
        </w:tc>
        <w:tc>
          <w:tcPr>
            <w:tcW w:w="1262" w:type="dxa"/>
          </w:tcPr>
          <w:p w:rsidR="00A322E9" w:rsidRDefault="00A322E9" w:rsidP="0072025A">
            <w:pPr>
              <w:pStyle w:val="TableParagraph"/>
              <w:spacing w:line="270" w:lineRule="exact"/>
              <w:ind w:left="189" w:right="17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483"/>
              <w:rPr>
                <w:sz w:val="24"/>
              </w:rPr>
            </w:pPr>
            <w:r>
              <w:rPr>
                <w:sz w:val="24"/>
              </w:rPr>
              <w:t xml:space="preserve">ФОК </w:t>
            </w:r>
            <w:proofErr w:type="spellStart"/>
            <w:r>
              <w:rPr>
                <w:sz w:val="24"/>
              </w:rPr>
              <w:t>г.Стародуба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Преподаватель </w:t>
            </w:r>
            <w:proofErr w:type="spellStart"/>
            <w:r>
              <w:rPr>
                <w:sz w:val="24"/>
              </w:rPr>
              <w:t>физ.культуры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3, 6.1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1703"/>
        <w:gridCol w:w="473"/>
        <w:gridCol w:w="1966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общая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before="1"/>
              <w:ind w:left="247" w:right="224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89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A322E9">
        <w:trPr>
          <w:trHeight w:val="83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  <w:r>
              <w:rPr>
                <w:spacing w:val="10"/>
                <w:sz w:val="24"/>
              </w:rPr>
              <w:t xml:space="preserve"> Ф</w:t>
            </w:r>
            <w:r>
              <w:rPr>
                <w:sz w:val="24"/>
              </w:rPr>
              <w:t>естиваль</w:t>
            </w:r>
            <w:r>
              <w:rPr>
                <w:spacing w:val="-57"/>
                <w:sz w:val="24"/>
              </w:rPr>
              <w:t xml:space="preserve">                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0" w:lineRule="atLeast"/>
              <w:ind w:right="32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директора по ВР</w:t>
            </w:r>
          </w:p>
        </w:tc>
        <w:tc>
          <w:tcPr>
            <w:tcW w:w="473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276"/>
        </w:trPr>
        <w:tc>
          <w:tcPr>
            <w:tcW w:w="14791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495" w:right="54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816"/>
                <w:tab w:val="left" w:pos="246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Уставом</w:t>
            </w:r>
          </w:p>
          <w:p w:rsidR="00A322E9" w:rsidRDefault="00A322E9" w:rsidP="0072025A">
            <w:pPr>
              <w:pStyle w:val="TableParagraph"/>
              <w:tabs>
                <w:tab w:val="left" w:pos="2398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Аудитории техникума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659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76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2305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первокурсников.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553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81" w:right="7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275" w:right="269" w:firstLine="1"/>
              <w:jc w:val="center"/>
              <w:rPr>
                <w:sz w:val="24"/>
              </w:rPr>
            </w:pPr>
            <w:r>
              <w:rPr>
                <w:sz w:val="24"/>
              </w:rPr>
              <w:t>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tabs>
                <w:tab w:val="left" w:pos="181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17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79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01.09.-07.09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929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г.Стародуба</w:t>
            </w:r>
            <w:proofErr w:type="spellEnd"/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left="109" w:right="52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ind w:left="108" w:right="834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ГН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3, 7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38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Профилактические встречи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;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видеоматериала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</w:t>
            </w:r>
            <w:r>
              <w:rPr>
                <w:sz w:val="24"/>
              </w:rPr>
              <w:t>ВР                           советник по ВР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2.1, 9.1, 10.2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кружков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79" w:right="7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БАТ </w:t>
            </w:r>
          </w:p>
        </w:tc>
        <w:tc>
          <w:tcPr>
            <w:tcW w:w="2176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819"/>
              </w:tabs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ind w:leftChars="49" w:left="228" w:hangingChars="50" w:hanging="120"/>
              <w:rPr>
                <w:sz w:val="24"/>
              </w:rPr>
            </w:pP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66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руководители</w:t>
            </w:r>
          </w:p>
        </w:tc>
        <w:tc>
          <w:tcPr>
            <w:tcW w:w="196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28"/>
        <w:gridCol w:w="1880"/>
        <w:gridCol w:w="2176"/>
        <w:gridCol w:w="1967"/>
      </w:tblGrid>
      <w:tr w:rsidR="00A322E9" w:rsidTr="0072025A">
        <w:trPr>
          <w:trHeight w:val="13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before="1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before="4" w:line="237" w:lineRule="auto"/>
              <w:ind w:left="353" w:right="339" w:hanging="2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общая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353" w:right="339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before="1"/>
              <w:ind w:left="345" w:right="33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before="1" w:line="274" w:lineRule="exact"/>
              <w:ind w:left="81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  <w:p w:rsidR="00A322E9" w:rsidRDefault="00A322E9" w:rsidP="0072025A">
            <w:pPr>
              <w:pStyle w:val="TableParagraph"/>
              <w:spacing w:line="274" w:lineRule="exact"/>
              <w:ind w:left="81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(курс.)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before="1"/>
              <w:ind w:left="313" w:right="284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before="1"/>
              <w:ind w:left="247" w:right="225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Коды ЛР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Направления</w:t>
            </w:r>
          </w:p>
          <w:p w:rsidR="00A322E9" w:rsidRDefault="00A322E9" w:rsidP="0072025A">
            <w:pPr>
              <w:pStyle w:val="TableParagraph"/>
              <w:ind w:left="249" w:right="90" w:hanging="1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воспитательной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9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5" w:right="29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84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20.09.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tabs>
                <w:tab w:val="left" w:pos="1554"/>
                <w:tab w:val="left" w:pos="2144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(специальность)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ind w:left="108" w:right="756"/>
              <w:rPr>
                <w:sz w:val="24"/>
              </w:rPr>
            </w:pPr>
            <w:r>
              <w:rPr>
                <w:sz w:val="24"/>
              </w:rPr>
              <w:t>Проект-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1628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642"/>
              </w:tabs>
              <w:ind w:left="109" w:right="97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мастерские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2176" w:type="dxa"/>
          </w:tcPr>
          <w:p w:rsidR="00A322E9" w:rsidRDefault="00A322E9" w:rsidP="0072025A">
            <w:pPr>
              <w:pStyle w:val="TableParagraph"/>
              <w:ind w:left="109" w:right="82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9" w:right="80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67" w:type="dxa"/>
          </w:tcPr>
          <w:p w:rsidR="00A322E9" w:rsidRDefault="00A322E9" w:rsidP="0072025A">
            <w:pPr>
              <w:pStyle w:val="TableParagraph"/>
              <w:ind w:left="108" w:right="395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11"/>
        <w:gridCol w:w="2158"/>
        <w:gridCol w:w="1630"/>
        <w:gridCol w:w="1879"/>
        <w:gridCol w:w="2242"/>
        <w:gridCol w:w="189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A322E9" w:rsidTr="0072025A">
        <w:trPr>
          <w:trHeight w:val="278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1"/>
                <w:sz w:val="24"/>
              </w:rPr>
              <w:t>г.Стародуба</w:t>
            </w:r>
            <w:proofErr w:type="spellEnd"/>
            <w:r>
              <w:rPr>
                <w:spacing w:val="1"/>
                <w:sz w:val="24"/>
              </w:rPr>
              <w:t xml:space="preserve"> и Стародубского района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107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341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</w:p>
        </w:tc>
        <w:tc>
          <w:tcPr>
            <w:tcW w:w="215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4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A322E9" w:rsidRDefault="00A322E9" w:rsidP="0072025A">
            <w:pPr>
              <w:pStyle w:val="TableParagraph"/>
              <w:tabs>
                <w:tab w:val="left" w:pos="188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867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36"/>
        <w:gridCol w:w="2132"/>
        <w:gridCol w:w="1630"/>
        <w:gridCol w:w="1879"/>
        <w:gridCol w:w="1786"/>
        <w:gridCol w:w="455"/>
        <w:gridCol w:w="1895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3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6" w:lineRule="exact"/>
              <w:ind w:left="108" w:right="83"/>
              <w:rPr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Стародубского района  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76" w:lineRule="exact"/>
              <w:ind w:left="108" w:right="8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ind w:left="83" w:right="87"/>
              <w:rPr>
                <w:sz w:val="24"/>
              </w:rPr>
            </w:pPr>
            <w:r>
              <w:rPr>
                <w:spacing w:val="-1"/>
                <w:sz w:val="24"/>
              </w:rPr>
              <w:t>Конкурс стенгазет,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83" w:right="735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389"/>
              </w:tabs>
              <w:ind w:left="108" w:right="93" w:firstLine="6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фойе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  <w:p w:rsidR="00A322E9" w:rsidRDefault="00A322E9" w:rsidP="0072025A">
            <w:pPr>
              <w:pStyle w:val="TableParagraph"/>
              <w:ind w:left="108" w:right="865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ind w:left="110" w:right="469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6" w:lineRule="auto"/>
              <w:ind w:left="83" w:right="87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72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0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247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786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по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455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rPr>
                <w:b/>
                <w:sz w:val="26"/>
              </w:rPr>
            </w:pPr>
          </w:p>
          <w:p w:rsidR="00A322E9" w:rsidRDefault="00A322E9" w:rsidP="0072025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A322E9" w:rsidRDefault="00A322E9" w:rsidP="0072025A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30.10.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290"/>
                <w:tab w:val="left" w:pos="2691"/>
              </w:tabs>
              <w:ind w:left="110" w:right="12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8" w:right="69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left="108" w:right="427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ГН,ПозН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</w:p>
        </w:tc>
      </w:tr>
      <w:tr w:rsidR="00A322E9" w:rsidTr="0072025A">
        <w:trPr>
          <w:trHeight w:val="275"/>
        </w:trPr>
        <w:tc>
          <w:tcPr>
            <w:tcW w:w="14785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tabs>
                <w:tab w:val="left" w:pos="1708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Всероссийского</w:t>
            </w:r>
          </w:p>
          <w:p w:rsidR="00A322E9" w:rsidRDefault="00A322E9" w:rsidP="0072025A">
            <w:pPr>
              <w:pStyle w:val="TableParagraph"/>
              <w:tabs>
                <w:tab w:val="left" w:pos="2012"/>
                <w:tab w:val="left" w:pos="3238"/>
              </w:tabs>
              <w:spacing w:line="270" w:lineRule="atLeast"/>
              <w:ind w:left="110" w:right="72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z w:val="24"/>
              </w:rPr>
              <w:tab/>
              <w:t>диктанта</w:t>
            </w:r>
            <w:r>
              <w:rPr>
                <w:sz w:val="24"/>
              </w:rPr>
              <w:tab/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1" w:lineRule="exact"/>
              <w:ind w:left="671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1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  <w:p w:rsidR="00A322E9" w:rsidRDefault="00A322E9" w:rsidP="0072025A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 2.1, 10.1, 17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3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Областной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марафон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профилактике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асоциальных</w:t>
            </w:r>
          </w:p>
        </w:tc>
        <w:tc>
          <w:tcPr>
            <w:tcW w:w="2132" w:type="dxa"/>
          </w:tcPr>
          <w:p w:rsidR="00A322E9" w:rsidRDefault="00A322E9" w:rsidP="0072025A">
            <w:pPr>
              <w:pStyle w:val="TableParagraph"/>
              <w:spacing w:line="270" w:lineRule="exact"/>
              <w:ind w:left="652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241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  <w:p w:rsidR="00A322E9" w:rsidRDefault="00A322E9" w:rsidP="007202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89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ФН,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61"/>
        <w:gridCol w:w="2107"/>
        <w:gridCol w:w="1630"/>
        <w:gridCol w:w="1879"/>
        <w:gridCol w:w="2242"/>
        <w:gridCol w:w="189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47"/>
              <w:rPr>
                <w:sz w:val="24"/>
              </w:rPr>
            </w:pPr>
            <w:r>
              <w:rPr>
                <w:color w:val="221F1F"/>
                <w:sz w:val="24"/>
              </w:rPr>
              <w:t>проявлений</w:t>
            </w:r>
            <w:r>
              <w:rPr>
                <w:color w:val="221F1F"/>
                <w:spacing w:val="-6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пропаганде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ЗОЖ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молодежной среде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sz w:val="24"/>
              </w:rPr>
              <w:t>«Поколение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Z»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right="94"/>
              <w:rPr>
                <w:sz w:val="24"/>
              </w:rPr>
            </w:pP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93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8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Психологическое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546" w:firstLine="62"/>
              <w:rPr>
                <w:sz w:val="24"/>
              </w:rPr>
            </w:pPr>
            <w:r>
              <w:rPr>
                <w:spacing w:val="-1"/>
                <w:sz w:val="24"/>
              </w:rPr>
              <w:t>«Социальные опасности: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наркотики,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суицид, ВИЧ,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противоправные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z w:val="24"/>
              </w:rPr>
              <w:t xml:space="preserve"> экстремизм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ind w:left="110" w:right="108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30" w:right="134"/>
              <w:jc w:val="center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635" w:right="623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БГСХТ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19.10.</w:t>
            </w:r>
          </w:p>
        </w:tc>
        <w:tc>
          <w:tcPr>
            <w:tcW w:w="34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работодателями</w:t>
            </w:r>
          </w:p>
        </w:tc>
        <w:tc>
          <w:tcPr>
            <w:tcW w:w="2107" w:type="dxa"/>
          </w:tcPr>
          <w:p w:rsidR="00A322E9" w:rsidRDefault="00A322E9" w:rsidP="0072025A">
            <w:pPr>
              <w:pStyle w:val="TableParagraph"/>
              <w:spacing w:line="270" w:lineRule="exact"/>
              <w:ind w:left="90" w:right="134"/>
              <w:jc w:val="center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</w:p>
        </w:tc>
        <w:tc>
          <w:tcPr>
            <w:tcW w:w="1630" w:type="dxa"/>
          </w:tcPr>
          <w:p w:rsidR="00A322E9" w:rsidRDefault="00A322E9" w:rsidP="007202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242" w:type="dxa"/>
          </w:tcPr>
          <w:p w:rsidR="00A322E9" w:rsidRDefault="00A322E9" w:rsidP="0072025A">
            <w:pPr>
              <w:pStyle w:val="TableParagraph"/>
              <w:ind w:left="108" w:right="7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886"/>
              </w:tabs>
              <w:spacing w:line="270" w:lineRule="atLeast"/>
              <w:ind w:left="108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896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  <w:tr w:rsidR="00A322E9" w:rsidTr="0072025A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right="60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1, 3, 8.1, 9.2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75"/>
        <w:gridCol w:w="2150"/>
        <w:gridCol w:w="1558"/>
        <w:gridCol w:w="1882"/>
        <w:gridCol w:w="2305"/>
        <w:gridCol w:w="1846"/>
      </w:tblGrid>
      <w:tr w:rsidR="00A322E9" w:rsidTr="0072025A">
        <w:trPr>
          <w:trHeight w:val="110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54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7" w:right="305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tabs>
                <w:tab w:val="left" w:pos="1950"/>
              </w:tabs>
              <w:spacing w:line="276" w:lineRule="exact"/>
              <w:ind w:leftChars="50" w:left="230" w:right="92" w:hangingChars="50" w:hanging="120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tabs>
                <w:tab w:val="left" w:pos="2900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349"/>
              </w:tabs>
              <w:ind w:left="111" w:right="89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Аудитории техникума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28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 xml:space="preserve">Советник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29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 xml:space="preserve">Территория  </w:t>
            </w:r>
          </w:p>
          <w:p w:rsidR="00A322E9" w:rsidRDefault="00A322E9" w:rsidP="0072025A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926"/>
              <w:rPr>
                <w:sz w:val="24"/>
              </w:rPr>
            </w:pPr>
            <w:r>
              <w:rPr>
                <w:sz w:val="24"/>
              </w:rPr>
              <w:t>Советник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30.11.</w:t>
            </w:r>
          </w:p>
        </w:tc>
        <w:tc>
          <w:tcPr>
            <w:tcW w:w="3475" w:type="dxa"/>
          </w:tcPr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318" w:right="305"/>
              <w:jc w:val="center"/>
              <w:rPr>
                <w:sz w:val="24"/>
              </w:rPr>
            </w:pPr>
            <w:r>
              <w:rPr>
                <w:sz w:val="24"/>
              </w:rPr>
              <w:t>Беседа-диспут</w:t>
            </w:r>
          </w:p>
        </w:tc>
        <w:tc>
          <w:tcPr>
            <w:tcW w:w="1558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05" w:type="dxa"/>
          </w:tcPr>
          <w:p w:rsidR="00A322E9" w:rsidRDefault="00A322E9" w:rsidP="0072025A">
            <w:pPr>
              <w:pStyle w:val="TableParagraph"/>
              <w:ind w:left="111" w:right="78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tabs>
                <w:tab w:val="left" w:pos="1951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1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6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11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710"/>
        <w:gridCol w:w="2150"/>
        <w:gridCol w:w="1215"/>
        <w:gridCol w:w="1882"/>
        <w:gridCol w:w="2737"/>
        <w:gridCol w:w="1846"/>
      </w:tblGrid>
      <w:tr w:rsidR="00A322E9" w:rsidTr="00A322E9">
        <w:trPr>
          <w:trHeight w:val="193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698"/>
                <w:tab w:val="left" w:pos="1924"/>
                <w:tab w:val="left" w:pos="2641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беседы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характера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</w:p>
          <w:p w:rsidR="00A322E9" w:rsidRDefault="00A322E9" w:rsidP="0072025A">
            <w:pPr>
              <w:pStyle w:val="TableParagraph"/>
              <w:tabs>
                <w:tab w:val="left" w:pos="277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(согласно плана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1287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3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A322E9" w:rsidRDefault="00A322E9" w:rsidP="0072025A">
            <w:pPr>
              <w:pStyle w:val="TableParagraph"/>
              <w:ind w:left="111" w:right="873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ind w:left="110" w:right="10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603" w:right="585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ind w:left="111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tabs>
                <w:tab w:val="left" w:pos="116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A322E9">
        <w:trPr>
          <w:trHeight w:val="275"/>
        </w:trPr>
        <w:tc>
          <w:tcPr>
            <w:tcW w:w="1511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10" w:type="dxa"/>
          </w:tcPr>
          <w:p w:rsidR="00A322E9" w:rsidRDefault="00A322E9" w:rsidP="0072025A">
            <w:pPr>
              <w:pStyle w:val="TableParagraph"/>
              <w:tabs>
                <w:tab w:val="left" w:pos="1504"/>
                <w:tab w:val="left" w:pos="206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50" w:type="dxa"/>
          </w:tcPr>
          <w:p w:rsidR="00A322E9" w:rsidRDefault="00A322E9" w:rsidP="0072025A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215" w:type="dxa"/>
          </w:tcPr>
          <w:p w:rsidR="00A322E9" w:rsidRDefault="00A322E9" w:rsidP="007202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г. Стародуб,    Стародубский район</w:t>
            </w:r>
          </w:p>
        </w:tc>
        <w:tc>
          <w:tcPr>
            <w:tcW w:w="273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УПР, старший мастер п/о</w:t>
            </w:r>
          </w:p>
        </w:tc>
        <w:tc>
          <w:tcPr>
            <w:tcW w:w="1846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152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05"/>
        <w:gridCol w:w="966"/>
        <w:gridCol w:w="1879"/>
        <w:gridCol w:w="3188"/>
        <w:gridCol w:w="1807"/>
      </w:tblGrid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A322E9" w:rsidTr="00A322E9">
        <w:trPr>
          <w:trHeight w:val="275"/>
        </w:trPr>
        <w:tc>
          <w:tcPr>
            <w:tcW w:w="15274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3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ind w:left="107" w:right="73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3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497"/>
              <w:rPr>
                <w:sz w:val="24"/>
              </w:rPr>
            </w:pPr>
            <w:r>
              <w:rPr>
                <w:sz w:val="24"/>
              </w:rPr>
              <w:t>Всемирный день борьбы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>Классные руководители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240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66" w:type="dxa"/>
          </w:tcPr>
          <w:p w:rsidR="00A322E9" w:rsidRDefault="00A322E9" w:rsidP="00A322E9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188" w:type="dxa"/>
          </w:tcPr>
          <w:p w:rsidR="00A322E9" w:rsidRDefault="00A322E9" w:rsidP="0072025A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807" w:type="dxa"/>
          </w:tcPr>
          <w:p w:rsidR="00A322E9" w:rsidRDefault="00A322E9" w:rsidP="0072025A">
            <w:pPr>
              <w:pStyle w:val="TableParagraph"/>
              <w:tabs>
                <w:tab w:val="left" w:pos="105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 w:rsidSect="00A322E9">
          <w:pgSz w:w="16840" w:h="11910" w:orient="landscape"/>
          <w:pgMar w:top="1100" w:right="900" w:bottom="567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26"/>
        <w:gridCol w:w="1709"/>
        <w:gridCol w:w="144"/>
        <w:gridCol w:w="1637"/>
        <w:gridCol w:w="99"/>
        <w:gridCol w:w="1972"/>
        <w:gridCol w:w="1775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3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г.Стародуб</w:t>
            </w:r>
            <w:proofErr w:type="spellEnd"/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tabs>
                <w:tab w:val="left" w:pos="1613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г.Стародуб</w:t>
            </w:r>
            <w:proofErr w:type="spellEnd"/>
            <w:r>
              <w:rPr>
                <w:sz w:val="24"/>
              </w:rPr>
              <w:t>, Стародубский район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волонтерство</w:t>
            </w:r>
            <w:proofErr w:type="spellEnd"/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3"/>
              <w:rPr>
                <w:spacing w:val="-57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ind w:left="110" w:right="38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42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0" w:lineRule="exact"/>
              <w:ind w:firstLineChars="50" w:firstLine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09" w:type="dxa"/>
          </w:tcPr>
          <w:p w:rsidR="00A322E9" w:rsidRDefault="00A322E9" w:rsidP="0072025A">
            <w:pPr>
              <w:pStyle w:val="TableParagraph"/>
              <w:spacing w:line="270" w:lineRule="exact"/>
              <w:ind w:right="693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0" w:type="dxa"/>
            <w:gridSpan w:val="3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аудитории /библиотека </w:t>
            </w:r>
          </w:p>
        </w:tc>
        <w:tc>
          <w:tcPr>
            <w:tcW w:w="1972" w:type="dxa"/>
          </w:tcPr>
          <w:p w:rsidR="00A322E9" w:rsidRDefault="00A322E9" w:rsidP="0072025A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proofErr w:type="spellStart"/>
            <w:r>
              <w:rPr>
                <w:spacing w:val="-1"/>
                <w:sz w:val="24"/>
              </w:rPr>
              <w:t>руководителибиблиотекарь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05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5267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15.12.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796" w:firstLine="60"/>
              <w:rPr>
                <w:sz w:val="24"/>
              </w:rPr>
            </w:pPr>
            <w:r>
              <w:rPr>
                <w:sz w:val="24"/>
              </w:rPr>
              <w:t>Конкурс «Спорт против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наркотиков!»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tabs>
                <w:tab w:val="left" w:pos="1467"/>
              </w:tabs>
              <w:ind w:left="107" w:right="12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708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55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8"/>
        </w:trPr>
        <w:tc>
          <w:tcPr>
            <w:tcW w:w="14791" w:type="dxa"/>
            <w:gridSpan w:val="9"/>
          </w:tcPr>
          <w:p w:rsidR="00A322E9" w:rsidRDefault="00A322E9" w:rsidP="0072025A">
            <w:pPr>
              <w:pStyle w:val="TableParagraph"/>
              <w:spacing w:before="1" w:line="257" w:lineRule="exact"/>
              <w:ind w:left="5266" w:right="5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Лекции и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7" w:right="9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системы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426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1853" w:type="dxa"/>
            <w:gridSpan w:val="2"/>
          </w:tcPr>
          <w:p w:rsidR="00A322E9" w:rsidRDefault="00A322E9" w:rsidP="0072025A">
            <w:pPr>
              <w:pStyle w:val="TableParagraph"/>
              <w:spacing w:line="271" w:lineRule="exact"/>
              <w:ind w:left="737" w:right="68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37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071" w:type="dxa"/>
            <w:gridSpan w:val="2"/>
          </w:tcPr>
          <w:p w:rsidR="00A322E9" w:rsidRDefault="00A322E9" w:rsidP="0072025A">
            <w:pPr>
              <w:pStyle w:val="TableParagraph"/>
              <w:ind w:left="110" w:right="640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</w:p>
          <w:p w:rsidR="00A322E9" w:rsidRDefault="00A322E9" w:rsidP="0072025A">
            <w:pPr>
              <w:pStyle w:val="TableParagraph"/>
              <w:ind w:left="11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75" w:type="dxa"/>
          </w:tcPr>
          <w:p w:rsidR="00A322E9" w:rsidRDefault="00A322E9" w:rsidP="0072025A">
            <w:pPr>
              <w:pStyle w:val="TableParagraph"/>
              <w:tabs>
                <w:tab w:val="left" w:pos="1241"/>
              </w:tabs>
              <w:ind w:left="106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</w:tbl>
    <w:p w:rsidR="00A322E9" w:rsidRDefault="00A322E9" w:rsidP="00A322E9">
      <w:pPr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153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454"/>
        <w:gridCol w:w="2464"/>
        <w:gridCol w:w="1815"/>
        <w:gridCol w:w="1663"/>
        <w:gridCol w:w="2532"/>
        <w:gridCol w:w="1842"/>
      </w:tblGrid>
      <w:tr w:rsidR="00A322E9" w:rsidTr="00A322E9">
        <w:trPr>
          <w:trHeight w:val="55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6" w:lineRule="exact"/>
              <w:ind w:left="107" w:right="1269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взаимодействия)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A322E9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21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A322E9">
            <w:pPr>
              <w:pStyle w:val="TableParagraph"/>
              <w:ind w:left="84" w:right="632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, советник директора по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 xml:space="preserve">ДНН, </w:t>
            </w:r>
            <w:proofErr w:type="spellStart"/>
            <w:r>
              <w:rPr>
                <w:sz w:val="24"/>
              </w:rPr>
              <w:t>ЭстН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1104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3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семестра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44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A322E9">
        <w:trPr>
          <w:trHeight w:val="115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ind w:left="107" w:right="10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713" w:right="71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ind w:left="161" w:right="85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61" w:right="45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tabs>
                <w:tab w:val="left" w:pos="1089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A322E9">
        <w:trPr>
          <w:trHeight w:val="275"/>
        </w:trPr>
        <w:tc>
          <w:tcPr>
            <w:tcW w:w="15345" w:type="dxa"/>
            <w:gridSpan w:val="7"/>
          </w:tcPr>
          <w:p w:rsidR="00A322E9" w:rsidRDefault="00A322E9" w:rsidP="0072025A">
            <w:pPr>
              <w:pStyle w:val="TableParagraph"/>
              <w:spacing w:line="255" w:lineRule="exact"/>
              <w:ind w:left="2934" w:right="29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A322E9">
        <w:trPr>
          <w:trHeight w:val="551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54" w:type="dxa"/>
          </w:tcPr>
          <w:p w:rsidR="00A322E9" w:rsidRDefault="00A322E9" w:rsidP="0072025A">
            <w:pPr>
              <w:pStyle w:val="TableParagraph"/>
              <w:tabs>
                <w:tab w:val="left" w:pos="1491"/>
                <w:tab w:val="left" w:pos="203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464" w:type="dxa"/>
          </w:tcPr>
          <w:p w:rsidR="00A322E9" w:rsidRDefault="00A322E9" w:rsidP="0072025A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815" w:type="dxa"/>
          </w:tcPr>
          <w:p w:rsidR="00A322E9" w:rsidRDefault="00A322E9" w:rsidP="0072025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532" w:type="dxa"/>
          </w:tcPr>
          <w:p w:rsidR="00A322E9" w:rsidRDefault="00A322E9" w:rsidP="0072025A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84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84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1534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17"/>
        <w:gridCol w:w="1505"/>
        <w:gridCol w:w="2473"/>
        <w:gridCol w:w="1843"/>
      </w:tblGrid>
      <w:tr w:rsidR="00A322E9" w:rsidTr="00A322E9">
        <w:trPr>
          <w:trHeight w:val="278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before="1" w:line="257" w:lineRule="exact"/>
              <w:ind w:left="5248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A322E9" w:rsidTr="00A322E9">
        <w:trPr>
          <w:trHeight w:val="275"/>
        </w:trPr>
        <w:tc>
          <w:tcPr>
            <w:tcW w:w="15346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ind w:left="108" w:right="973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455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9" w:right="273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ind w:left="109" w:right="3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A322E9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студенчества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70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tabs>
                <w:tab w:val="left" w:pos="150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A322E9">
        <w:trPr>
          <w:trHeight w:val="6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1225"/>
                <w:tab w:val="left" w:pos="2520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снятия</w:t>
            </w:r>
            <w:r>
              <w:rPr>
                <w:sz w:val="24"/>
              </w:rPr>
              <w:tab/>
              <w:t xml:space="preserve">блокады Ленинграда 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</w:p>
          <w:p w:rsidR="00A322E9" w:rsidRDefault="00A322E9" w:rsidP="0072025A">
            <w:pPr>
              <w:pStyle w:val="TableParagraph"/>
              <w:spacing w:line="258" w:lineRule="exact"/>
              <w:ind w:left="59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видеоматериалов</w:t>
            </w:r>
          </w:p>
        </w:tc>
        <w:tc>
          <w:tcPr>
            <w:tcW w:w="1817" w:type="dxa"/>
          </w:tcPr>
          <w:p w:rsidR="00A322E9" w:rsidRDefault="00A322E9" w:rsidP="0072025A">
            <w:pPr>
              <w:pStyle w:val="TableParagraph"/>
              <w:spacing w:line="258" w:lineRule="exact"/>
              <w:ind w:right="732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05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473" w:type="dxa"/>
          </w:tcPr>
          <w:p w:rsidR="00A322E9" w:rsidRDefault="00A322E9" w:rsidP="0072025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Преподаватель литературы, библиотекарь </w:t>
            </w:r>
          </w:p>
        </w:tc>
        <w:tc>
          <w:tcPr>
            <w:tcW w:w="1843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</w:p>
          <w:p w:rsidR="00A322E9" w:rsidRDefault="00A322E9" w:rsidP="00A322E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3487"/>
        <w:gridCol w:w="2649"/>
        <w:gridCol w:w="1832"/>
        <w:gridCol w:w="1488"/>
        <w:gridCol w:w="1857"/>
        <w:gridCol w:w="1897"/>
      </w:tblGrid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ind w:left="94" w:right="3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4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proofErr w:type="spellStart"/>
            <w:r>
              <w:rPr>
                <w:spacing w:val="-1"/>
                <w:sz w:val="24"/>
              </w:rPr>
              <w:t>ПатН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 1, 2.1, 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1011" w:right="99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425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ДНН, ФН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37" w:lineRule="auto"/>
              <w:ind w:left="110" w:right="44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3" w:lineRule="exact"/>
              <w:ind w:left="94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  <w:r>
              <w:rPr>
                <w:spacing w:val="-57"/>
                <w:sz w:val="24"/>
              </w:rPr>
              <w:t xml:space="preserve"> п</w:t>
            </w:r>
            <w:r>
              <w:rPr>
                <w:spacing w:val="-2"/>
                <w:sz w:val="24"/>
              </w:rPr>
              <w:t>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322E9" w:rsidRDefault="00A322E9" w:rsidP="0072025A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лыжня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забег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3" w:lineRule="exact"/>
              <w:ind w:left="753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6" w:lineRule="exact"/>
              <w:ind w:left="94" w:right="308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6" w:lineRule="exact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38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ind w:left="110" w:right="111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791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428"/>
              </w:tabs>
              <w:ind w:left="111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1" w:right="383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ind w:left="112" w:right="8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2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98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26.01.</w:t>
            </w:r>
          </w:p>
        </w:tc>
        <w:tc>
          <w:tcPr>
            <w:tcW w:w="3487" w:type="dxa"/>
          </w:tcPr>
          <w:p w:rsidR="00A322E9" w:rsidRDefault="00A322E9" w:rsidP="0072025A">
            <w:pPr>
              <w:pStyle w:val="TableParagraph"/>
              <w:tabs>
                <w:tab w:val="left" w:pos="283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  <w:t>«Моя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траектория»</w:t>
            </w:r>
          </w:p>
        </w:tc>
        <w:tc>
          <w:tcPr>
            <w:tcW w:w="2649" w:type="dxa"/>
          </w:tcPr>
          <w:p w:rsidR="00A322E9" w:rsidRDefault="00A322E9" w:rsidP="0072025A">
            <w:pPr>
              <w:pStyle w:val="TableParagraph"/>
              <w:spacing w:line="270" w:lineRule="exact"/>
              <w:ind w:right="642"/>
              <w:jc w:val="right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</w:p>
        </w:tc>
        <w:tc>
          <w:tcPr>
            <w:tcW w:w="1832" w:type="dxa"/>
          </w:tcPr>
          <w:p w:rsidR="00A322E9" w:rsidRDefault="00A322E9" w:rsidP="0072025A">
            <w:pPr>
              <w:pStyle w:val="TableParagraph"/>
              <w:spacing w:line="270" w:lineRule="exact"/>
              <w:ind w:left="8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A322E9" w:rsidRDefault="00A322E9" w:rsidP="0072025A">
            <w:pPr>
              <w:pStyle w:val="TableParagraph"/>
              <w:spacing w:line="270" w:lineRule="exact"/>
              <w:ind w:left="94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tabs>
                <w:tab w:val="left" w:pos="1376"/>
              </w:tabs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  <w:t>п/о,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spellStart"/>
            <w:r>
              <w:rPr>
                <w:sz w:val="24"/>
              </w:rPr>
              <w:t>спец.дисциплин</w:t>
            </w:r>
            <w:proofErr w:type="spellEnd"/>
          </w:p>
        </w:tc>
        <w:tc>
          <w:tcPr>
            <w:tcW w:w="1897" w:type="dxa"/>
          </w:tcPr>
          <w:p w:rsidR="00A322E9" w:rsidRDefault="00A322E9" w:rsidP="007202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2323"/>
        <w:gridCol w:w="992"/>
        <w:gridCol w:w="2623"/>
        <w:gridCol w:w="1721"/>
        <w:gridCol w:w="1433"/>
        <w:gridCol w:w="2346"/>
        <w:gridCol w:w="1780"/>
      </w:tblGrid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8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468"/>
                <w:tab w:val="left" w:pos="262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z w:val="24"/>
              </w:rPr>
              <w:tab/>
              <w:t>поднятия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10" w:right="945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381"/>
              <w:rPr>
                <w:sz w:val="24"/>
              </w:rPr>
            </w:pPr>
            <w:r>
              <w:rPr>
                <w:spacing w:val="-1"/>
                <w:sz w:val="24"/>
              </w:rPr>
              <w:t>Актовый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 по воспитанию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(Сталинградская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1943)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3" w:lineRule="exact"/>
              <w:ind w:left="54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Краеведчес</w:t>
            </w:r>
            <w:proofErr w:type="spellEnd"/>
            <w:r>
              <w:rPr>
                <w:sz w:val="24"/>
              </w:rPr>
              <w:t>- кий музей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48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8.02.</w:t>
            </w:r>
          </w:p>
        </w:tc>
        <w:tc>
          <w:tcPr>
            <w:tcW w:w="3315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ind w:left="1029" w:right="354" w:hanging="65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8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ind w:left="107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tabs>
                <w:tab w:val="left" w:pos="1148"/>
              </w:tabs>
              <w:ind w:left="110" w:right="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интернационалистов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воинов-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1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Классные аудитории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21.02.</w:t>
            </w:r>
          </w:p>
        </w:tc>
        <w:tc>
          <w:tcPr>
            <w:tcW w:w="2323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ind w:left="110" w:right="457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2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70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2623" w:type="dxa"/>
          </w:tcPr>
          <w:p w:rsidR="00A322E9" w:rsidRDefault="00A322E9" w:rsidP="0072025A">
            <w:pPr>
              <w:pStyle w:val="TableParagraph"/>
              <w:spacing w:line="270" w:lineRule="exact"/>
              <w:ind w:left="6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80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ind w:left="107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ПатН</w:t>
            </w:r>
            <w:proofErr w:type="spellEnd"/>
            <w:r>
              <w:rPr>
                <w:spacing w:val="-3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3302"/>
        <w:gridCol w:w="2619"/>
        <w:gridCol w:w="1721"/>
        <w:gridCol w:w="1433"/>
        <w:gridCol w:w="2346"/>
        <w:gridCol w:w="1779"/>
      </w:tblGrid>
      <w:tr w:rsidR="00A322E9" w:rsidTr="0072025A">
        <w:trPr>
          <w:trHeight w:val="275"/>
        </w:trPr>
        <w:tc>
          <w:tcPr>
            <w:tcW w:w="14789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380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793" w:right="408" w:hanging="368"/>
              <w:rPr>
                <w:sz w:val="24"/>
              </w:rPr>
            </w:pPr>
            <w:r>
              <w:rPr>
                <w:spacing w:val="-1"/>
                <w:sz w:val="24"/>
              </w:rPr>
              <w:t>поздравительные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</w:p>
          <w:p w:rsidR="00A322E9" w:rsidRDefault="00A322E9" w:rsidP="0072025A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видеопоздравление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7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5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25.02.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tabs>
                <w:tab w:val="left" w:pos="1654"/>
                <w:tab w:val="left" w:pos="2807"/>
              </w:tabs>
              <w:ind w:left="93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Спартакиада«Зимний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</w:t>
            </w:r>
            <w:r>
              <w:rPr>
                <w:sz w:val="24"/>
              </w:rPr>
              <w:t>»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ind w:left="610" w:right="589" w:firstLine="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ФОК              г. Стародуба 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физ.</w:t>
            </w:r>
            <w:r>
              <w:rPr>
                <w:spacing w:val="-11"/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ультуры, классные руководители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3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1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302" w:type="dxa"/>
          </w:tcPr>
          <w:p w:rsidR="00A322E9" w:rsidRDefault="00A322E9" w:rsidP="0072025A">
            <w:pPr>
              <w:pStyle w:val="TableParagraph"/>
              <w:ind w:left="93" w:right="943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619" w:type="dxa"/>
          </w:tcPr>
          <w:p w:rsidR="00A322E9" w:rsidRDefault="00A322E9" w:rsidP="0072025A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721" w:type="dxa"/>
          </w:tcPr>
          <w:p w:rsidR="00A322E9" w:rsidRDefault="00A322E9" w:rsidP="0072025A">
            <w:pPr>
              <w:pStyle w:val="TableParagraph"/>
              <w:spacing w:line="270" w:lineRule="exact"/>
              <w:ind w:left="681" w:right="6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33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46" w:type="dxa"/>
          </w:tcPr>
          <w:p w:rsidR="00A322E9" w:rsidRDefault="00A322E9" w:rsidP="0072025A">
            <w:pPr>
              <w:pStyle w:val="TableParagraph"/>
              <w:ind w:left="108" w:right="9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  <w:tc>
          <w:tcPr>
            <w:tcW w:w="1779" w:type="dxa"/>
          </w:tcPr>
          <w:p w:rsidR="00A322E9" w:rsidRDefault="00A322E9" w:rsidP="0072025A">
            <w:pPr>
              <w:pStyle w:val="TableParagraph"/>
              <w:tabs>
                <w:tab w:val="left" w:pos="109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</w:tbl>
    <w:p w:rsidR="00A322E9" w:rsidRDefault="00A322E9" w:rsidP="00A322E9">
      <w:pPr>
        <w:pStyle w:val="a3"/>
        <w:rPr>
          <w:b/>
          <w:sz w:val="20"/>
        </w:rPr>
      </w:pPr>
    </w:p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4011"/>
        <w:gridCol w:w="2160"/>
        <w:gridCol w:w="1805"/>
        <w:gridCol w:w="1495"/>
        <w:gridCol w:w="1291"/>
        <w:gridCol w:w="558"/>
        <w:gridCol w:w="1880"/>
      </w:tblGrid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7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A322E9" w:rsidTr="0072025A">
        <w:trPr>
          <w:trHeight w:val="275"/>
        </w:trPr>
        <w:tc>
          <w:tcPr>
            <w:tcW w:w="14789" w:type="dxa"/>
            <w:gridSpan w:val="8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Актовый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линейка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401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9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216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0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724" w:right="71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5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49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80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</w:tc>
      </w:tr>
      <w:tr w:rsidR="00A322E9" w:rsidTr="0072025A">
        <w:trPr>
          <w:trHeight w:val="275"/>
        </w:trPr>
        <w:tc>
          <w:tcPr>
            <w:tcW w:w="1589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01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849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80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</w:tc>
      </w:tr>
      <w:tr w:rsidR="00A322E9" w:rsidTr="0072025A">
        <w:trPr>
          <w:trHeight w:val="276"/>
        </w:trPr>
        <w:tc>
          <w:tcPr>
            <w:tcW w:w="1589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401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95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49" w:type="dxa"/>
            <w:gridSpan w:val="2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80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589" w:type="dxa"/>
          </w:tcPr>
          <w:p w:rsidR="00A322E9" w:rsidRDefault="00A322E9" w:rsidP="0072025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02.03.</w:t>
            </w:r>
          </w:p>
        </w:tc>
        <w:tc>
          <w:tcPr>
            <w:tcW w:w="4011" w:type="dxa"/>
          </w:tcPr>
          <w:p w:rsidR="00A322E9" w:rsidRDefault="00A322E9" w:rsidP="0072025A">
            <w:pPr>
              <w:pStyle w:val="TableParagraph"/>
              <w:tabs>
                <w:tab w:val="left" w:pos="1860"/>
                <w:tab w:val="left" w:pos="2894"/>
              </w:tabs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«Большая</w:t>
            </w:r>
          </w:p>
        </w:tc>
        <w:tc>
          <w:tcPr>
            <w:tcW w:w="2160" w:type="dxa"/>
          </w:tcPr>
          <w:p w:rsidR="00A322E9" w:rsidRDefault="00A322E9" w:rsidP="0072025A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5" w:type="dxa"/>
          </w:tcPr>
          <w:p w:rsidR="00A322E9" w:rsidRDefault="00A322E9" w:rsidP="0072025A">
            <w:pPr>
              <w:pStyle w:val="TableParagraph"/>
              <w:spacing w:line="258" w:lineRule="exact"/>
              <w:ind w:left="724" w:right="7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5" w:type="dxa"/>
          </w:tcPr>
          <w:p w:rsidR="00A322E9" w:rsidRDefault="00A322E9" w:rsidP="0072025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291" w:type="dxa"/>
            <w:tcBorders>
              <w:righ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</w:tc>
        <w:tc>
          <w:tcPr>
            <w:tcW w:w="558" w:type="dxa"/>
            <w:tcBorders>
              <w:left w:val="nil"/>
            </w:tcBorders>
          </w:tcPr>
          <w:p w:rsidR="00A322E9" w:rsidRDefault="00A322E9" w:rsidP="0072025A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</w:tc>
      </w:tr>
    </w:tbl>
    <w:p w:rsidR="00A322E9" w:rsidRDefault="00A322E9" w:rsidP="00A322E9">
      <w:pPr>
        <w:spacing w:line="258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47"/>
        <w:gridCol w:w="1878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Перемена»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1379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942"/>
                <w:tab w:val="left" w:pos="2790"/>
                <w:tab w:val="left" w:pos="380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воссоединения</w:t>
            </w:r>
            <w:r>
              <w:rPr>
                <w:sz w:val="24"/>
              </w:rPr>
              <w:tab/>
              <w:t>Крыма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732" w:right="718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406"/>
              </w:tabs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ГН,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1931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619"/>
                <w:tab w:val="left" w:pos="2844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  <w:t>фоторабот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«Здоровым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круто!»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675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98"/>
              </w:tabs>
              <w:ind w:left="114" w:right="8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4" w:right="23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5"/>
        </w:trPr>
        <w:tc>
          <w:tcPr>
            <w:tcW w:w="14781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3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08.03.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tabs>
                <w:tab w:val="left" w:pos="1086"/>
                <w:tab w:val="left" w:pos="2103"/>
                <w:tab w:val="left" w:pos="301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«Идет</w:t>
            </w:r>
            <w:r>
              <w:rPr>
                <w:sz w:val="24"/>
              </w:rPr>
              <w:tab/>
              <w:t>Весна,</w:t>
            </w:r>
            <w:r>
              <w:rPr>
                <w:sz w:val="24"/>
              </w:rPr>
              <w:tab/>
              <w:t>весне</w:t>
            </w:r>
            <w:r>
              <w:rPr>
                <w:sz w:val="24"/>
              </w:rPr>
              <w:tab/>
              <w:t>дорогу!»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ind w:left="418" w:right="384" w:hanging="12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    по ВР,</w:t>
            </w:r>
          </w:p>
          <w:p w:rsidR="00A322E9" w:rsidRDefault="00A322E9" w:rsidP="0072025A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ВР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ind w:left="116" w:right="16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ПатН,ДНН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ЭН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30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30.03.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3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ind w:left="114" w:right="191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ФН,ГН</w:t>
            </w:r>
          </w:p>
          <w:p w:rsidR="00A322E9" w:rsidRDefault="00A322E9" w:rsidP="0072025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552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«Широкая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Масленица»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1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ВР классные руководители 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ДНН,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</w:tr>
      <w:tr w:rsidR="00A322E9" w:rsidTr="0072025A">
        <w:trPr>
          <w:trHeight w:val="827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tabs>
                <w:tab w:val="left" w:pos="66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1701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spacing w:line="270" w:lineRule="exact"/>
              <w:ind w:left="726" w:right="70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847" w:type="dxa"/>
          </w:tcPr>
          <w:p w:rsidR="00A322E9" w:rsidRDefault="00A322E9" w:rsidP="0072025A">
            <w:pPr>
              <w:pStyle w:val="TableParagraph"/>
              <w:tabs>
                <w:tab w:val="left" w:pos="1453"/>
              </w:tabs>
              <w:ind w:left="114" w:right="5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12"/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78" w:type="dxa"/>
          </w:tcPr>
          <w:p w:rsidR="00A322E9" w:rsidRDefault="00A322E9" w:rsidP="0072025A">
            <w:pPr>
              <w:pStyle w:val="TableParagraph"/>
              <w:tabs>
                <w:tab w:val="left" w:pos="1200"/>
              </w:tabs>
              <w:ind w:left="145" w:right="87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Позн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4027"/>
        <w:gridCol w:w="2159"/>
        <w:gridCol w:w="1804"/>
        <w:gridCol w:w="1494"/>
        <w:gridCol w:w="1863"/>
        <w:gridCol w:w="1862"/>
      </w:tblGrid>
      <w:tr w:rsidR="00A322E9" w:rsidTr="0072025A">
        <w:trPr>
          <w:trHeight w:val="554"/>
        </w:trPr>
        <w:tc>
          <w:tcPr>
            <w:tcW w:w="1572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402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15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0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494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63" w:type="dxa"/>
          </w:tcPr>
          <w:p w:rsidR="00A322E9" w:rsidRDefault="00A322E9" w:rsidP="0072025A">
            <w:pPr>
              <w:pStyle w:val="TableParagraph"/>
              <w:spacing w:line="276" w:lineRule="exact"/>
              <w:ind w:left="114" w:right="386"/>
              <w:rPr>
                <w:sz w:val="24"/>
              </w:rPr>
            </w:pP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объединений</w:t>
            </w:r>
          </w:p>
        </w:tc>
        <w:tc>
          <w:tcPr>
            <w:tcW w:w="1862" w:type="dxa"/>
          </w:tcPr>
          <w:p w:rsidR="00A322E9" w:rsidRDefault="00A322E9" w:rsidP="0072025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1886"/>
        <w:gridCol w:w="1889"/>
        <w:gridCol w:w="1577"/>
        <w:gridCol w:w="1928"/>
        <w:gridCol w:w="1961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ind w:left="107" w:right="181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3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A322E9" w:rsidRDefault="00A322E9" w:rsidP="0072025A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аудитории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1104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3181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Международная акция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ind w:leftChars="50" w:left="830" w:right="166" w:hangingChars="300" w:hanging="720"/>
              <w:rPr>
                <w:sz w:val="24"/>
              </w:rPr>
            </w:pPr>
            <w:r>
              <w:rPr>
                <w:sz w:val="24"/>
              </w:rPr>
              <w:t xml:space="preserve">Территория            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1,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2.1,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Стадион,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спортзал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ФН,ГН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 2.1, 3, 9.1, 9.2</w:t>
            </w: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22.04.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ind w:left="108" w:right="322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биологии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ЛР 2.1, 5, 6, 10.1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tabs>
                <w:tab w:val="left" w:pos="1645"/>
                <w:tab w:val="left" w:pos="2698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z w:val="24"/>
              </w:rPr>
              <w:tab/>
              <w:t>акция</w:t>
            </w:r>
            <w:r>
              <w:rPr>
                <w:sz w:val="24"/>
              </w:rPr>
              <w:tab/>
              <w:t>«Весенняя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Добра-2024»</w:t>
            </w:r>
          </w:p>
        </w:tc>
        <w:tc>
          <w:tcPr>
            <w:tcW w:w="1886" w:type="dxa"/>
          </w:tcPr>
          <w:p w:rsidR="00A322E9" w:rsidRDefault="00A322E9" w:rsidP="0072025A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89" w:type="dxa"/>
          </w:tcPr>
          <w:p w:rsidR="00A322E9" w:rsidRDefault="00A322E9" w:rsidP="0072025A">
            <w:pPr>
              <w:pStyle w:val="TableParagraph"/>
              <w:spacing w:line="270" w:lineRule="exact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7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«БАТ», </w:t>
            </w:r>
            <w:proofErr w:type="spellStart"/>
            <w:r>
              <w:rPr>
                <w:sz w:val="24"/>
              </w:rPr>
              <w:t>г.Стародуб</w:t>
            </w:r>
            <w:proofErr w:type="spellEnd"/>
          </w:p>
        </w:tc>
        <w:tc>
          <w:tcPr>
            <w:tcW w:w="1928" w:type="dxa"/>
          </w:tcPr>
          <w:p w:rsidR="00A322E9" w:rsidRDefault="00A322E9" w:rsidP="0072025A">
            <w:pPr>
              <w:pStyle w:val="TableParagraph"/>
              <w:tabs>
                <w:tab w:val="left" w:pos="1571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воспитанию,</w:t>
            </w:r>
          </w:p>
        </w:tc>
        <w:tc>
          <w:tcPr>
            <w:tcW w:w="1961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</w:tc>
      </w:tr>
    </w:tbl>
    <w:p w:rsidR="00A322E9" w:rsidRDefault="00A322E9" w:rsidP="00A322E9">
      <w:pPr>
        <w:spacing w:line="261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879"/>
        <w:gridCol w:w="91"/>
        <w:gridCol w:w="1827"/>
        <w:gridCol w:w="1857"/>
        <w:gridCol w:w="1567"/>
        <w:gridCol w:w="1960"/>
        <w:gridCol w:w="155"/>
        <w:gridCol w:w="1783"/>
      </w:tblGrid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79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91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61" w:lineRule="exact"/>
              <w:rPr>
                <w:spacing w:val="-58"/>
                <w:sz w:val="24"/>
              </w:rPr>
            </w:pP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551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техникума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Конкурсная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</w:tr>
      <w:tr w:rsidR="00A322E9" w:rsidTr="0072025A">
        <w:trPr>
          <w:trHeight w:val="827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0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ind w:left="111" w:right="230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Территория</w:t>
            </w:r>
            <w:r>
              <w:rPr>
                <w:sz w:val="24"/>
              </w:rPr>
              <w:t xml:space="preserve"> техникума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18" w:right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ГН, ТН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38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tabs>
                <w:tab w:val="left" w:pos="76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ind w:left="110" w:right="15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 секций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tabs>
                <w:tab w:val="left" w:pos="1607"/>
              </w:tabs>
              <w:ind w:left="110" w:right="7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1" w:lineRule="exact"/>
              <w:ind w:left="757" w:right="73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1960" w:type="dxa"/>
          </w:tcPr>
          <w:p w:rsidR="00A322E9" w:rsidRDefault="00A322E9" w:rsidP="0072025A">
            <w:pPr>
              <w:pStyle w:val="TableParagraph"/>
              <w:ind w:left="101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1" w:right="444"/>
              <w:rPr>
                <w:sz w:val="24"/>
              </w:rPr>
            </w:pPr>
            <w:r>
              <w:rPr>
                <w:spacing w:val="-3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938" w:type="dxa"/>
            <w:gridSpan w:val="2"/>
          </w:tcPr>
          <w:p w:rsidR="00A322E9" w:rsidRDefault="00A322E9" w:rsidP="0072025A">
            <w:pPr>
              <w:pStyle w:val="TableParagraph"/>
              <w:ind w:left="131" w:right="84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ФН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275"/>
        </w:trPr>
        <w:tc>
          <w:tcPr>
            <w:tcW w:w="14787" w:type="dxa"/>
            <w:gridSpan w:val="9"/>
          </w:tcPr>
          <w:p w:rsidR="00A322E9" w:rsidRDefault="00A322E9" w:rsidP="0072025A">
            <w:pPr>
              <w:pStyle w:val="TableParagraph"/>
              <w:spacing w:line="256" w:lineRule="exact"/>
              <w:ind w:left="2934" w:right="2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830"/>
        </w:trPr>
        <w:tc>
          <w:tcPr>
            <w:tcW w:w="1668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970" w:type="dxa"/>
            <w:gridSpan w:val="2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вакансий»</w:t>
            </w:r>
          </w:p>
        </w:tc>
        <w:tc>
          <w:tcPr>
            <w:tcW w:w="1827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</w:tc>
        <w:tc>
          <w:tcPr>
            <w:tcW w:w="1857" w:type="dxa"/>
          </w:tcPr>
          <w:p w:rsidR="00A322E9" w:rsidRDefault="00A322E9" w:rsidP="0072025A">
            <w:pPr>
              <w:pStyle w:val="TableParagraph"/>
              <w:spacing w:line="273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:rsidR="00A322E9" w:rsidRDefault="00A322E9" w:rsidP="0072025A">
            <w:pPr>
              <w:pStyle w:val="TableParagraph"/>
              <w:tabs>
                <w:tab w:val="left" w:pos="1142"/>
              </w:tabs>
              <w:spacing w:line="274" w:lineRule="exact"/>
              <w:ind w:left="111" w:right="103"/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</w:tc>
        <w:tc>
          <w:tcPr>
            <w:tcW w:w="2115" w:type="dxa"/>
            <w:gridSpan w:val="2"/>
          </w:tcPr>
          <w:p w:rsidR="00A322E9" w:rsidRDefault="00A322E9" w:rsidP="0072025A">
            <w:pPr>
              <w:pStyle w:val="TableParagraph"/>
              <w:tabs>
                <w:tab w:val="left" w:pos="1761"/>
              </w:tabs>
              <w:ind w:left="101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ind w:left="108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 ТН, ГН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13, 15</w:t>
            </w:r>
          </w:p>
        </w:tc>
      </w:tr>
    </w:tbl>
    <w:p w:rsidR="00A322E9" w:rsidRDefault="00A322E9" w:rsidP="00A322E9">
      <w:pPr>
        <w:pStyle w:val="a3"/>
        <w:spacing w:after="1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советник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Понедельник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Еженедельно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7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аудитории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805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02.05.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</w:tbl>
    <w:p w:rsidR="00A322E9" w:rsidRDefault="00A322E9" w:rsidP="00A322E9">
      <w:pPr>
        <w:spacing w:line="264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841"/>
        <w:gridCol w:w="1767"/>
        <w:gridCol w:w="1623"/>
        <w:gridCol w:w="1882"/>
        <w:gridCol w:w="2319"/>
        <w:gridCol w:w="1783"/>
      </w:tblGrid>
      <w:tr w:rsidR="00A322E9" w:rsidTr="0072025A">
        <w:trPr>
          <w:trHeight w:val="110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3142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z w:val="24"/>
              </w:rPr>
              <w:tab/>
              <w:t>акция</w:t>
            </w:r>
          </w:p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3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431"/>
              <w:rPr>
                <w:spacing w:val="1"/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</w:p>
          <w:p w:rsidR="00A322E9" w:rsidRDefault="00A322E9" w:rsidP="0072025A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pacing w:val="1"/>
                <w:sz w:val="24"/>
              </w:rPr>
              <w:t>г. Стародуба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7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A322E9" w:rsidRDefault="00A322E9" w:rsidP="0072025A">
            <w:pPr>
              <w:pStyle w:val="TableParagraph"/>
              <w:tabs>
                <w:tab w:val="left" w:pos="1960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587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г.Стародуб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959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8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303"/>
              <w:rPr>
                <w:sz w:val="24"/>
              </w:rPr>
            </w:pPr>
            <w:r>
              <w:rPr>
                <w:sz w:val="24"/>
              </w:rPr>
              <w:t>экспозиция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0" w:lineRule="exact"/>
              <w:ind w:left="38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70" w:lineRule="exact"/>
              <w:ind w:left="17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tabs>
                <w:tab w:val="left" w:pos="1243"/>
                <w:tab w:val="left" w:pos="2080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z w:val="24"/>
              </w:rPr>
              <w:tab/>
              <w:t xml:space="preserve">языка и 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4790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5249" w:right="5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  <w:tr w:rsidR="00A322E9" w:rsidTr="0072025A">
        <w:trPr>
          <w:trHeight w:val="110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3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Chars="48" w:left="346" w:right="88" w:hangingChars="100" w:hanging="240"/>
              <w:rPr>
                <w:spacing w:val="1"/>
                <w:sz w:val="24"/>
              </w:rPr>
            </w:pPr>
            <w:r>
              <w:rPr>
                <w:sz w:val="24"/>
              </w:rPr>
              <w:t>территория</w:t>
            </w:r>
            <w:r>
              <w:rPr>
                <w:spacing w:val="1"/>
                <w:sz w:val="24"/>
              </w:rPr>
              <w:t xml:space="preserve">    </w:t>
            </w:r>
          </w:p>
          <w:p w:rsidR="00A322E9" w:rsidRDefault="00A322E9" w:rsidP="0072025A">
            <w:pPr>
              <w:pStyle w:val="TableParagraph"/>
              <w:ind w:leftChars="48" w:left="345" w:right="88" w:hangingChars="100" w:hanging="23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г. Стародуба 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pacing w:val="1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 по</w:t>
            </w:r>
            <w:r>
              <w:rPr>
                <w:spacing w:val="1"/>
                <w:sz w:val="24"/>
              </w:rPr>
              <w:t xml:space="preserve"> ВР,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06" w:right="747"/>
              <w:rPr>
                <w:sz w:val="24"/>
              </w:rPr>
            </w:pPr>
            <w:r>
              <w:rPr>
                <w:spacing w:val="1"/>
                <w:sz w:val="24"/>
              </w:rPr>
              <w:t>зам. директора по 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656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09.05.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ind w:left="109" w:right="334"/>
              <w:rPr>
                <w:sz w:val="24"/>
              </w:rPr>
            </w:pPr>
            <w:r>
              <w:rPr>
                <w:spacing w:val="-1"/>
                <w:sz w:val="24"/>
              </w:rPr>
              <w:t>праздничное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шествие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70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ind w:left="106" w:right="88"/>
              <w:rPr>
                <w:sz w:val="24"/>
              </w:rPr>
            </w:pPr>
            <w:r>
              <w:rPr>
                <w:sz w:val="24"/>
              </w:rPr>
              <w:t xml:space="preserve">Центральная площадь </w:t>
            </w:r>
            <w:proofErr w:type="spellStart"/>
            <w:r>
              <w:rPr>
                <w:sz w:val="24"/>
              </w:rPr>
              <w:t>г.Стародуба</w:t>
            </w:r>
            <w:proofErr w:type="spellEnd"/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ind w:left="106" w:right="4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tabs>
                <w:tab w:val="left" w:pos="1298"/>
              </w:tabs>
              <w:ind w:left="105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5"/>
        </w:trPr>
        <w:tc>
          <w:tcPr>
            <w:tcW w:w="1575" w:type="dxa"/>
          </w:tcPr>
          <w:p w:rsidR="00A322E9" w:rsidRDefault="00A322E9" w:rsidP="0072025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</w:tcPr>
          <w:p w:rsidR="00A322E9" w:rsidRDefault="00A322E9" w:rsidP="0072025A">
            <w:pPr>
              <w:pStyle w:val="TableParagraph"/>
              <w:tabs>
                <w:tab w:val="left" w:pos="1769"/>
                <w:tab w:val="left" w:pos="2290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профилактике</w:t>
            </w:r>
          </w:p>
        </w:tc>
        <w:tc>
          <w:tcPr>
            <w:tcW w:w="1767" w:type="dxa"/>
          </w:tcPr>
          <w:p w:rsidR="00A322E9" w:rsidRDefault="00A322E9" w:rsidP="0072025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Акция,</w:t>
            </w:r>
          </w:p>
        </w:tc>
        <w:tc>
          <w:tcPr>
            <w:tcW w:w="1623" w:type="dxa"/>
          </w:tcPr>
          <w:p w:rsidR="00A322E9" w:rsidRDefault="00A322E9" w:rsidP="0072025A">
            <w:pPr>
              <w:pStyle w:val="TableParagraph"/>
              <w:spacing w:line="256" w:lineRule="exact"/>
              <w:ind w:left="629" w:right="624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82" w:type="dxa"/>
          </w:tcPr>
          <w:p w:rsidR="00A322E9" w:rsidRDefault="00A322E9" w:rsidP="0072025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БАТ</w:t>
            </w:r>
          </w:p>
        </w:tc>
        <w:tc>
          <w:tcPr>
            <w:tcW w:w="2319" w:type="dxa"/>
          </w:tcPr>
          <w:p w:rsidR="00A322E9" w:rsidRDefault="00A322E9" w:rsidP="0072025A">
            <w:pPr>
              <w:pStyle w:val="TableParagraph"/>
              <w:spacing w:line="256" w:lineRule="exact"/>
              <w:ind w:left="81" w:right="97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783" w:type="dxa"/>
          </w:tcPr>
          <w:p w:rsidR="00A322E9" w:rsidRDefault="00A322E9" w:rsidP="007202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</w:tbl>
    <w:p w:rsidR="00A322E9" w:rsidRDefault="00A322E9" w:rsidP="00A322E9">
      <w:pPr>
        <w:spacing w:line="256" w:lineRule="exact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3841"/>
        <w:gridCol w:w="1734"/>
        <w:gridCol w:w="127"/>
        <w:gridCol w:w="1495"/>
        <w:gridCol w:w="95"/>
        <w:gridCol w:w="1486"/>
        <w:gridCol w:w="312"/>
        <w:gridCol w:w="2188"/>
        <w:gridCol w:w="114"/>
        <w:gridCol w:w="1782"/>
      </w:tblGrid>
      <w:tr w:rsidR="00A322E9" w:rsidTr="0072025A">
        <w:trPr>
          <w:trHeight w:val="273"/>
        </w:trPr>
        <w:tc>
          <w:tcPr>
            <w:tcW w:w="1606" w:type="dxa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дорожно-транспортного</w:t>
            </w:r>
          </w:p>
        </w:tc>
        <w:tc>
          <w:tcPr>
            <w:tcW w:w="1734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62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  <w:gridSpan w:val="3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2302" w:type="dxa"/>
            <w:gridSpan w:val="2"/>
            <w:vMerge w:val="restart"/>
          </w:tcPr>
          <w:p w:rsidR="00A322E9" w:rsidRDefault="00A322E9" w:rsidP="0072025A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</w:tc>
      </w:tr>
      <w:tr w:rsidR="00A322E9" w:rsidTr="0072025A">
        <w:trPr>
          <w:trHeight w:val="271"/>
        </w:trPr>
        <w:tc>
          <w:tcPr>
            <w:tcW w:w="1606" w:type="dxa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76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1734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62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  <w:gridSpan w:val="3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2302" w:type="dxa"/>
            <w:gridSpan w:val="2"/>
            <w:vMerge/>
            <w:tcBorders>
              <w:top w:val="nil"/>
            </w:tcBorders>
          </w:tcPr>
          <w:p w:rsidR="00A322E9" w:rsidRDefault="00A322E9" w:rsidP="0072025A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tcBorders>
              <w:top w:val="nil"/>
            </w:tcBorders>
          </w:tcPr>
          <w:p w:rsidR="00A322E9" w:rsidRDefault="00A322E9" w:rsidP="0072025A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7, 8.2</w:t>
            </w:r>
          </w:p>
        </w:tc>
      </w:tr>
      <w:tr w:rsidR="00A322E9" w:rsidTr="0072025A">
        <w:trPr>
          <w:trHeight w:val="275"/>
        </w:trPr>
        <w:tc>
          <w:tcPr>
            <w:tcW w:w="14780" w:type="dxa"/>
            <w:gridSpan w:val="11"/>
          </w:tcPr>
          <w:p w:rsidR="00A322E9" w:rsidRDefault="00A322E9" w:rsidP="0072025A">
            <w:pPr>
              <w:pStyle w:val="TableParagraph"/>
              <w:spacing w:line="256" w:lineRule="exact"/>
              <w:ind w:left="2934" w:right="2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направленности,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преподавателями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41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«Профессиональное</w:t>
            </w:r>
          </w:p>
        </w:tc>
        <w:tc>
          <w:tcPr>
            <w:tcW w:w="1861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конкурсы</w:t>
            </w:r>
          </w:p>
        </w:tc>
        <w:tc>
          <w:tcPr>
            <w:tcW w:w="1590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6" w:type="dxa"/>
            <w:tcBorders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</w:tc>
        <w:tc>
          <w:tcPr>
            <w:tcW w:w="312" w:type="dxa"/>
            <w:tcBorders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A322E9" w:rsidRDefault="00A322E9" w:rsidP="0072025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ТН</w:t>
            </w: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мастерство»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профессии</w:t>
            </w: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мастерские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ЛР 4.1, 13, 15</w:t>
            </w: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мастер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5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72025A">
        <w:trPr>
          <w:trHeight w:val="276"/>
        </w:trPr>
        <w:tc>
          <w:tcPr>
            <w:tcW w:w="1606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nil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обучения,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  <w:tr w:rsidR="00A322E9" w:rsidTr="00A322E9">
        <w:trPr>
          <w:trHeight w:val="276"/>
        </w:trPr>
        <w:tc>
          <w:tcPr>
            <w:tcW w:w="1606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841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861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590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  <w:tcBorders>
              <w:top w:val="nil"/>
              <w:bottom w:val="single" w:sz="4" w:space="0" w:color="auto"/>
              <w:right w:val="nil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tabs>
                <w:tab w:val="left" w:pos="1839"/>
              </w:tabs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1896" w:type="dxa"/>
            <w:gridSpan w:val="2"/>
            <w:tcBorders>
              <w:top w:val="nil"/>
              <w:bottom w:val="single" w:sz="4" w:space="0" w:color="auto"/>
            </w:tcBorders>
          </w:tcPr>
          <w:p w:rsidR="00A322E9" w:rsidRDefault="00A322E9" w:rsidP="0072025A">
            <w:pPr>
              <w:pStyle w:val="TableParagraph"/>
              <w:rPr>
                <w:sz w:val="20"/>
              </w:rPr>
            </w:pPr>
          </w:p>
        </w:tc>
      </w:tr>
    </w:tbl>
    <w:p w:rsidR="00A322E9" w:rsidRDefault="00A322E9" w:rsidP="00A322E9">
      <w:pPr>
        <w:pStyle w:val="a3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62"/>
        <w:gridCol w:w="1833"/>
        <w:gridCol w:w="1836"/>
        <w:gridCol w:w="1879"/>
        <w:gridCol w:w="1880"/>
        <w:gridCol w:w="1913"/>
      </w:tblGrid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A322E9" w:rsidTr="0072025A">
        <w:trPr>
          <w:trHeight w:val="275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9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tabs>
                <w:tab w:val="left" w:pos="1891"/>
                <w:tab w:val="left" w:pos="2946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z w:val="24"/>
              </w:rPr>
              <w:tab/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«Большая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3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9.2,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8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Классная аудитория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36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ПозН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22.06.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spacing w:line="270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Мемориал</w:t>
            </w:r>
          </w:p>
          <w:p w:rsidR="00A322E9" w:rsidRDefault="00A322E9" w:rsidP="0072025A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солдатам ВО войны  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10" w:right="2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276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6" w:lineRule="exact"/>
              <w:ind w:left="2934" w:right="29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62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мини-футболу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футбольным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</w:p>
        </w:tc>
        <w:tc>
          <w:tcPr>
            <w:tcW w:w="1833" w:type="dxa"/>
          </w:tcPr>
          <w:p w:rsidR="00A322E9" w:rsidRDefault="00A322E9" w:rsidP="0072025A">
            <w:pPr>
              <w:pStyle w:val="TableParagraph"/>
              <w:ind w:left="558" w:right="249" w:hanging="288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tabs>
                <w:tab w:val="left" w:pos="1444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 xml:space="preserve">Стадион </w:t>
            </w:r>
            <w:r>
              <w:rPr>
                <w:sz w:val="24"/>
              </w:rPr>
              <w:tab/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28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ФН,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277"/>
        </w:trPr>
        <w:tc>
          <w:tcPr>
            <w:tcW w:w="14788" w:type="dxa"/>
            <w:gridSpan w:val="7"/>
          </w:tcPr>
          <w:p w:rsidR="00A322E9" w:rsidRDefault="00A322E9" w:rsidP="0072025A">
            <w:pPr>
              <w:pStyle w:val="TableParagraph"/>
              <w:spacing w:line="258" w:lineRule="exact"/>
              <w:ind w:left="2934" w:right="29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ПОО</w:t>
            </w:r>
          </w:p>
        </w:tc>
      </w:tr>
    </w:tbl>
    <w:p w:rsidR="00A322E9" w:rsidRDefault="00A322E9" w:rsidP="00A322E9">
      <w:pPr>
        <w:spacing w:line="258" w:lineRule="exact"/>
        <w:jc w:val="center"/>
        <w:rPr>
          <w:sz w:val="24"/>
        </w:rPr>
        <w:sectPr w:rsidR="00A322E9">
          <w:pgSz w:w="16840" w:h="11910" w:orient="landscape"/>
          <w:pgMar w:top="1100" w:right="900" w:bottom="1400" w:left="920" w:header="0" w:footer="1216" w:gutter="0"/>
          <w:cols w:space="720"/>
        </w:sectPr>
      </w:pPr>
    </w:p>
    <w:p w:rsidR="00A322E9" w:rsidRDefault="00A322E9" w:rsidP="00A322E9">
      <w:pPr>
        <w:pStyle w:val="a3"/>
        <w:spacing w:before="3"/>
        <w:rPr>
          <w:b/>
          <w:sz w:val="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4059"/>
        <w:gridCol w:w="1836"/>
        <w:gridCol w:w="1836"/>
        <w:gridCol w:w="1879"/>
        <w:gridCol w:w="1880"/>
        <w:gridCol w:w="1913"/>
      </w:tblGrid>
      <w:tr w:rsidR="00A322E9" w:rsidTr="00A322E9">
        <w:trPr>
          <w:trHeight w:val="1385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spacing w:line="276" w:lineRule="exact"/>
              <w:ind w:left="110" w:right="76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</w:tr>
      <w:tr w:rsidR="00A322E9" w:rsidTr="0072025A">
        <w:trPr>
          <w:trHeight w:val="1104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12.06.23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355" w:right="341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ind w:leftChars="159" w:left="350" w:right="81"/>
              <w:rPr>
                <w:sz w:val="24"/>
              </w:rPr>
            </w:pPr>
            <w:r>
              <w:rPr>
                <w:sz w:val="24"/>
              </w:rPr>
              <w:t>Парк                 г. Стародуба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Советник директора по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ГН,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 ДНН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8.1,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8.2, 13</w:t>
            </w:r>
          </w:p>
        </w:tc>
      </w:tr>
      <w:tr w:rsidR="00A322E9" w:rsidTr="0072025A">
        <w:trPr>
          <w:trHeight w:val="1103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4" w:right="3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воспитанию,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</w:p>
          <w:p w:rsidR="00A322E9" w:rsidRDefault="00A322E9" w:rsidP="0072025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ДНН,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ЭстН</w:t>
            </w:r>
            <w:proofErr w:type="spellEnd"/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8.1, 8.2, 13</w:t>
            </w:r>
          </w:p>
        </w:tc>
      </w:tr>
      <w:tr w:rsidR="00A322E9" w:rsidTr="0072025A">
        <w:trPr>
          <w:trHeight w:val="1656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14.06.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экзаменационных стрессов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студентов:</w:t>
            </w:r>
          </w:p>
          <w:p w:rsidR="00A322E9" w:rsidRDefault="00A322E9" w:rsidP="0072025A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сдачи.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ГБПОУ</w:t>
            </w:r>
          </w:p>
          <w:p w:rsidR="00A322E9" w:rsidRDefault="00A322E9" w:rsidP="0072025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«БАТ»</w:t>
            </w:r>
          </w:p>
          <w:p w:rsidR="00A322E9" w:rsidRDefault="00A322E9" w:rsidP="0072025A">
            <w:pPr>
              <w:pStyle w:val="TableParagraph"/>
              <w:ind w:left="110" w:right="708"/>
              <w:rPr>
                <w:sz w:val="24"/>
              </w:rPr>
            </w:pP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tabs>
                <w:tab w:val="left" w:pos="1525"/>
              </w:tabs>
              <w:ind w:left="110" w:right="92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</w:t>
            </w:r>
          </w:p>
          <w:p w:rsidR="00A322E9" w:rsidRDefault="00A322E9" w:rsidP="0072025A">
            <w:pPr>
              <w:pStyle w:val="TableParagraph"/>
              <w:ind w:left="110" w:right="742"/>
              <w:rPr>
                <w:sz w:val="24"/>
              </w:rPr>
            </w:pPr>
            <w:r>
              <w:rPr>
                <w:spacing w:val="1"/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ДНН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9.1,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</w:tr>
      <w:tr w:rsidR="00A322E9" w:rsidTr="0072025A">
        <w:trPr>
          <w:trHeight w:val="827"/>
        </w:trPr>
        <w:tc>
          <w:tcPr>
            <w:tcW w:w="1385" w:type="dxa"/>
          </w:tcPr>
          <w:p w:rsidR="00A322E9" w:rsidRDefault="00A322E9" w:rsidP="007202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4059" w:type="dxa"/>
          </w:tcPr>
          <w:p w:rsidR="00A322E9" w:rsidRDefault="00A322E9" w:rsidP="0072025A">
            <w:pPr>
              <w:pStyle w:val="TableParagraph"/>
              <w:ind w:left="108" w:right="1917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A322E9" w:rsidRDefault="00A322E9" w:rsidP="007202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семестра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836" w:type="dxa"/>
          </w:tcPr>
          <w:p w:rsidR="00A322E9" w:rsidRDefault="00A322E9" w:rsidP="0072025A">
            <w:pPr>
              <w:pStyle w:val="TableParagraph"/>
              <w:spacing w:line="270" w:lineRule="exact"/>
              <w:ind w:left="355" w:right="34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879" w:type="dxa"/>
          </w:tcPr>
          <w:p w:rsidR="00A322E9" w:rsidRDefault="00A322E9" w:rsidP="0072025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880" w:type="dxa"/>
          </w:tcPr>
          <w:p w:rsidR="00A322E9" w:rsidRDefault="00A322E9" w:rsidP="0072025A">
            <w:pPr>
              <w:pStyle w:val="TableParagraph"/>
              <w:ind w:left="110" w:right="2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Зам.директора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13" w:type="dxa"/>
          </w:tcPr>
          <w:p w:rsidR="00A322E9" w:rsidRDefault="00A322E9" w:rsidP="007202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ГН,</w:t>
            </w:r>
          </w:p>
          <w:p w:rsidR="00A322E9" w:rsidRDefault="00A322E9" w:rsidP="007202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ЛР 1, 2.1,</w:t>
            </w:r>
          </w:p>
        </w:tc>
      </w:tr>
    </w:tbl>
    <w:p w:rsidR="00CA3E86" w:rsidRDefault="00CA3E86"/>
    <w:sectPr w:rsidR="00CA3E86">
      <w:pgSz w:w="16840" w:h="11910" w:orient="landscape"/>
      <w:pgMar w:top="1100" w:right="900" w:bottom="1400" w:left="920" w:header="0" w:footer="12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581" w:rsidRDefault="00992581" w:rsidP="00A322E9">
      <w:r>
        <w:separator/>
      </w:r>
    </w:p>
  </w:endnote>
  <w:endnote w:type="continuationSeparator" w:id="0">
    <w:p w:rsidR="00992581" w:rsidRDefault="00992581" w:rsidP="00A3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F2D" w:rsidRDefault="0099258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581" w:rsidRDefault="00992581" w:rsidP="00A322E9">
      <w:r>
        <w:separator/>
      </w:r>
    </w:p>
  </w:footnote>
  <w:footnote w:type="continuationSeparator" w:id="0">
    <w:p w:rsidR="00992581" w:rsidRDefault="00992581" w:rsidP="00A3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2">
    <w:nsid w:val="B5E306ED"/>
    <w:multiLevelType w:val="multilevel"/>
    <w:tmpl w:val="B5E306ED"/>
    <w:lvl w:ilvl="0">
      <w:numFmt w:val="bullet"/>
      <w:lvlText w:val="-"/>
      <w:lvlJc w:val="left"/>
      <w:pPr>
        <w:ind w:left="1583" w:hanging="14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04" w:hanging="14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29" w:hanging="1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4" w:hanging="1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78" w:hanging="1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3" w:hanging="1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8" w:hanging="1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52" w:hanging="1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77" w:hanging="1472"/>
      </w:pPr>
      <w:rPr>
        <w:rFonts w:hint="default"/>
        <w:lang w:val="ru-RU" w:eastAsia="en-US" w:bidi="ar-SA"/>
      </w:rPr>
    </w:lvl>
  </w:abstractNum>
  <w:abstractNum w:abstractNumId="3">
    <w:nsid w:val="BF205925"/>
    <w:multiLevelType w:val="multilevel"/>
    <w:tmpl w:val="BF205925"/>
    <w:lvl w:ilvl="0">
      <w:numFmt w:val="bullet"/>
      <w:lvlText w:val="-"/>
      <w:lvlJc w:val="left"/>
      <w:pPr>
        <w:ind w:left="108" w:hanging="6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65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6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653"/>
      </w:pPr>
      <w:rPr>
        <w:rFonts w:hint="default"/>
        <w:lang w:val="ru-RU" w:eastAsia="en-US" w:bidi="ar-SA"/>
      </w:rPr>
    </w:lvl>
  </w:abstractNum>
  <w:abstractNum w:abstractNumId="4">
    <w:nsid w:val="C8879AEF"/>
    <w:multiLevelType w:val="multilevel"/>
    <w:tmpl w:val="C8879AEF"/>
    <w:lvl w:ilvl="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40"/>
      </w:pPr>
      <w:rPr>
        <w:rFonts w:hint="default"/>
        <w:lang w:val="ru-RU" w:eastAsia="en-US" w:bidi="ar-SA"/>
      </w:rPr>
    </w:lvl>
  </w:abstractNum>
  <w:abstractNum w:abstractNumId="5">
    <w:nsid w:val="CF092B84"/>
    <w:multiLevelType w:val="multilevel"/>
    <w:tmpl w:val="CF092B84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6">
    <w:nsid w:val="D7F9FE59"/>
    <w:multiLevelType w:val="multilevel"/>
    <w:tmpl w:val="D7F9FE59"/>
    <w:lvl w:ilvl="0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1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1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</w:abstractNum>
  <w:abstractNum w:abstractNumId="7">
    <w:nsid w:val="DCBA6B53"/>
    <w:multiLevelType w:val="multilevel"/>
    <w:tmpl w:val="DCBA6B53"/>
    <w:lvl w:ilvl="0">
      <w:numFmt w:val="bullet"/>
      <w:lvlText w:val="-"/>
      <w:lvlJc w:val="left"/>
      <w:pPr>
        <w:ind w:left="108" w:hanging="2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168"/>
      </w:pPr>
      <w:rPr>
        <w:rFonts w:hint="default"/>
        <w:lang w:val="ru-RU" w:eastAsia="en-US" w:bidi="ar-SA"/>
      </w:rPr>
    </w:lvl>
  </w:abstractNum>
  <w:abstractNum w:abstractNumId="8">
    <w:nsid w:val="F4B5D9F5"/>
    <w:multiLevelType w:val="multilevel"/>
    <w:tmpl w:val="F4B5D9F5"/>
    <w:lvl w:ilvl="0">
      <w:numFmt w:val="bullet"/>
      <w:lvlText w:val="-"/>
      <w:lvlJc w:val="left"/>
      <w:pPr>
        <w:ind w:left="108" w:hanging="351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445" w:hanging="35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51"/>
      </w:pPr>
      <w:rPr>
        <w:rFonts w:hint="default"/>
        <w:lang w:val="ru-RU" w:eastAsia="en-US" w:bidi="ar-SA"/>
      </w:rPr>
    </w:lvl>
  </w:abstractNum>
  <w:abstractNum w:abstractNumId="9">
    <w:nsid w:val="0053208E"/>
    <w:multiLevelType w:val="multilevel"/>
    <w:tmpl w:val="0053208E"/>
    <w:lvl w:ilvl="0">
      <w:numFmt w:val="bullet"/>
      <w:lvlText w:val=""/>
      <w:lvlJc w:val="left"/>
      <w:pPr>
        <w:ind w:left="828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02" w:hanging="3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5" w:hanging="3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67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0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5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97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80" w:hanging="349"/>
      </w:pPr>
      <w:rPr>
        <w:rFonts w:hint="default"/>
        <w:lang w:val="ru-RU" w:eastAsia="en-US" w:bidi="ar-SA"/>
      </w:rPr>
    </w:lvl>
  </w:abstractNum>
  <w:abstractNum w:abstractNumId="10">
    <w:nsid w:val="0248C179"/>
    <w:multiLevelType w:val="multilevel"/>
    <w:tmpl w:val="0248C179"/>
    <w:lvl w:ilvl="0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238"/>
      </w:pPr>
      <w:rPr>
        <w:rFonts w:hint="default"/>
        <w:lang w:val="ru-RU" w:eastAsia="en-US" w:bidi="ar-SA"/>
      </w:rPr>
    </w:lvl>
  </w:abstractNum>
  <w:abstractNum w:abstractNumId="11">
    <w:nsid w:val="03D62ECE"/>
    <w:multiLevelType w:val="multilevel"/>
    <w:tmpl w:val="03D62ECE"/>
    <w:lvl w:ilvl="0">
      <w:numFmt w:val="bullet"/>
      <w:lvlText w:val="-"/>
      <w:lvlJc w:val="left"/>
      <w:pPr>
        <w:ind w:left="108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5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2" w:hanging="543"/>
      </w:pPr>
      <w:rPr>
        <w:rFonts w:hint="default"/>
        <w:lang w:val="ru-RU" w:eastAsia="en-US" w:bidi="ar-SA"/>
      </w:rPr>
    </w:lvl>
  </w:abstractNum>
  <w:abstractNum w:abstractNumId="12">
    <w:nsid w:val="0E640482"/>
    <w:multiLevelType w:val="multilevel"/>
    <w:tmpl w:val="0E640482"/>
    <w:lvl w:ilvl="0">
      <w:numFmt w:val="bullet"/>
      <w:lvlText w:val=""/>
      <w:lvlJc w:val="left"/>
      <w:pPr>
        <w:ind w:left="11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13">
    <w:nsid w:val="2470EC97"/>
    <w:multiLevelType w:val="multilevel"/>
    <w:tmpl w:val="2470EC97"/>
    <w:lvl w:ilvl="0">
      <w:numFmt w:val="bullet"/>
      <w:lvlText w:val="-"/>
      <w:lvlJc w:val="left"/>
      <w:pPr>
        <w:ind w:left="10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9"/>
      </w:pPr>
      <w:rPr>
        <w:rFonts w:hint="default"/>
        <w:lang w:val="ru-RU" w:eastAsia="en-US" w:bidi="ar-SA"/>
      </w:rPr>
    </w:lvl>
  </w:abstractNum>
  <w:abstractNum w:abstractNumId="14">
    <w:nsid w:val="25B654F3"/>
    <w:multiLevelType w:val="multilevel"/>
    <w:tmpl w:val="25B654F3"/>
    <w:lvl w:ilvl="0">
      <w:numFmt w:val="bullet"/>
      <w:lvlText w:val="-"/>
      <w:lvlJc w:val="left"/>
      <w:pPr>
        <w:ind w:left="108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432"/>
      </w:pPr>
      <w:rPr>
        <w:rFonts w:hint="default"/>
        <w:lang w:val="ru-RU" w:eastAsia="en-US" w:bidi="ar-SA"/>
      </w:rPr>
    </w:lvl>
  </w:abstractNum>
  <w:abstractNum w:abstractNumId="15">
    <w:nsid w:val="2A8F537B"/>
    <w:multiLevelType w:val="multilevel"/>
    <w:tmpl w:val="2A8F537B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6">
    <w:nsid w:val="4C1BAE26"/>
    <w:multiLevelType w:val="multilevel"/>
    <w:tmpl w:val="4C1BAE26"/>
    <w:lvl w:ilvl="0">
      <w:start w:val="3"/>
      <w:numFmt w:val="decimal"/>
      <w:lvlText w:val="%1"/>
      <w:lvlJc w:val="left"/>
      <w:pPr>
        <w:ind w:left="12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20"/>
      </w:pPr>
      <w:rPr>
        <w:rFonts w:hint="default"/>
        <w:lang w:val="ru-RU" w:eastAsia="en-US" w:bidi="ar-SA"/>
      </w:rPr>
    </w:lvl>
  </w:abstractNum>
  <w:abstractNum w:abstractNumId="17">
    <w:nsid w:val="4D4DC07F"/>
    <w:multiLevelType w:val="multilevel"/>
    <w:tmpl w:val="4D4DC07F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abstractNum w:abstractNumId="18">
    <w:nsid w:val="59ADCABA"/>
    <w:multiLevelType w:val="multilevel"/>
    <w:tmpl w:val="59ADCABA"/>
    <w:lvl w:ilvl="0">
      <w:numFmt w:val="bullet"/>
      <w:lvlText w:val="●"/>
      <w:lvlJc w:val="left"/>
      <w:pPr>
        <w:ind w:left="31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36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207"/>
      </w:pPr>
      <w:rPr>
        <w:rFonts w:hint="default"/>
        <w:lang w:val="ru-RU" w:eastAsia="en-US" w:bidi="ar-SA"/>
      </w:rPr>
    </w:lvl>
  </w:abstractNum>
  <w:abstractNum w:abstractNumId="19">
    <w:nsid w:val="5A241D34"/>
    <w:multiLevelType w:val="multilevel"/>
    <w:tmpl w:val="5A241D34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5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9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8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7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9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65" w:hanging="372"/>
      </w:pPr>
      <w:rPr>
        <w:rFonts w:hint="default"/>
        <w:lang w:val="ru-RU" w:eastAsia="en-US" w:bidi="ar-SA"/>
      </w:rPr>
    </w:lvl>
  </w:abstractNum>
  <w:abstractNum w:abstractNumId="20">
    <w:nsid w:val="60382F6E"/>
    <w:multiLevelType w:val="multilevel"/>
    <w:tmpl w:val="60382F6E"/>
    <w:lvl w:ilvl="0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2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7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1" w:hanging="144"/>
      </w:pPr>
      <w:rPr>
        <w:rFonts w:hint="default"/>
        <w:lang w:val="ru-RU" w:eastAsia="en-US" w:bidi="ar-SA"/>
      </w:rPr>
    </w:lvl>
  </w:abstractNum>
  <w:abstractNum w:abstractNumId="21">
    <w:nsid w:val="72183CF9"/>
    <w:multiLevelType w:val="multilevel"/>
    <w:tmpl w:val="72183CF9"/>
    <w:lvl w:ilvl="0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0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2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4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23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1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15"/>
  </w:num>
  <w:num w:numId="12">
    <w:abstractNumId w:val="19"/>
  </w:num>
  <w:num w:numId="13">
    <w:abstractNumId w:val="4"/>
  </w:num>
  <w:num w:numId="14">
    <w:abstractNumId w:val="17"/>
  </w:num>
  <w:num w:numId="15">
    <w:abstractNumId w:val="8"/>
  </w:num>
  <w:num w:numId="16">
    <w:abstractNumId w:val="13"/>
  </w:num>
  <w:num w:numId="17">
    <w:abstractNumId w:val="7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E38"/>
    <w:rsid w:val="006141CF"/>
    <w:rsid w:val="006B150D"/>
    <w:rsid w:val="007D311F"/>
    <w:rsid w:val="00967727"/>
    <w:rsid w:val="00967E38"/>
    <w:rsid w:val="00992581"/>
    <w:rsid w:val="00A322E9"/>
    <w:rsid w:val="00A7730F"/>
    <w:rsid w:val="00BC2C22"/>
    <w:rsid w:val="00C126A5"/>
    <w:rsid w:val="00C238F2"/>
    <w:rsid w:val="00CA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22E9"/>
    <w:pPr>
      <w:ind w:left="1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22E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322E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322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A322E9"/>
    <w:pPr>
      <w:spacing w:before="72"/>
      <w:ind w:left="1333" w:right="1550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A322E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322E9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A322E9"/>
    <w:pPr>
      <w:ind w:left="965" w:hanging="145"/>
    </w:pPr>
  </w:style>
  <w:style w:type="paragraph" w:customStyle="1" w:styleId="TableParagraph">
    <w:name w:val="Table Paragraph"/>
    <w:basedOn w:val="a"/>
    <w:uiPriority w:val="1"/>
    <w:qFormat/>
    <w:rsid w:val="00A322E9"/>
  </w:style>
  <w:style w:type="paragraph" w:styleId="a8">
    <w:name w:val="header"/>
    <w:basedOn w:val="a"/>
    <w:link w:val="a9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22E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322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22E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3230</Words>
  <Characters>18413</Characters>
  <Application>Microsoft Office Word</Application>
  <DocSecurity>0</DocSecurity>
  <Lines>153</Lines>
  <Paragraphs>43</Paragraphs>
  <ScaleCrop>false</ScaleCrop>
  <Company>Брянский аграрный техникум г. Стародуб</Company>
  <LinksUpToDate>false</LinksUpToDate>
  <CharactersWithSpaces>21600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2024-01-19T10:51:00Z</dcterms:created>
  <dcterms:modified xsi:type="dcterms:W3CDTF">2024-01-19T11:14:00Z</dcterms:modified>
</cp:coreProperties>
</file>