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20D6" w:rsidRDefault="00FE1A5F">
      <w:pPr>
        <w:pStyle w:val="a3"/>
        <w:spacing w:before="68" w:line="278" w:lineRule="auto"/>
        <w:ind w:left="7787" w:right="530" w:firstLine="867"/>
        <w:jc w:val="right"/>
      </w:pPr>
      <w:r>
        <w:t>Приложение</w:t>
      </w:r>
      <w:r>
        <w:rPr>
          <w:spacing w:val="-57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ООП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профессии</w:t>
      </w:r>
    </w:p>
    <w:p w:rsidR="005820D6" w:rsidRDefault="00FE1A5F">
      <w:pPr>
        <w:pStyle w:val="a3"/>
        <w:wordWrap w:val="0"/>
        <w:ind w:right="531"/>
        <w:jc w:val="right"/>
      </w:pPr>
      <w:r>
        <w:t>35.01.</w:t>
      </w:r>
      <w:r w:rsidR="00BF4B4A">
        <w:t>11</w:t>
      </w:r>
      <w:bookmarkStart w:id="0" w:name="_GoBack"/>
      <w:bookmarkEnd w:id="0"/>
      <w:r>
        <w:rPr>
          <w:spacing w:val="-3"/>
        </w:rPr>
        <w:t xml:space="preserve"> </w:t>
      </w:r>
      <w:r>
        <w:t>Мастер</w:t>
      </w:r>
      <w:r>
        <w:rPr>
          <w:spacing w:val="-2"/>
        </w:rPr>
        <w:t xml:space="preserve"> </w:t>
      </w:r>
      <w:r>
        <w:t xml:space="preserve">сельскохозяйственного производства </w:t>
      </w:r>
    </w:p>
    <w:p w:rsidR="005820D6" w:rsidRDefault="005820D6">
      <w:pPr>
        <w:pStyle w:val="a3"/>
        <w:spacing w:before="8"/>
        <w:rPr>
          <w:sz w:val="21"/>
        </w:rPr>
      </w:pPr>
    </w:p>
    <w:p w:rsidR="005820D6" w:rsidRDefault="00FE1A5F">
      <w:pPr>
        <w:pStyle w:val="1"/>
        <w:spacing w:line="550" w:lineRule="atLeast"/>
        <w:ind w:left="1340" w:right="1550"/>
        <w:jc w:val="center"/>
      </w:pPr>
      <w:r>
        <w:rPr>
          <w:spacing w:val="-11"/>
        </w:rPr>
        <w:t>МИНИСТЕРСТВО</w:t>
      </w:r>
      <w:r>
        <w:rPr>
          <w:spacing w:val="-24"/>
        </w:rPr>
        <w:t xml:space="preserve">  </w:t>
      </w:r>
      <w:r>
        <w:rPr>
          <w:spacing w:val="-11"/>
        </w:rPr>
        <w:t>ОБРАЗОВАНИЯ</w:t>
      </w:r>
      <w:r>
        <w:rPr>
          <w:spacing w:val="-25"/>
        </w:rPr>
        <w:t xml:space="preserve">  </w:t>
      </w:r>
      <w:r>
        <w:rPr>
          <w:spacing w:val="-11"/>
        </w:rPr>
        <w:t>И</w:t>
      </w:r>
      <w:r>
        <w:rPr>
          <w:spacing w:val="-24"/>
        </w:rPr>
        <w:t xml:space="preserve">  </w:t>
      </w:r>
      <w:r>
        <w:rPr>
          <w:spacing w:val="-11"/>
        </w:rPr>
        <w:t>НАУКИ</w:t>
      </w:r>
      <w:r>
        <w:rPr>
          <w:spacing w:val="-24"/>
        </w:rPr>
        <w:t xml:space="preserve">  </w:t>
      </w:r>
      <w:r>
        <w:rPr>
          <w:spacing w:val="-11"/>
        </w:rPr>
        <w:t xml:space="preserve">БРЯНСКОЙ  ОБЛАСТИ </w:t>
      </w:r>
      <w:r>
        <w:t>ГОСУДАРСТВЕННОЕ</w:t>
      </w:r>
      <w:r>
        <w:rPr>
          <w:spacing w:val="-1"/>
        </w:rPr>
        <w:t xml:space="preserve"> </w:t>
      </w:r>
      <w:r>
        <w:t>БЮДЖЕТНОЕ</w:t>
      </w:r>
      <w:r>
        <w:rPr>
          <w:spacing w:val="-2"/>
        </w:rPr>
        <w:t xml:space="preserve"> </w:t>
      </w:r>
      <w:r>
        <w:t>ПРОФЕССИОНАЛЬНОЕ</w:t>
      </w:r>
    </w:p>
    <w:p w:rsidR="005820D6" w:rsidRDefault="00FE1A5F">
      <w:pPr>
        <w:spacing w:line="276" w:lineRule="exact"/>
        <w:ind w:left="1324" w:right="1550"/>
        <w:jc w:val="center"/>
        <w:rPr>
          <w:b/>
          <w:sz w:val="24"/>
        </w:rPr>
      </w:pPr>
      <w:r>
        <w:rPr>
          <w:b/>
          <w:sz w:val="24"/>
        </w:rPr>
        <w:t>ОБРАЗОВАТЕЛЬНОЕ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УЧРЕЖДЕНИЕ</w:t>
      </w:r>
      <w:r>
        <w:rPr>
          <w:b/>
          <w:spacing w:val="-7"/>
          <w:sz w:val="24"/>
        </w:rPr>
        <w:t xml:space="preserve"> </w:t>
      </w:r>
    </w:p>
    <w:p w:rsidR="005820D6" w:rsidRDefault="00FE1A5F">
      <w:pPr>
        <w:pStyle w:val="1"/>
        <w:spacing w:line="278" w:lineRule="auto"/>
        <w:ind w:left="766" w:right="992" w:firstLine="1"/>
        <w:jc w:val="center"/>
      </w:pPr>
      <w:r>
        <w:t>«БРЯНСКИЙ АГРАРНЫЙ ТЕХНИКУМ  ИМЕНИ ГЕРОЯ РОССИИ   А.С.ЗАЙЦЕВА»</w:t>
      </w:r>
    </w:p>
    <w:p w:rsidR="005820D6" w:rsidRDefault="005820D6">
      <w:pPr>
        <w:pStyle w:val="a3"/>
        <w:rPr>
          <w:b/>
          <w:sz w:val="20"/>
        </w:rPr>
      </w:pPr>
    </w:p>
    <w:p w:rsidR="005820D6" w:rsidRDefault="005820D6">
      <w:pPr>
        <w:pStyle w:val="a3"/>
        <w:rPr>
          <w:b/>
          <w:sz w:val="20"/>
        </w:rPr>
      </w:pPr>
    </w:p>
    <w:p w:rsidR="005820D6" w:rsidRDefault="005820D6">
      <w:pPr>
        <w:pStyle w:val="a3"/>
        <w:rPr>
          <w:b/>
          <w:sz w:val="20"/>
        </w:rPr>
      </w:pPr>
    </w:p>
    <w:p w:rsidR="005820D6" w:rsidRDefault="005820D6">
      <w:pPr>
        <w:pStyle w:val="a3"/>
        <w:rPr>
          <w:b/>
          <w:sz w:val="20"/>
        </w:rPr>
      </w:pPr>
    </w:p>
    <w:p w:rsidR="005820D6" w:rsidRDefault="005820D6">
      <w:pPr>
        <w:pStyle w:val="a3"/>
        <w:rPr>
          <w:b/>
          <w:sz w:val="20"/>
        </w:rPr>
      </w:pPr>
    </w:p>
    <w:p w:rsidR="005820D6" w:rsidRDefault="005820D6">
      <w:pPr>
        <w:pStyle w:val="a3"/>
        <w:rPr>
          <w:b/>
          <w:sz w:val="20"/>
        </w:rPr>
      </w:pPr>
    </w:p>
    <w:p w:rsidR="005820D6" w:rsidRDefault="005820D6">
      <w:pPr>
        <w:pStyle w:val="a3"/>
        <w:rPr>
          <w:b/>
          <w:sz w:val="20"/>
        </w:rPr>
      </w:pPr>
    </w:p>
    <w:p w:rsidR="005820D6" w:rsidRDefault="005820D6">
      <w:pPr>
        <w:pStyle w:val="a3"/>
        <w:rPr>
          <w:b/>
          <w:sz w:val="20"/>
        </w:rPr>
      </w:pPr>
    </w:p>
    <w:p w:rsidR="005820D6" w:rsidRDefault="005820D6">
      <w:pPr>
        <w:pStyle w:val="a3"/>
        <w:rPr>
          <w:b/>
          <w:sz w:val="20"/>
        </w:rPr>
      </w:pPr>
    </w:p>
    <w:p w:rsidR="005820D6" w:rsidRDefault="005820D6">
      <w:pPr>
        <w:pStyle w:val="a3"/>
        <w:rPr>
          <w:b/>
          <w:sz w:val="20"/>
        </w:rPr>
      </w:pPr>
    </w:p>
    <w:p w:rsidR="005820D6" w:rsidRDefault="005820D6">
      <w:pPr>
        <w:pStyle w:val="a3"/>
        <w:rPr>
          <w:b/>
          <w:sz w:val="20"/>
        </w:rPr>
      </w:pPr>
    </w:p>
    <w:p w:rsidR="005820D6" w:rsidRDefault="005820D6">
      <w:pPr>
        <w:pStyle w:val="a3"/>
        <w:rPr>
          <w:b/>
          <w:sz w:val="20"/>
        </w:rPr>
      </w:pPr>
    </w:p>
    <w:p w:rsidR="005820D6" w:rsidRDefault="005820D6">
      <w:pPr>
        <w:pStyle w:val="a3"/>
        <w:rPr>
          <w:b/>
          <w:sz w:val="20"/>
        </w:rPr>
      </w:pPr>
    </w:p>
    <w:p w:rsidR="005820D6" w:rsidRDefault="005820D6">
      <w:pPr>
        <w:pStyle w:val="a3"/>
        <w:rPr>
          <w:b/>
          <w:sz w:val="20"/>
        </w:rPr>
      </w:pPr>
    </w:p>
    <w:p w:rsidR="005820D6" w:rsidRDefault="003E3343">
      <w:pPr>
        <w:spacing w:before="93"/>
        <w:ind w:right="170"/>
        <w:jc w:val="both"/>
        <w:rPr>
          <w:rFonts w:ascii="Arial MT" w:hAnsi="Arial MT"/>
          <w:sz w:val="26"/>
        </w:rPr>
        <w:sectPr w:rsidR="005820D6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10" w:h="16840"/>
          <w:pgMar w:top="1040" w:right="600" w:bottom="280" w:left="820" w:header="720" w:footer="720" w:gutter="0"/>
          <w:cols w:space="720"/>
        </w:sect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6.6pt;margin-top:-147.55pt;width:502.05pt;height:95.7pt;z-index:251656192;mso-position-horizontal-relative:page;mso-width-relative:page;mso-height-relative:page" filled="f" stroked="f">
            <v:textbox inset="0,0,0,0">
              <w:txbxContent>
                <w:tbl>
                  <w:tblPr>
                    <w:tblW w:w="10040" w:type="dxa"/>
                    <w:tblInd w:w="7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330"/>
                    <w:gridCol w:w="4710"/>
                  </w:tblGrid>
                  <w:tr w:rsidR="003A308E" w:rsidTr="00DB6FF5">
                    <w:trPr>
                      <w:trHeight w:val="1926"/>
                    </w:trPr>
                    <w:tc>
                      <w:tcPr>
                        <w:tcW w:w="5330" w:type="dxa"/>
                      </w:tcPr>
                      <w:p w:rsidR="003A308E" w:rsidRDefault="003A308E" w:rsidP="00DB6FF5">
                        <w:pPr>
                          <w:pStyle w:val="TableParagraph"/>
                          <w:spacing w:line="266" w:lineRule="exact"/>
                          <w:ind w:left="20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СОГЛАСОВАНО</w:t>
                        </w:r>
                      </w:p>
                      <w:p w:rsidR="003A308E" w:rsidRDefault="003A308E" w:rsidP="00DB6FF5">
                        <w:pPr>
                          <w:pStyle w:val="TableParagraph"/>
                          <w:ind w:left="200" w:right="162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Решением Педагогического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совета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ГБПОУ</w:t>
                        </w:r>
                        <w:r>
                          <w:rPr>
                            <w:spacing w:val="5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«БАТ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имени Героя России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А.С. Зайцева»</w:t>
                        </w:r>
                      </w:p>
                      <w:p w:rsidR="003A308E" w:rsidRDefault="003A308E" w:rsidP="00DB6FF5">
                        <w:pPr>
                          <w:pStyle w:val="TableParagraph"/>
                          <w:rPr>
                            <w:b/>
                            <w:sz w:val="24"/>
                          </w:rPr>
                        </w:pPr>
                      </w:p>
                      <w:p w:rsidR="003A308E" w:rsidRDefault="003A308E" w:rsidP="00DB6FF5">
                        <w:pPr>
                          <w:pStyle w:val="TableParagraph"/>
                          <w:tabs>
                            <w:tab w:val="left" w:pos="2615"/>
                            <w:tab w:val="left" w:pos="3681"/>
                          </w:tabs>
                          <w:ind w:left="20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Протокол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от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>№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</w:p>
                    </w:tc>
                    <w:tc>
                      <w:tcPr>
                        <w:tcW w:w="4710" w:type="dxa"/>
                      </w:tcPr>
                      <w:p w:rsidR="003A308E" w:rsidRDefault="003A308E" w:rsidP="00DB6FF5">
                        <w:pPr>
                          <w:pStyle w:val="TableParagraph"/>
                          <w:spacing w:line="266" w:lineRule="exact"/>
                          <w:ind w:right="199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УТВЕРЖДЕНО</w:t>
                        </w:r>
                      </w:p>
                      <w:p w:rsidR="003A308E" w:rsidRDefault="003A308E" w:rsidP="00DB6FF5">
                        <w:pPr>
                          <w:pStyle w:val="TableParagraph"/>
                          <w:ind w:right="199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Директор 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ГБПОУ</w:t>
                        </w:r>
                      </w:p>
                      <w:p w:rsidR="003A308E" w:rsidRPr="00746956" w:rsidRDefault="003A308E" w:rsidP="00DB6FF5">
                        <w:pPr>
                          <w:pStyle w:val="TableParagraph"/>
                          <w:ind w:right="187" w:firstLineChars="900" w:firstLine="2160"/>
                          <w:jc w:val="right"/>
                          <w:rPr>
                            <w:spacing w:val="-3"/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«БАТ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имени Героя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России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А.С. Зайцева»</w:t>
                        </w:r>
                      </w:p>
                      <w:p w:rsidR="003A308E" w:rsidRDefault="003A308E" w:rsidP="00DB6FF5">
                        <w:pPr>
                          <w:pStyle w:val="TableParagraph"/>
                          <w:tabs>
                            <w:tab w:val="left" w:pos="3076"/>
                            <w:tab w:val="left" w:pos="3495"/>
                            <w:tab w:val="left" w:pos="4563"/>
                          </w:tabs>
                          <w:spacing w:line="270" w:lineRule="atLeast"/>
                          <w:ind w:right="144" w:firstLineChars="950" w:firstLine="2280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______/Ковалев В.В./</w:t>
                        </w:r>
                      </w:p>
                      <w:p w:rsidR="003A308E" w:rsidRDefault="003A308E" w:rsidP="00DB6FF5">
                        <w:pPr>
                          <w:pStyle w:val="TableParagraph"/>
                          <w:tabs>
                            <w:tab w:val="left" w:pos="3076"/>
                            <w:tab w:val="left" w:pos="3495"/>
                            <w:tab w:val="left" w:pos="4563"/>
                          </w:tabs>
                          <w:spacing w:line="270" w:lineRule="atLeast"/>
                          <w:ind w:right="144" w:firstLineChars="500" w:firstLine="1200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приказ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от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  <w:t xml:space="preserve">  </w:t>
                        </w:r>
                        <w:r>
                          <w:rPr>
                            <w:sz w:val="24"/>
                          </w:rPr>
                          <w:t>№</w:t>
                        </w:r>
                      </w:p>
                    </w:tc>
                  </w:tr>
                  <w:tr w:rsidR="005820D6">
                    <w:trPr>
                      <w:trHeight w:val="1926"/>
                    </w:trPr>
                    <w:tc>
                      <w:tcPr>
                        <w:tcW w:w="5330" w:type="dxa"/>
                      </w:tcPr>
                      <w:p w:rsidR="005820D6" w:rsidRDefault="00FE1A5F">
                        <w:pPr>
                          <w:pStyle w:val="TableParagraph"/>
                          <w:spacing w:line="266" w:lineRule="exact"/>
                          <w:ind w:left="20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СОГЛАСОВАНО</w:t>
                        </w:r>
                      </w:p>
                      <w:p w:rsidR="005820D6" w:rsidRDefault="00FE1A5F">
                        <w:pPr>
                          <w:pStyle w:val="TableParagraph"/>
                          <w:ind w:left="200" w:right="162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Решением Педагогического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совета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ГБПОУ</w:t>
                        </w:r>
                        <w:r>
                          <w:rPr>
                            <w:spacing w:val="5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«БАТ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им.Героя</w:t>
                        </w:r>
                        <w:proofErr w:type="spellEnd"/>
                      </w:p>
                      <w:p w:rsidR="005820D6" w:rsidRDefault="00FE1A5F">
                        <w:pPr>
                          <w:pStyle w:val="TableParagraph"/>
                          <w:ind w:left="20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России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А.С.Зайцева</w:t>
                        </w:r>
                        <w:proofErr w:type="spellEnd"/>
                        <w:r>
                          <w:rPr>
                            <w:sz w:val="24"/>
                          </w:rPr>
                          <w:t>»</w:t>
                        </w:r>
                      </w:p>
                      <w:p w:rsidR="005820D6" w:rsidRDefault="005820D6">
                        <w:pPr>
                          <w:pStyle w:val="TableParagraph"/>
                          <w:rPr>
                            <w:b/>
                            <w:sz w:val="24"/>
                          </w:rPr>
                        </w:pPr>
                      </w:p>
                      <w:p w:rsidR="005820D6" w:rsidRDefault="00FE1A5F">
                        <w:pPr>
                          <w:pStyle w:val="TableParagraph"/>
                          <w:tabs>
                            <w:tab w:val="left" w:pos="2615"/>
                            <w:tab w:val="left" w:pos="3681"/>
                          </w:tabs>
                          <w:ind w:left="20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Протокол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от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>№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</w:p>
                    </w:tc>
                    <w:tc>
                      <w:tcPr>
                        <w:tcW w:w="4710" w:type="dxa"/>
                      </w:tcPr>
                      <w:p w:rsidR="005820D6" w:rsidRDefault="00FE1A5F">
                        <w:pPr>
                          <w:pStyle w:val="TableParagraph"/>
                          <w:spacing w:line="266" w:lineRule="exact"/>
                          <w:ind w:right="199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УТВЕРЖДЕНО</w:t>
                        </w:r>
                      </w:p>
                      <w:p w:rsidR="005820D6" w:rsidRDefault="00FE1A5F">
                        <w:pPr>
                          <w:pStyle w:val="TableParagraph"/>
                          <w:ind w:right="199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Директор 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ГБПОУ</w:t>
                        </w:r>
                      </w:p>
                      <w:p w:rsidR="005820D6" w:rsidRDefault="00FE1A5F">
                        <w:pPr>
                          <w:pStyle w:val="TableParagraph"/>
                          <w:ind w:right="187" w:firstLineChars="900" w:firstLine="2160"/>
                          <w:rPr>
                            <w:spacing w:val="-3"/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«БАТ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им.Героя</w:t>
                        </w:r>
                        <w:proofErr w:type="spellEnd"/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России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</w:p>
                      <w:p w:rsidR="005820D6" w:rsidRDefault="00FE1A5F">
                        <w:pPr>
                          <w:pStyle w:val="TableParagraph"/>
                          <w:ind w:right="187" w:firstLineChars="1250" w:firstLine="3000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А.С.Зайцева</w:t>
                        </w:r>
                        <w:proofErr w:type="spellEnd"/>
                        <w:r>
                          <w:rPr>
                            <w:sz w:val="24"/>
                          </w:rPr>
                          <w:t>»</w:t>
                        </w:r>
                      </w:p>
                      <w:p w:rsidR="005820D6" w:rsidRDefault="005820D6">
                        <w:pPr>
                          <w:pStyle w:val="TableParagraph"/>
                          <w:spacing w:before="8"/>
                          <w:rPr>
                            <w:b/>
                          </w:rPr>
                        </w:pPr>
                      </w:p>
                      <w:p w:rsidR="005820D6" w:rsidRDefault="00FE1A5F">
                        <w:pPr>
                          <w:pStyle w:val="TableParagraph"/>
                          <w:tabs>
                            <w:tab w:val="left" w:pos="3076"/>
                            <w:tab w:val="left" w:pos="3495"/>
                            <w:tab w:val="left" w:pos="4563"/>
                          </w:tabs>
                          <w:spacing w:line="270" w:lineRule="atLeast"/>
                          <w:ind w:right="144" w:firstLineChars="950" w:firstLine="228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______/Ковалев В.В./</w:t>
                        </w:r>
                      </w:p>
                      <w:p w:rsidR="005820D6" w:rsidRDefault="00FE1A5F">
                        <w:pPr>
                          <w:pStyle w:val="TableParagraph"/>
                          <w:tabs>
                            <w:tab w:val="left" w:pos="3076"/>
                            <w:tab w:val="left" w:pos="3495"/>
                            <w:tab w:val="left" w:pos="4563"/>
                          </w:tabs>
                          <w:spacing w:line="270" w:lineRule="atLeast"/>
                          <w:ind w:right="144" w:firstLineChars="500" w:firstLine="120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приказ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от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  <w:t xml:space="preserve">  </w:t>
                        </w:r>
                        <w:r>
                          <w:rPr>
                            <w:sz w:val="24"/>
                          </w:rPr>
                          <w:t>№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  <w:t xml:space="preserve"> </w:t>
                        </w:r>
                      </w:p>
                    </w:tc>
                  </w:tr>
                </w:tbl>
                <w:p w:rsidR="005820D6" w:rsidRDefault="005820D6">
                  <w:pPr>
                    <w:pStyle w:val="a3"/>
                  </w:pPr>
                </w:p>
              </w:txbxContent>
            </v:textbox>
            <w10:wrap anchorx="page"/>
          </v:shape>
        </w:pict>
      </w:r>
    </w:p>
    <w:p w:rsidR="005820D6" w:rsidRDefault="005820D6">
      <w:pPr>
        <w:pStyle w:val="a3"/>
        <w:rPr>
          <w:rFonts w:ascii="Arial MT"/>
          <w:sz w:val="26"/>
        </w:rPr>
      </w:pPr>
    </w:p>
    <w:p w:rsidR="005820D6" w:rsidRDefault="005820D6">
      <w:pPr>
        <w:pStyle w:val="a3"/>
        <w:rPr>
          <w:rFonts w:ascii="Arial MT"/>
          <w:sz w:val="26"/>
        </w:rPr>
      </w:pPr>
    </w:p>
    <w:p w:rsidR="005820D6" w:rsidRDefault="005820D6">
      <w:pPr>
        <w:pStyle w:val="a3"/>
        <w:rPr>
          <w:rFonts w:ascii="Arial MT"/>
          <w:sz w:val="26"/>
        </w:rPr>
      </w:pPr>
    </w:p>
    <w:p w:rsidR="005820D6" w:rsidRDefault="00FE1A5F">
      <w:pPr>
        <w:pStyle w:val="1"/>
        <w:spacing w:before="165"/>
        <w:ind w:left="2780"/>
        <w:rPr>
          <w:rFonts w:ascii="Arial MT"/>
          <w:sz w:val="26"/>
        </w:rPr>
        <w:sectPr w:rsidR="005820D6">
          <w:type w:val="continuous"/>
          <w:pgSz w:w="11910" w:h="16840"/>
          <w:pgMar w:top="1040" w:right="600" w:bottom="280" w:left="820" w:header="720" w:footer="720" w:gutter="0"/>
          <w:cols w:num="2" w:space="720" w:equalWidth="0">
            <w:col w:w="7626" w:space="40"/>
            <w:col w:w="2824"/>
          </w:cols>
        </w:sectPr>
      </w:pPr>
      <w:r>
        <w:t>РАБОЧАЯ</w:t>
      </w:r>
      <w:r>
        <w:rPr>
          <w:spacing w:val="-5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ВОСПИТАНИЯ</w:t>
      </w:r>
    </w:p>
    <w:p w:rsidR="005820D6" w:rsidRDefault="005820D6">
      <w:pPr>
        <w:pStyle w:val="a3"/>
        <w:rPr>
          <w:rFonts w:ascii="Arial MT"/>
          <w:sz w:val="20"/>
        </w:rPr>
      </w:pPr>
    </w:p>
    <w:p w:rsidR="005820D6" w:rsidRDefault="005820D6">
      <w:pPr>
        <w:pStyle w:val="a3"/>
        <w:rPr>
          <w:rFonts w:ascii="Arial MT"/>
          <w:sz w:val="20"/>
        </w:rPr>
      </w:pPr>
    </w:p>
    <w:p w:rsidR="005820D6" w:rsidRDefault="00FE1A5F" w:rsidP="003A308E">
      <w:pPr>
        <w:spacing w:before="226"/>
        <w:ind w:left="814" w:firstLineChars="250" w:firstLine="703"/>
        <w:rPr>
          <w:b/>
          <w:i/>
          <w:sz w:val="28"/>
        </w:rPr>
      </w:pPr>
      <w:r>
        <w:rPr>
          <w:b/>
          <w:i/>
          <w:sz w:val="28"/>
        </w:rPr>
        <w:t>35.01.</w:t>
      </w:r>
      <w:r w:rsidR="00A65057">
        <w:rPr>
          <w:b/>
          <w:i/>
          <w:sz w:val="28"/>
        </w:rPr>
        <w:t>11</w:t>
      </w:r>
      <w:r>
        <w:rPr>
          <w:b/>
          <w:i/>
          <w:spacing w:val="61"/>
          <w:sz w:val="28"/>
        </w:rPr>
        <w:t xml:space="preserve"> </w:t>
      </w:r>
      <w:r>
        <w:rPr>
          <w:b/>
          <w:i/>
          <w:sz w:val="28"/>
        </w:rPr>
        <w:t xml:space="preserve">Мастер </w:t>
      </w:r>
      <w:r>
        <w:rPr>
          <w:b/>
          <w:i/>
          <w:spacing w:val="-8"/>
          <w:sz w:val="28"/>
        </w:rPr>
        <w:t xml:space="preserve">сельскохозяйственного производства </w:t>
      </w:r>
    </w:p>
    <w:p w:rsidR="005820D6" w:rsidRDefault="005820D6">
      <w:pPr>
        <w:pStyle w:val="a3"/>
        <w:rPr>
          <w:b/>
          <w:i/>
          <w:sz w:val="30"/>
        </w:rPr>
      </w:pPr>
    </w:p>
    <w:p w:rsidR="005820D6" w:rsidRDefault="005820D6">
      <w:pPr>
        <w:pStyle w:val="a3"/>
        <w:rPr>
          <w:b/>
          <w:i/>
          <w:sz w:val="30"/>
        </w:rPr>
      </w:pPr>
    </w:p>
    <w:p w:rsidR="005820D6" w:rsidRDefault="005820D6">
      <w:pPr>
        <w:pStyle w:val="a3"/>
        <w:rPr>
          <w:b/>
          <w:i/>
          <w:sz w:val="30"/>
        </w:rPr>
      </w:pPr>
    </w:p>
    <w:p w:rsidR="005820D6" w:rsidRDefault="005820D6">
      <w:pPr>
        <w:pStyle w:val="a3"/>
        <w:rPr>
          <w:b/>
          <w:i/>
          <w:sz w:val="30"/>
        </w:rPr>
      </w:pPr>
    </w:p>
    <w:p w:rsidR="005820D6" w:rsidRDefault="005820D6">
      <w:pPr>
        <w:pStyle w:val="a3"/>
        <w:rPr>
          <w:b/>
          <w:i/>
          <w:sz w:val="30"/>
        </w:rPr>
      </w:pPr>
    </w:p>
    <w:p w:rsidR="005820D6" w:rsidRDefault="005820D6">
      <w:pPr>
        <w:pStyle w:val="a3"/>
        <w:rPr>
          <w:b/>
          <w:i/>
          <w:sz w:val="30"/>
        </w:rPr>
      </w:pPr>
    </w:p>
    <w:p w:rsidR="005820D6" w:rsidRDefault="005820D6">
      <w:pPr>
        <w:pStyle w:val="a3"/>
        <w:spacing w:before="3"/>
        <w:rPr>
          <w:b/>
          <w:i/>
          <w:sz w:val="31"/>
        </w:rPr>
      </w:pPr>
    </w:p>
    <w:p w:rsidR="005820D6" w:rsidRDefault="005820D6">
      <w:pPr>
        <w:pStyle w:val="1"/>
        <w:ind w:left="1329" w:right="1550"/>
        <w:jc w:val="center"/>
      </w:pPr>
    </w:p>
    <w:p w:rsidR="005820D6" w:rsidRDefault="005820D6">
      <w:pPr>
        <w:pStyle w:val="1"/>
        <w:ind w:left="1329" w:right="1550"/>
        <w:jc w:val="center"/>
      </w:pPr>
    </w:p>
    <w:p w:rsidR="005820D6" w:rsidRDefault="005820D6">
      <w:pPr>
        <w:pStyle w:val="1"/>
        <w:ind w:left="1329" w:right="1550"/>
        <w:jc w:val="center"/>
      </w:pPr>
    </w:p>
    <w:p w:rsidR="005820D6" w:rsidRDefault="005820D6">
      <w:pPr>
        <w:pStyle w:val="1"/>
        <w:ind w:left="1329" w:right="1550"/>
        <w:jc w:val="center"/>
      </w:pPr>
    </w:p>
    <w:p w:rsidR="005820D6" w:rsidRDefault="005820D6">
      <w:pPr>
        <w:pStyle w:val="1"/>
        <w:ind w:left="1329" w:right="1550"/>
        <w:jc w:val="center"/>
      </w:pPr>
    </w:p>
    <w:p w:rsidR="005820D6" w:rsidRDefault="005820D6">
      <w:pPr>
        <w:pStyle w:val="1"/>
        <w:ind w:left="1329" w:right="1550"/>
        <w:jc w:val="center"/>
      </w:pPr>
    </w:p>
    <w:p w:rsidR="005820D6" w:rsidRDefault="005820D6">
      <w:pPr>
        <w:pStyle w:val="1"/>
        <w:ind w:left="1329" w:right="1550"/>
        <w:jc w:val="center"/>
      </w:pPr>
    </w:p>
    <w:p w:rsidR="005820D6" w:rsidRDefault="005820D6">
      <w:pPr>
        <w:pStyle w:val="1"/>
        <w:ind w:left="1329" w:right="1550"/>
        <w:jc w:val="center"/>
      </w:pPr>
    </w:p>
    <w:p w:rsidR="005820D6" w:rsidRDefault="005820D6">
      <w:pPr>
        <w:pStyle w:val="1"/>
        <w:ind w:left="1329" w:right="1550"/>
        <w:jc w:val="center"/>
      </w:pPr>
    </w:p>
    <w:p w:rsidR="005820D6" w:rsidRDefault="005820D6">
      <w:pPr>
        <w:pStyle w:val="1"/>
        <w:ind w:left="1329" w:right="1550"/>
        <w:jc w:val="center"/>
      </w:pPr>
    </w:p>
    <w:p w:rsidR="005820D6" w:rsidRDefault="005820D6">
      <w:pPr>
        <w:pStyle w:val="1"/>
        <w:ind w:left="1329" w:right="1550"/>
        <w:jc w:val="center"/>
      </w:pPr>
    </w:p>
    <w:p w:rsidR="005820D6" w:rsidRDefault="00FE1A5F">
      <w:pPr>
        <w:pStyle w:val="1"/>
        <w:ind w:left="1329" w:right="1550"/>
        <w:jc w:val="center"/>
      </w:pPr>
      <w:r>
        <w:t>г. Стародуб 2023</w:t>
      </w:r>
      <w:r>
        <w:rPr>
          <w:spacing w:val="-1"/>
        </w:rPr>
        <w:t xml:space="preserve"> </w:t>
      </w:r>
      <w:r>
        <w:t>г.</w:t>
      </w:r>
    </w:p>
    <w:p w:rsidR="005820D6" w:rsidRDefault="005820D6">
      <w:pPr>
        <w:jc w:val="center"/>
        <w:sectPr w:rsidR="005820D6">
          <w:type w:val="continuous"/>
          <w:pgSz w:w="11910" w:h="16840"/>
          <w:pgMar w:top="1040" w:right="600" w:bottom="280" w:left="820" w:header="720" w:footer="720" w:gutter="0"/>
          <w:cols w:space="720"/>
        </w:sectPr>
      </w:pPr>
    </w:p>
    <w:p w:rsidR="005820D6" w:rsidRDefault="00FE1A5F">
      <w:pPr>
        <w:pStyle w:val="a4"/>
      </w:pPr>
      <w:r>
        <w:lastRenderedPageBreak/>
        <w:t>СОДЕРЖАНИЕ</w:t>
      </w:r>
    </w:p>
    <w:p w:rsidR="005820D6" w:rsidRDefault="005820D6">
      <w:pPr>
        <w:pStyle w:val="a3"/>
        <w:rPr>
          <w:b/>
          <w:sz w:val="20"/>
        </w:rPr>
      </w:pPr>
    </w:p>
    <w:p w:rsidR="005820D6" w:rsidRDefault="005820D6">
      <w:pPr>
        <w:pStyle w:val="a3"/>
        <w:rPr>
          <w:b/>
          <w:sz w:val="20"/>
        </w:rPr>
      </w:pPr>
    </w:p>
    <w:p w:rsidR="005820D6" w:rsidRDefault="005820D6">
      <w:pPr>
        <w:pStyle w:val="a3"/>
        <w:spacing w:before="4"/>
        <w:rPr>
          <w:b/>
          <w:sz w:val="18"/>
        </w:rPr>
      </w:pP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49"/>
        <w:gridCol w:w="956"/>
      </w:tblGrid>
      <w:tr w:rsidR="005820D6">
        <w:trPr>
          <w:trHeight w:val="3230"/>
        </w:trPr>
        <w:tc>
          <w:tcPr>
            <w:tcW w:w="8449" w:type="dxa"/>
          </w:tcPr>
          <w:p w:rsidR="005820D6" w:rsidRDefault="00FE1A5F">
            <w:pPr>
              <w:pStyle w:val="TableParagraph"/>
              <w:spacing w:before="110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ПАСПОРТ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РАБОЧЕЙ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  <w:p w:rsidR="005820D6" w:rsidRDefault="005820D6">
            <w:pPr>
              <w:pStyle w:val="TableParagraph"/>
              <w:spacing w:before="6"/>
              <w:rPr>
                <w:b/>
              </w:rPr>
            </w:pPr>
          </w:p>
          <w:p w:rsidR="005820D6" w:rsidRDefault="00FE1A5F">
            <w:pPr>
              <w:pStyle w:val="TableParagraph"/>
              <w:spacing w:line="360" w:lineRule="auto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 2.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ОЦЕНКА ОСВОЕНИЯ ОБУЧАЮЩИМИСЯ ОСНОВНОЙ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ДОСТИЖЕНИЯ</w:t>
            </w:r>
          </w:p>
          <w:p w:rsidR="005820D6" w:rsidRDefault="00FE1A5F">
            <w:pPr>
              <w:pStyle w:val="TableParagraph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</w:t>
            </w:r>
          </w:p>
          <w:p w:rsidR="005820D6" w:rsidRDefault="005820D6">
            <w:pPr>
              <w:pStyle w:val="TableParagraph"/>
              <w:spacing w:before="4"/>
              <w:rPr>
                <w:b/>
              </w:rPr>
            </w:pPr>
          </w:p>
          <w:p w:rsidR="005820D6" w:rsidRDefault="00FE1A5F">
            <w:pPr>
              <w:pStyle w:val="TableParagraph"/>
              <w:spacing w:line="360" w:lineRule="auto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ТРЕБОВАНИЯ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РЕСУРСНОМУ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ОБЕСПЕЧЕНИЮ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  <w:p w:rsidR="005820D6" w:rsidRDefault="00FE1A5F">
            <w:pPr>
              <w:pStyle w:val="TableParagraph"/>
              <w:spacing w:before="121" w:line="256" w:lineRule="exact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КАЛЕНДАРНЫЙ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ПЛАН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956" w:type="dxa"/>
          </w:tcPr>
          <w:p w:rsidR="005820D6" w:rsidRDefault="00FE1A5F">
            <w:pPr>
              <w:pStyle w:val="TableParagraph"/>
              <w:spacing w:line="311" w:lineRule="exact"/>
              <w:ind w:left="544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  <w:p w:rsidR="005820D6" w:rsidRDefault="005820D6">
            <w:pPr>
              <w:pStyle w:val="TableParagraph"/>
              <w:rPr>
                <w:b/>
                <w:sz w:val="30"/>
              </w:rPr>
            </w:pPr>
          </w:p>
          <w:p w:rsidR="005820D6" w:rsidRDefault="005820D6">
            <w:pPr>
              <w:pStyle w:val="TableParagraph"/>
              <w:rPr>
                <w:b/>
                <w:sz w:val="30"/>
              </w:rPr>
            </w:pPr>
          </w:p>
          <w:p w:rsidR="005820D6" w:rsidRDefault="005820D6">
            <w:pPr>
              <w:pStyle w:val="TableParagraph"/>
              <w:rPr>
                <w:b/>
                <w:sz w:val="24"/>
              </w:rPr>
            </w:pPr>
          </w:p>
          <w:p w:rsidR="005820D6" w:rsidRDefault="00FE1A5F">
            <w:pPr>
              <w:pStyle w:val="TableParagraph"/>
              <w:spacing w:before="1"/>
              <w:ind w:left="472"/>
              <w:rPr>
                <w:b/>
                <w:sz w:val="28"/>
              </w:rPr>
            </w:pPr>
            <w:r>
              <w:rPr>
                <w:b/>
                <w:sz w:val="28"/>
              </w:rPr>
              <w:t>10</w:t>
            </w:r>
          </w:p>
          <w:p w:rsidR="005820D6" w:rsidRDefault="005820D6">
            <w:pPr>
              <w:pStyle w:val="TableParagraph"/>
              <w:rPr>
                <w:b/>
                <w:sz w:val="30"/>
              </w:rPr>
            </w:pPr>
          </w:p>
          <w:p w:rsidR="005820D6" w:rsidRDefault="005820D6">
            <w:pPr>
              <w:pStyle w:val="TableParagraph"/>
              <w:spacing w:before="10"/>
              <w:rPr>
                <w:b/>
                <w:sz w:val="25"/>
              </w:rPr>
            </w:pPr>
          </w:p>
          <w:p w:rsidR="005820D6" w:rsidRDefault="00FE1A5F">
            <w:pPr>
              <w:pStyle w:val="TableParagraph"/>
              <w:ind w:left="472"/>
              <w:rPr>
                <w:b/>
                <w:sz w:val="28"/>
              </w:rPr>
            </w:pPr>
            <w:r>
              <w:rPr>
                <w:b/>
                <w:sz w:val="28"/>
              </w:rPr>
              <w:t>19</w:t>
            </w:r>
          </w:p>
          <w:p w:rsidR="005820D6" w:rsidRDefault="005820D6">
            <w:pPr>
              <w:pStyle w:val="TableParagraph"/>
              <w:rPr>
                <w:b/>
                <w:sz w:val="28"/>
              </w:rPr>
            </w:pPr>
          </w:p>
          <w:p w:rsidR="005820D6" w:rsidRDefault="00FE1A5F">
            <w:pPr>
              <w:pStyle w:val="TableParagraph"/>
              <w:ind w:left="472"/>
              <w:rPr>
                <w:b/>
                <w:sz w:val="28"/>
              </w:rPr>
            </w:pPr>
            <w:r>
              <w:rPr>
                <w:b/>
                <w:sz w:val="28"/>
              </w:rPr>
              <w:t>21</w:t>
            </w:r>
          </w:p>
        </w:tc>
      </w:tr>
    </w:tbl>
    <w:p w:rsidR="005820D6" w:rsidRDefault="005820D6">
      <w:pPr>
        <w:rPr>
          <w:sz w:val="28"/>
        </w:rPr>
        <w:sectPr w:rsidR="005820D6">
          <w:footerReference w:type="default" r:id="rId15"/>
          <w:pgSz w:w="11910" w:h="16840"/>
          <w:pgMar w:top="1040" w:right="600" w:bottom="1400" w:left="820" w:header="0" w:footer="1216" w:gutter="0"/>
          <w:pgNumType w:start="2"/>
          <w:cols w:space="720"/>
        </w:sectPr>
      </w:pPr>
    </w:p>
    <w:p w:rsidR="005820D6" w:rsidRDefault="00FE1A5F">
      <w:pPr>
        <w:pStyle w:val="1"/>
        <w:spacing w:before="73"/>
        <w:ind w:left="312"/>
      </w:pPr>
      <w:r>
        <w:lastRenderedPageBreak/>
        <w:t>РАЗДЕЛ</w:t>
      </w:r>
      <w:r>
        <w:rPr>
          <w:spacing w:val="-4"/>
        </w:rPr>
        <w:t xml:space="preserve"> </w:t>
      </w:r>
      <w:r>
        <w:t>1.</w:t>
      </w:r>
      <w:r>
        <w:rPr>
          <w:spacing w:val="-3"/>
        </w:rPr>
        <w:t xml:space="preserve"> </w:t>
      </w:r>
      <w:r>
        <w:t>ПАСПОРТ</w:t>
      </w:r>
      <w:r>
        <w:rPr>
          <w:spacing w:val="-3"/>
        </w:rPr>
        <w:t xml:space="preserve"> </w:t>
      </w:r>
      <w:r>
        <w:t>РАБОЧЕЙ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ВОСПИТАНИЯ</w:t>
      </w:r>
    </w:p>
    <w:p w:rsidR="005820D6" w:rsidRDefault="005820D6">
      <w:pPr>
        <w:pStyle w:val="a3"/>
        <w:spacing w:before="6"/>
        <w:rPr>
          <w:b/>
          <w:sz w:val="10"/>
        </w:rPr>
      </w:pPr>
    </w:p>
    <w:tbl>
      <w:tblPr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5"/>
        <w:gridCol w:w="7655"/>
      </w:tblGrid>
      <w:tr w:rsidR="005820D6">
        <w:trPr>
          <w:trHeight w:val="518"/>
        </w:trPr>
        <w:tc>
          <w:tcPr>
            <w:tcW w:w="1985" w:type="dxa"/>
          </w:tcPr>
          <w:p w:rsidR="005820D6" w:rsidRDefault="00FE1A5F">
            <w:pPr>
              <w:pStyle w:val="TableParagraph"/>
              <w:spacing w:before="121"/>
              <w:ind w:left="473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</w:p>
        </w:tc>
        <w:tc>
          <w:tcPr>
            <w:tcW w:w="7655" w:type="dxa"/>
          </w:tcPr>
          <w:p w:rsidR="005820D6" w:rsidRDefault="00FE1A5F">
            <w:pPr>
              <w:pStyle w:val="TableParagraph"/>
              <w:spacing w:before="121"/>
              <w:ind w:left="3140" w:right="31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</w:tr>
      <w:tr w:rsidR="005820D6">
        <w:trPr>
          <w:trHeight w:val="1247"/>
        </w:trPr>
        <w:tc>
          <w:tcPr>
            <w:tcW w:w="1985" w:type="dxa"/>
          </w:tcPr>
          <w:p w:rsidR="005820D6" w:rsidRDefault="00FE1A5F">
            <w:pPr>
              <w:pStyle w:val="TableParagraph"/>
              <w:spacing w:before="114"/>
              <w:ind w:left="413" w:right="226" w:hanging="171"/>
              <w:rPr>
                <w:sz w:val="24"/>
              </w:rPr>
            </w:pPr>
            <w:r>
              <w:rPr>
                <w:spacing w:val="-1"/>
                <w:sz w:val="24"/>
              </w:rPr>
              <w:t>Наименование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7655" w:type="dxa"/>
          </w:tcPr>
          <w:p w:rsidR="005820D6" w:rsidRDefault="00FE1A5F" w:rsidP="00A65057">
            <w:pPr>
              <w:pStyle w:val="TableParagraph"/>
              <w:tabs>
                <w:tab w:val="left" w:pos="1150"/>
                <w:tab w:val="left" w:pos="2479"/>
                <w:tab w:val="left" w:pos="3879"/>
                <w:tab w:val="left" w:pos="4352"/>
                <w:tab w:val="left" w:pos="5675"/>
                <w:tab w:val="left" w:pos="6738"/>
              </w:tabs>
              <w:spacing w:line="280" w:lineRule="auto"/>
              <w:ind w:left="108" w:right="94"/>
              <w:rPr>
                <w:b/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z w:val="24"/>
              </w:rPr>
              <w:tab/>
              <w:t>программа</w:t>
            </w:r>
            <w:r>
              <w:rPr>
                <w:sz w:val="24"/>
              </w:rPr>
              <w:tab/>
              <w:t>воспитания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профессии</w:t>
            </w:r>
            <w:r>
              <w:rPr>
                <w:sz w:val="24"/>
              </w:rPr>
              <w:tab/>
            </w:r>
            <w:r>
              <w:rPr>
                <w:b/>
                <w:sz w:val="24"/>
              </w:rPr>
              <w:t>35.01.</w:t>
            </w:r>
            <w:r w:rsidR="00A65057">
              <w:rPr>
                <w:b/>
                <w:sz w:val="24"/>
              </w:rPr>
              <w:t>11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Мастер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сельскохозяйственного производства </w:t>
            </w:r>
          </w:p>
        </w:tc>
      </w:tr>
      <w:tr w:rsidR="005820D6">
        <w:trPr>
          <w:trHeight w:val="11749"/>
        </w:trPr>
        <w:tc>
          <w:tcPr>
            <w:tcW w:w="1985" w:type="dxa"/>
          </w:tcPr>
          <w:p w:rsidR="005820D6" w:rsidRDefault="00FE1A5F">
            <w:pPr>
              <w:pStyle w:val="TableParagraph"/>
              <w:spacing w:before="114"/>
              <w:ind w:left="413" w:right="199" w:hanging="185"/>
              <w:rPr>
                <w:sz w:val="24"/>
              </w:rPr>
            </w:pPr>
            <w:r>
              <w:rPr>
                <w:sz w:val="24"/>
              </w:rPr>
              <w:t>Основания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7655" w:type="dxa"/>
          </w:tcPr>
          <w:p w:rsidR="005820D6" w:rsidRDefault="00FE1A5F">
            <w:pPr>
              <w:pStyle w:val="TableParagraph"/>
              <w:ind w:left="108" w:right="99"/>
              <w:jc w:val="both"/>
              <w:rPr>
                <w:sz w:val="24"/>
              </w:rPr>
            </w:pPr>
            <w:r>
              <w:rPr>
                <w:sz w:val="24"/>
              </w:rPr>
              <w:t>Настоящая программа разработана на основе следующих нормативных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правовых документов:</w:t>
            </w:r>
          </w:p>
          <w:p w:rsidR="005820D6" w:rsidRDefault="00FE1A5F">
            <w:pPr>
              <w:pStyle w:val="TableParagraph"/>
              <w:numPr>
                <w:ilvl w:val="0"/>
                <w:numId w:val="1"/>
              </w:numPr>
              <w:tabs>
                <w:tab w:val="left" w:pos="817"/>
              </w:tabs>
              <w:spacing w:line="293" w:lineRule="exact"/>
              <w:ind w:left="816"/>
              <w:jc w:val="both"/>
              <w:rPr>
                <w:sz w:val="24"/>
              </w:rPr>
            </w:pPr>
            <w:r>
              <w:rPr>
                <w:sz w:val="24"/>
              </w:rPr>
              <w:t>Конституция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Федерации;</w:t>
            </w:r>
          </w:p>
          <w:p w:rsidR="005820D6" w:rsidRDefault="00FE1A5F">
            <w:pPr>
              <w:pStyle w:val="TableParagraph"/>
              <w:numPr>
                <w:ilvl w:val="0"/>
                <w:numId w:val="1"/>
              </w:numPr>
              <w:tabs>
                <w:tab w:val="left" w:pos="817"/>
              </w:tabs>
              <w:ind w:right="99" w:hanging="361"/>
              <w:jc w:val="both"/>
              <w:rPr>
                <w:sz w:val="24"/>
              </w:rPr>
            </w:pPr>
            <w:r>
              <w:rPr>
                <w:sz w:val="24"/>
              </w:rPr>
              <w:t>Указ Президента Российской Федерации от 21.07.2020 № 474 «О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национальных целях развития Российской Федерации на период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2030 года»;</w:t>
            </w:r>
          </w:p>
          <w:p w:rsidR="005820D6" w:rsidRDefault="00FE1A5F">
            <w:pPr>
              <w:pStyle w:val="TableParagraph"/>
              <w:numPr>
                <w:ilvl w:val="0"/>
                <w:numId w:val="1"/>
              </w:numPr>
              <w:tabs>
                <w:tab w:val="left" w:pos="817"/>
              </w:tabs>
              <w:spacing w:line="294" w:lineRule="exact"/>
              <w:ind w:left="816"/>
              <w:jc w:val="both"/>
              <w:rPr>
                <w:sz w:val="24"/>
              </w:rPr>
            </w:pPr>
            <w:r>
              <w:rPr>
                <w:sz w:val="24"/>
              </w:rPr>
              <w:t>Указ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Президента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09.11.2022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809</w:t>
            </w:r>
          </w:p>
          <w:p w:rsidR="005820D6" w:rsidRDefault="00FE1A5F">
            <w:pPr>
              <w:pStyle w:val="TableParagraph"/>
              <w:ind w:left="828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«Об утверждении 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Основ 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        политики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сохранению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укреплению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ценностей»</w:t>
            </w:r>
          </w:p>
          <w:p w:rsidR="005820D6" w:rsidRDefault="00FE1A5F">
            <w:pPr>
              <w:pStyle w:val="TableParagraph"/>
              <w:numPr>
                <w:ilvl w:val="0"/>
                <w:numId w:val="1"/>
              </w:numPr>
              <w:tabs>
                <w:tab w:val="left" w:pos="817"/>
              </w:tabs>
              <w:ind w:right="95" w:hanging="361"/>
              <w:jc w:val="both"/>
              <w:rPr>
                <w:sz w:val="24"/>
              </w:rPr>
            </w:pPr>
            <w:r>
              <w:rPr>
                <w:sz w:val="24"/>
              </w:rPr>
              <w:t>Федеральный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31.07.2020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304-ФЗ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внесении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изменений в Федеральный закон «Об образовании в 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Федерации» по вопросам воспитания обучающихся» (далее-ФЗ-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304);</w:t>
            </w:r>
          </w:p>
          <w:p w:rsidR="005820D6" w:rsidRDefault="00FE1A5F">
            <w:pPr>
              <w:pStyle w:val="TableParagraph"/>
              <w:numPr>
                <w:ilvl w:val="0"/>
                <w:numId w:val="1"/>
              </w:numPr>
              <w:tabs>
                <w:tab w:val="left" w:pos="817"/>
              </w:tabs>
              <w:ind w:right="95" w:hanging="361"/>
              <w:jc w:val="both"/>
              <w:rPr>
                <w:sz w:val="24"/>
              </w:rPr>
            </w:pPr>
            <w:r>
              <w:rPr>
                <w:sz w:val="24"/>
              </w:rPr>
              <w:t>Распоряжение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Правительства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12.11.2020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2945-р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 в 2021–2025 годах Стратегии развития воспитания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 2025 года;</w:t>
            </w:r>
          </w:p>
          <w:p w:rsidR="005820D6" w:rsidRDefault="00FE1A5F">
            <w:pPr>
              <w:pStyle w:val="TableParagraph"/>
              <w:numPr>
                <w:ilvl w:val="0"/>
                <w:numId w:val="1"/>
              </w:numPr>
              <w:tabs>
                <w:tab w:val="left" w:pos="817"/>
                <w:tab w:val="left" w:pos="3595"/>
                <w:tab w:val="left" w:pos="5773"/>
              </w:tabs>
              <w:ind w:right="94" w:hanging="361"/>
              <w:jc w:val="both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бюджетного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z w:val="24"/>
              </w:rPr>
              <w:tab/>
              <w:t>учреждения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дополнительного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«Институт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27.01.2022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№П-7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разъяснений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 программы воспитания и плана воспитательной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включенной в ПООП СПО по профессиям/специальностям (для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образования)»;</w:t>
            </w:r>
          </w:p>
          <w:p w:rsidR="005820D6" w:rsidRDefault="00FE1A5F">
            <w:pPr>
              <w:pStyle w:val="TableParagraph"/>
              <w:numPr>
                <w:ilvl w:val="0"/>
                <w:numId w:val="1"/>
              </w:numPr>
              <w:tabs>
                <w:tab w:val="left" w:pos="817"/>
              </w:tabs>
              <w:ind w:right="98" w:hanging="361"/>
              <w:jc w:val="both"/>
              <w:rPr>
                <w:sz w:val="24"/>
              </w:rPr>
            </w:pPr>
            <w:r>
              <w:rPr>
                <w:sz w:val="24"/>
              </w:rPr>
              <w:t>Стратегия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финансовой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2017-2023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(утверждена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распоряжением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правительства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25.09.2017 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№2039-р);</w:t>
            </w:r>
          </w:p>
          <w:p w:rsidR="005820D6" w:rsidRDefault="00FE1A5F">
            <w:pPr>
              <w:pStyle w:val="TableParagraph"/>
              <w:numPr>
                <w:ilvl w:val="0"/>
                <w:numId w:val="1"/>
              </w:numPr>
              <w:tabs>
                <w:tab w:val="left" w:pos="817"/>
              </w:tabs>
              <w:ind w:right="95" w:hanging="361"/>
              <w:jc w:val="both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календарного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бюджетным научным учреждением «Институт изучения детства,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академии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2021г;</w:t>
            </w:r>
          </w:p>
          <w:p w:rsidR="005820D6" w:rsidRDefault="00FE1A5F">
            <w:pPr>
              <w:pStyle w:val="TableParagraph"/>
              <w:numPr>
                <w:ilvl w:val="0"/>
                <w:numId w:val="1"/>
              </w:numPr>
              <w:tabs>
                <w:tab w:val="left" w:pos="817"/>
              </w:tabs>
              <w:spacing w:line="276" w:lineRule="exact"/>
              <w:ind w:right="92" w:hanging="361"/>
              <w:jc w:val="both"/>
              <w:rPr>
                <w:sz w:val="24"/>
              </w:rPr>
            </w:pPr>
            <w:r>
              <w:rPr>
                <w:sz w:val="24"/>
              </w:rPr>
              <w:t>Примерная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одобрена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(утв.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Протоколом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заседания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образованию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Минпросвещения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 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2/20 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02.06.2020 г.).</w:t>
            </w:r>
          </w:p>
        </w:tc>
      </w:tr>
    </w:tbl>
    <w:p w:rsidR="005820D6" w:rsidRDefault="005820D6">
      <w:pPr>
        <w:spacing w:line="276" w:lineRule="exact"/>
        <w:jc w:val="both"/>
        <w:rPr>
          <w:sz w:val="24"/>
        </w:rPr>
        <w:sectPr w:rsidR="005820D6">
          <w:pgSz w:w="11910" w:h="16840"/>
          <w:pgMar w:top="1040" w:right="600" w:bottom="1480" w:left="820" w:header="0" w:footer="1216" w:gutter="0"/>
          <w:cols w:space="720"/>
        </w:sectPr>
      </w:pPr>
    </w:p>
    <w:tbl>
      <w:tblPr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5"/>
        <w:gridCol w:w="7655"/>
      </w:tblGrid>
      <w:tr w:rsidR="005820D6">
        <w:trPr>
          <w:trHeight w:val="2610"/>
        </w:trPr>
        <w:tc>
          <w:tcPr>
            <w:tcW w:w="1985" w:type="dxa"/>
          </w:tcPr>
          <w:p w:rsidR="005820D6" w:rsidRDefault="005820D6">
            <w:pPr>
              <w:pStyle w:val="TableParagraph"/>
              <w:rPr>
                <w:sz w:val="24"/>
              </w:rPr>
            </w:pPr>
          </w:p>
        </w:tc>
        <w:tc>
          <w:tcPr>
            <w:tcW w:w="7655" w:type="dxa"/>
          </w:tcPr>
          <w:p w:rsidR="005820D6" w:rsidRDefault="00FE1A5F">
            <w:pPr>
              <w:pStyle w:val="TableParagraph"/>
              <w:numPr>
                <w:ilvl w:val="0"/>
                <w:numId w:val="2"/>
              </w:numPr>
              <w:tabs>
                <w:tab w:val="left" w:pos="817"/>
              </w:tabs>
              <w:spacing w:line="284" w:lineRule="exact"/>
              <w:ind w:left="816"/>
              <w:jc w:val="both"/>
              <w:rPr>
                <w:sz w:val="24"/>
              </w:rPr>
            </w:pPr>
            <w:r>
              <w:rPr>
                <w:sz w:val="24"/>
              </w:rPr>
              <w:t>Примерная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</w:t>
            </w:r>
          </w:p>
          <w:p w:rsidR="005820D6" w:rsidRDefault="00FE1A5F">
            <w:pPr>
              <w:pStyle w:val="TableParagraph"/>
              <w:numPr>
                <w:ilvl w:val="0"/>
                <w:numId w:val="2"/>
              </w:numPr>
              <w:tabs>
                <w:tab w:val="left" w:pos="817"/>
              </w:tabs>
              <w:ind w:right="95" w:hanging="361"/>
              <w:jc w:val="both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</w:t>
            </w:r>
            <w:r>
              <w:rPr>
                <w:spacing w:val="1"/>
                <w:sz w:val="24"/>
              </w:rPr>
              <w:t xml:space="preserve"> 35</w:t>
            </w:r>
            <w:r>
              <w:rPr>
                <w:sz w:val="24"/>
              </w:rPr>
              <w:t>.01.27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</w:t>
            </w:r>
            <w:r>
              <w:rPr>
                <w:spacing w:val="1"/>
                <w:sz w:val="24"/>
              </w:rPr>
              <w:t xml:space="preserve"> сельскохозяйственного производства</w:t>
            </w:r>
          </w:p>
          <w:p w:rsidR="005820D6" w:rsidRDefault="00FE1A5F">
            <w:pPr>
              <w:pStyle w:val="TableParagraph"/>
              <w:numPr>
                <w:ilvl w:val="0"/>
                <w:numId w:val="2"/>
              </w:numPr>
              <w:tabs>
                <w:tab w:val="left" w:pos="817"/>
              </w:tabs>
              <w:ind w:right="98" w:hanging="361"/>
              <w:jc w:val="both"/>
              <w:rPr>
                <w:sz w:val="24"/>
              </w:rPr>
            </w:pPr>
            <w:r>
              <w:rPr>
                <w:sz w:val="24"/>
              </w:rPr>
              <w:t>ФГОС СОО (утв. приказом Министерства образования и науки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2012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413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государственного образовательного стандарта среднего 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изменениями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дополнениями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 г.)</w:t>
            </w:r>
          </w:p>
          <w:p w:rsidR="005820D6" w:rsidRDefault="00FE1A5F">
            <w:pPr>
              <w:pStyle w:val="TableParagraph"/>
              <w:numPr>
                <w:ilvl w:val="0"/>
                <w:numId w:val="2"/>
              </w:numPr>
              <w:tabs>
                <w:tab w:val="left" w:pos="817"/>
              </w:tabs>
              <w:spacing w:line="286" w:lineRule="exact"/>
              <w:ind w:left="816"/>
              <w:jc w:val="both"/>
              <w:rPr>
                <w:sz w:val="24"/>
              </w:rPr>
            </w:pPr>
            <w:r>
              <w:rPr>
                <w:sz w:val="24"/>
              </w:rPr>
              <w:t>Отчёт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сопоставлении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рынка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</w:tr>
      <w:tr w:rsidR="005820D6">
        <w:trPr>
          <w:trHeight w:val="1656"/>
        </w:trPr>
        <w:tc>
          <w:tcPr>
            <w:tcW w:w="1985" w:type="dxa"/>
          </w:tcPr>
          <w:p w:rsidR="005820D6" w:rsidRDefault="00FE1A5F">
            <w:pPr>
              <w:pStyle w:val="TableParagraph"/>
              <w:spacing w:before="108"/>
              <w:ind w:left="127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7655" w:type="dxa"/>
          </w:tcPr>
          <w:p w:rsidR="005820D6" w:rsidRDefault="00FE1A5F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социализация,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проявляющиеся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 поведения и применения сформированных общих компетенций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квалифицированных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рабочих,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служащих/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звена</w:t>
            </w:r>
          </w:p>
          <w:p w:rsidR="005820D6" w:rsidRDefault="00FE1A5F">
            <w:pPr>
              <w:pStyle w:val="TableParagraph"/>
              <w:spacing w:line="267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практике</w:t>
            </w:r>
          </w:p>
        </w:tc>
      </w:tr>
      <w:tr w:rsidR="005820D6">
        <w:trPr>
          <w:trHeight w:val="1067"/>
        </w:trPr>
        <w:tc>
          <w:tcPr>
            <w:tcW w:w="1985" w:type="dxa"/>
          </w:tcPr>
          <w:p w:rsidR="005820D6" w:rsidRDefault="00FE1A5F">
            <w:pPr>
              <w:pStyle w:val="TableParagraph"/>
              <w:spacing w:before="108"/>
              <w:ind w:left="405" w:right="382" w:firstLine="261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7655" w:type="dxa"/>
          </w:tcPr>
          <w:p w:rsidR="005820D6" w:rsidRDefault="00A65057">
            <w:pPr>
              <w:pStyle w:val="TableParagraph"/>
              <w:spacing w:before="108"/>
              <w:ind w:left="108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 w:rsidR="00FE1A5F">
              <w:rPr>
                <w:sz w:val="24"/>
              </w:rPr>
              <w:t>год</w:t>
            </w:r>
            <w:r w:rsidR="00FE1A5F">
              <w:rPr>
                <w:spacing w:val="-1"/>
                <w:sz w:val="24"/>
              </w:rPr>
              <w:t xml:space="preserve"> </w:t>
            </w:r>
            <w:r w:rsidR="00FE1A5F">
              <w:rPr>
                <w:sz w:val="24"/>
              </w:rPr>
              <w:t>10</w:t>
            </w:r>
            <w:r w:rsidR="00FE1A5F">
              <w:rPr>
                <w:spacing w:val="-2"/>
                <w:sz w:val="24"/>
              </w:rPr>
              <w:t xml:space="preserve"> </w:t>
            </w:r>
            <w:r w:rsidR="00FE1A5F">
              <w:rPr>
                <w:sz w:val="24"/>
              </w:rPr>
              <w:t>месяцев</w:t>
            </w:r>
          </w:p>
        </w:tc>
      </w:tr>
      <w:tr w:rsidR="005820D6">
        <w:trPr>
          <w:trHeight w:val="2652"/>
        </w:trPr>
        <w:tc>
          <w:tcPr>
            <w:tcW w:w="1985" w:type="dxa"/>
          </w:tcPr>
          <w:p w:rsidR="005820D6" w:rsidRDefault="00FE1A5F">
            <w:pPr>
              <w:pStyle w:val="TableParagraph"/>
              <w:spacing w:before="108"/>
              <w:ind w:left="413" w:right="283" w:hanging="106"/>
              <w:rPr>
                <w:sz w:val="24"/>
              </w:rPr>
            </w:pPr>
            <w:r>
              <w:rPr>
                <w:sz w:val="24"/>
              </w:rPr>
              <w:t>Исполнители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7655" w:type="dxa"/>
          </w:tcPr>
          <w:p w:rsidR="005820D6" w:rsidRDefault="00FE1A5F">
            <w:pPr>
              <w:pStyle w:val="TableParagraph"/>
              <w:spacing w:before="108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Ковалев В.В.</w:t>
            </w:r>
          </w:p>
          <w:p w:rsidR="005820D6" w:rsidRDefault="00FE1A5F">
            <w:pPr>
              <w:pStyle w:val="TableParagraph"/>
              <w:spacing w:before="120" w:line="343" w:lineRule="auto"/>
              <w:ind w:left="108" w:right="1007"/>
              <w:jc w:val="bot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Качан</w:t>
            </w:r>
            <w:proofErr w:type="spellEnd"/>
            <w:r>
              <w:rPr>
                <w:sz w:val="24"/>
              </w:rPr>
              <w:t xml:space="preserve"> Р.А.</w:t>
            </w:r>
          </w:p>
          <w:p w:rsidR="005820D6" w:rsidRDefault="00FE1A5F">
            <w:pPr>
              <w:pStyle w:val="TableParagraph"/>
              <w:spacing w:before="120"/>
              <w:ind w:left="108" w:right="94" w:firstLine="60"/>
              <w:jc w:val="both"/>
              <w:rPr>
                <w:sz w:val="24"/>
              </w:rPr>
            </w:pPr>
            <w:r>
              <w:rPr>
                <w:sz w:val="24"/>
              </w:rPr>
              <w:t>Советник директора по ВР Косякова Г.В.</w:t>
            </w:r>
          </w:p>
          <w:p w:rsidR="005820D6" w:rsidRDefault="00FE1A5F">
            <w:pPr>
              <w:pStyle w:val="TableParagraph"/>
              <w:spacing w:before="120"/>
              <w:ind w:left="108" w:right="94" w:firstLine="60"/>
              <w:jc w:val="both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п/о,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преподаватели,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сотрудники учебной части,  представители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комитета,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представители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работодателей</w:t>
            </w:r>
          </w:p>
        </w:tc>
      </w:tr>
    </w:tbl>
    <w:p w:rsidR="005820D6" w:rsidRDefault="005820D6">
      <w:pPr>
        <w:pStyle w:val="a3"/>
        <w:spacing w:before="2"/>
        <w:rPr>
          <w:b/>
          <w:sz w:val="15"/>
        </w:rPr>
      </w:pPr>
    </w:p>
    <w:p w:rsidR="005820D6" w:rsidRDefault="00FE1A5F">
      <w:pPr>
        <w:pStyle w:val="a3"/>
        <w:spacing w:before="90"/>
        <w:ind w:left="312" w:right="532" w:firstLine="708"/>
        <w:jc w:val="both"/>
      </w:pPr>
      <w:r>
        <w:t>Данная рабочая программа воспитания разработана с учетом преемственности целей и</w:t>
      </w:r>
      <w:r>
        <w:rPr>
          <w:spacing w:val="-57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6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одобренной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учебно-методического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общему</w:t>
      </w:r>
      <w:r>
        <w:rPr>
          <w:spacing w:val="1"/>
        </w:rPr>
        <w:t xml:space="preserve"> </w:t>
      </w:r>
      <w:r>
        <w:t xml:space="preserve">образованию (утв. Протоколом заседания УМО по общему образованию </w:t>
      </w:r>
      <w:proofErr w:type="spellStart"/>
      <w:r>
        <w:t>Минпросвещения</w:t>
      </w:r>
      <w:proofErr w:type="spellEnd"/>
      <w:r>
        <w:rPr>
          <w:spacing w:val="1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2/20 от 02.06.2020 г.).</w:t>
      </w:r>
    </w:p>
    <w:p w:rsidR="005820D6" w:rsidRDefault="00FE1A5F">
      <w:pPr>
        <w:pStyle w:val="a3"/>
        <w:ind w:left="312" w:right="533" w:firstLine="708"/>
        <w:jc w:val="both"/>
      </w:pPr>
      <w:r>
        <w:t>Согласно Федеральному закону «Об образовании» от 29.12.2012 г. № 273-ФЗ (в ред.</w:t>
      </w:r>
      <w:r>
        <w:rPr>
          <w:spacing w:val="1"/>
        </w:rPr>
        <w:t xml:space="preserve"> </w:t>
      </w:r>
      <w:r>
        <w:t>Федерального закона от 31.07.2020 г. № 304-ФЗ) «воспитание – деятельность, направленная</w:t>
      </w:r>
      <w:r>
        <w:rPr>
          <w:spacing w:val="1"/>
        </w:rPr>
        <w:t xml:space="preserve"> </w:t>
      </w:r>
      <w:r>
        <w:t>на развитие личности, создание условий для самоопределения и социализации обучающихся</w:t>
      </w:r>
      <w:r>
        <w:rPr>
          <w:spacing w:val="1"/>
        </w:rPr>
        <w:t xml:space="preserve"> </w:t>
      </w:r>
      <w:r>
        <w:t>на основе социокультурных,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 и 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российском</w:t>
      </w:r>
      <w:r>
        <w:rPr>
          <w:spacing w:val="1"/>
        </w:rPr>
        <w:t xml:space="preserve"> </w:t>
      </w:r>
      <w:r>
        <w:t>обществе правил и норм поведения в интересах человека, семьи, общества и государства,</w:t>
      </w:r>
      <w:r>
        <w:rPr>
          <w:spacing w:val="1"/>
        </w:rPr>
        <w:t xml:space="preserve"> </w:t>
      </w:r>
      <w:r>
        <w:t>формирование у обучающихся чувства патриотизма, гражданственности, уважения к памяти</w:t>
      </w:r>
      <w:r>
        <w:rPr>
          <w:spacing w:val="1"/>
        </w:rPr>
        <w:t xml:space="preserve"> </w:t>
      </w:r>
      <w:r>
        <w:t>защитников Отечества и подвигам Героев Отечества, закону и правопорядку, человеку 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старшему</w:t>
      </w:r>
      <w:r>
        <w:rPr>
          <w:spacing w:val="1"/>
        </w:rPr>
        <w:t xml:space="preserve"> </w:t>
      </w:r>
      <w:r>
        <w:t>поколению,</w:t>
      </w:r>
      <w:r>
        <w:rPr>
          <w:spacing w:val="1"/>
        </w:rPr>
        <w:t xml:space="preserve"> </w:t>
      </w:r>
      <w:r>
        <w:t>взаимного</w:t>
      </w:r>
      <w:r>
        <w:rPr>
          <w:spacing w:val="1"/>
        </w:rPr>
        <w:t xml:space="preserve"> </w:t>
      </w:r>
      <w:r>
        <w:t>уважения,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61"/>
        </w:rPr>
        <w:t xml:space="preserve"> </w:t>
      </w:r>
      <w:r>
        <w:t>культурному</w:t>
      </w:r>
      <w:r>
        <w:rPr>
          <w:spacing w:val="1"/>
        </w:rPr>
        <w:t xml:space="preserve"> </w:t>
      </w:r>
      <w:r>
        <w:t>наследию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среде».</w:t>
      </w:r>
    </w:p>
    <w:p w:rsidR="005820D6" w:rsidRDefault="005820D6">
      <w:pPr>
        <w:jc w:val="both"/>
        <w:sectPr w:rsidR="005820D6">
          <w:pgSz w:w="11910" w:h="16840"/>
          <w:pgMar w:top="1120" w:right="600" w:bottom="1480" w:left="820" w:header="0" w:footer="1216" w:gutter="0"/>
          <w:cols w:space="720"/>
        </w:sectPr>
      </w:pPr>
    </w:p>
    <w:p w:rsidR="005820D6" w:rsidRDefault="00FE1A5F">
      <w:pPr>
        <w:pStyle w:val="a3"/>
        <w:spacing w:before="68"/>
        <w:ind w:left="312" w:right="536"/>
        <w:jc w:val="both"/>
      </w:pPr>
      <w:r>
        <w:lastRenderedPageBreak/>
        <w:t>Таблица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Синхронизация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личностным</w:t>
      </w:r>
      <w:r>
        <w:rPr>
          <w:spacing w:val="1"/>
        </w:rPr>
        <w:t xml:space="preserve"> </w:t>
      </w:r>
      <w:r>
        <w:t>результатам</w:t>
      </w:r>
      <w:r>
        <w:rPr>
          <w:spacing w:val="6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СПО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реализуемых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образования)</w:t>
      </w:r>
    </w:p>
    <w:p w:rsidR="005820D6" w:rsidRDefault="005820D6">
      <w:pPr>
        <w:pStyle w:val="a3"/>
        <w:spacing w:before="6" w:after="1"/>
      </w:pPr>
    </w:p>
    <w:tbl>
      <w:tblPr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57"/>
        <w:gridCol w:w="991"/>
      </w:tblGrid>
      <w:tr w:rsidR="005820D6">
        <w:trPr>
          <w:trHeight w:val="553"/>
        </w:trPr>
        <w:tc>
          <w:tcPr>
            <w:tcW w:w="8757" w:type="dxa"/>
          </w:tcPr>
          <w:p w:rsidR="005820D6" w:rsidRDefault="00FE1A5F">
            <w:pPr>
              <w:pStyle w:val="TableParagraph"/>
              <w:spacing w:before="138"/>
              <w:ind w:left="3018" w:right="30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Требования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СОО</w:t>
            </w:r>
          </w:p>
        </w:tc>
        <w:tc>
          <w:tcPr>
            <w:tcW w:w="991" w:type="dxa"/>
          </w:tcPr>
          <w:p w:rsidR="005820D6" w:rsidRDefault="00FE1A5F">
            <w:pPr>
              <w:pStyle w:val="TableParagraph"/>
              <w:spacing w:line="270" w:lineRule="atLeast"/>
              <w:ind w:left="220" w:right="194" w:firstLine="112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СПО</w:t>
            </w:r>
          </w:p>
        </w:tc>
      </w:tr>
      <w:tr w:rsidR="005820D6">
        <w:trPr>
          <w:trHeight w:val="275"/>
        </w:trPr>
        <w:tc>
          <w:tcPr>
            <w:tcW w:w="9748" w:type="dxa"/>
            <w:gridSpan w:val="2"/>
          </w:tcPr>
          <w:p w:rsidR="005820D6" w:rsidRDefault="00FE1A5F">
            <w:pPr>
              <w:pStyle w:val="TableParagraph"/>
              <w:spacing w:line="256" w:lineRule="exact"/>
              <w:ind w:left="153"/>
              <w:rPr>
                <w:sz w:val="24"/>
              </w:rPr>
            </w:pPr>
            <w:r>
              <w:rPr>
                <w:sz w:val="24"/>
              </w:rPr>
              <w:t>Личностные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должны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отражать:</w:t>
            </w:r>
          </w:p>
        </w:tc>
      </w:tr>
      <w:tr w:rsidR="005820D6">
        <w:trPr>
          <w:trHeight w:val="275"/>
        </w:trPr>
        <w:tc>
          <w:tcPr>
            <w:tcW w:w="8757" w:type="dxa"/>
          </w:tcPr>
          <w:p w:rsidR="005820D6" w:rsidRDefault="00FE1A5F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гражданского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  <w:tc>
          <w:tcPr>
            <w:tcW w:w="991" w:type="dxa"/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</w:tr>
      <w:tr w:rsidR="005820D6">
        <w:trPr>
          <w:trHeight w:val="551"/>
        </w:trPr>
        <w:tc>
          <w:tcPr>
            <w:tcW w:w="8757" w:type="dxa"/>
          </w:tcPr>
          <w:p w:rsidR="005820D6" w:rsidRDefault="00FE1A5F">
            <w:pPr>
              <w:pStyle w:val="TableParagraph"/>
              <w:tabs>
                <w:tab w:val="left" w:pos="2435"/>
                <w:tab w:val="left" w:pos="3960"/>
                <w:tab w:val="left" w:pos="5022"/>
                <w:tab w:val="left" w:pos="6722"/>
                <w:tab w:val="left" w:pos="7269"/>
                <w:tab w:val="left" w:pos="8513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1.сформированность</w:t>
            </w:r>
            <w:r>
              <w:rPr>
                <w:sz w:val="24"/>
              </w:rPr>
              <w:tab/>
              <w:t>гражданской</w:t>
            </w:r>
            <w:r>
              <w:rPr>
                <w:sz w:val="24"/>
              </w:rPr>
              <w:tab/>
              <w:t>позиции</w:t>
            </w:r>
            <w:r>
              <w:rPr>
                <w:sz w:val="24"/>
              </w:rPr>
              <w:tab/>
              <w:t>обучающегося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  <w:t>активного</w:t>
            </w:r>
            <w:r>
              <w:rPr>
                <w:sz w:val="24"/>
              </w:rPr>
              <w:tab/>
              <w:t>и</w:t>
            </w:r>
          </w:p>
          <w:p w:rsidR="005820D6" w:rsidRDefault="00FE1A5F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ответственного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члена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общества;</w:t>
            </w:r>
          </w:p>
        </w:tc>
        <w:tc>
          <w:tcPr>
            <w:tcW w:w="991" w:type="dxa"/>
          </w:tcPr>
          <w:p w:rsidR="005820D6" w:rsidRDefault="00FE1A5F">
            <w:pPr>
              <w:pStyle w:val="TableParagraph"/>
              <w:spacing w:line="270" w:lineRule="exact"/>
              <w:ind w:left="256"/>
              <w:rPr>
                <w:sz w:val="24"/>
              </w:rPr>
            </w:pPr>
            <w:r>
              <w:rPr>
                <w:sz w:val="24"/>
              </w:rPr>
              <w:t>ЛР 1</w:t>
            </w:r>
          </w:p>
          <w:p w:rsidR="005820D6" w:rsidRDefault="00FE1A5F">
            <w:pPr>
              <w:pStyle w:val="TableParagraph"/>
              <w:spacing w:line="261" w:lineRule="exact"/>
              <w:ind w:left="256"/>
              <w:rPr>
                <w:sz w:val="24"/>
              </w:rPr>
            </w:pPr>
            <w:r>
              <w:rPr>
                <w:sz w:val="24"/>
              </w:rPr>
              <w:t>ЛР 2</w:t>
            </w:r>
          </w:p>
        </w:tc>
      </w:tr>
      <w:tr w:rsidR="005820D6">
        <w:trPr>
          <w:trHeight w:val="827"/>
        </w:trPr>
        <w:tc>
          <w:tcPr>
            <w:tcW w:w="8757" w:type="dxa"/>
          </w:tcPr>
          <w:p w:rsidR="005820D6" w:rsidRDefault="00FE1A5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2.осознание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конституционных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обязанностей,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закона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правопорядка;</w:t>
            </w:r>
          </w:p>
        </w:tc>
        <w:tc>
          <w:tcPr>
            <w:tcW w:w="991" w:type="dxa"/>
          </w:tcPr>
          <w:p w:rsidR="005820D6" w:rsidRDefault="00FE1A5F">
            <w:pPr>
              <w:pStyle w:val="TableParagraph"/>
              <w:spacing w:line="270" w:lineRule="exact"/>
              <w:ind w:left="256"/>
              <w:rPr>
                <w:sz w:val="24"/>
              </w:rPr>
            </w:pPr>
            <w:r>
              <w:rPr>
                <w:sz w:val="24"/>
              </w:rPr>
              <w:t>ЛР 2</w:t>
            </w:r>
          </w:p>
          <w:p w:rsidR="005820D6" w:rsidRDefault="00FE1A5F">
            <w:pPr>
              <w:pStyle w:val="TableParagraph"/>
              <w:ind w:left="256"/>
              <w:rPr>
                <w:sz w:val="24"/>
              </w:rPr>
            </w:pPr>
            <w:r>
              <w:rPr>
                <w:sz w:val="24"/>
              </w:rPr>
              <w:t>ЛР 3</w:t>
            </w:r>
          </w:p>
        </w:tc>
      </w:tr>
      <w:tr w:rsidR="005820D6">
        <w:trPr>
          <w:trHeight w:val="828"/>
        </w:trPr>
        <w:tc>
          <w:tcPr>
            <w:tcW w:w="8757" w:type="dxa"/>
          </w:tcPr>
          <w:p w:rsidR="005820D6" w:rsidRDefault="00FE1A5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3.принятие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национальных,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общечеловеческих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гуманистических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демократических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ценностей;</w:t>
            </w:r>
          </w:p>
        </w:tc>
        <w:tc>
          <w:tcPr>
            <w:tcW w:w="991" w:type="dxa"/>
          </w:tcPr>
          <w:p w:rsidR="005820D6" w:rsidRDefault="00FE1A5F">
            <w:pPr>
              <w:pStyle w:val="TableParagraph"/>
              <w:spacing w:line="270" w:lineRule="exact"/>
              <w:ind w:left="256"/>
              <w:rPr>
                <w:sz w:val="24"/>
              </w:rPr>
            </w:pPr>
            <w:r>
              <w:rPr>
                <w:sz w:val="24"/>
              </w:rPr>
              <w:t>ЛР 1</w:t>
            </w:r>
          </w:p>
        </w:tc>
      </w:tr>
      <w:tr w:rsidR="005820D6">
        <w:trPr>
          <w:trHeight w:val="827"/>
        </w:trPr>
        <w:tc>
          <w:tcPr>
            <w:tcW w:w="8757" w:type="dxa"/>
          </w:tcPr>
          <w:p w:rsidR="005820D6" w:rsidRDefault="00FE1A5F">
            <w:pPr>
              <w:pStyle w:val="TableParagraph"/>
              <w:tabs>
                <w:tab w:val="left" w:pos="2023"/>
                <w:tab w:val="left" w:pos="2565"/>
                <w:tab w:val="left" w:pos="4182"/>
                <w:tab w:val="left" w:pos="5894"/>
                <w:tab w:val="left" w:pos="7125"/>
              </w:tabs>
              <w:spacing w:line="237" w:lineRule="auto"/>
              <w:ind w:left="107" w:right="95"/>
              <w:rPr>
                <w:sz w:val="24"/>
              </w:rPr>
            </w:pPr>
            <w:r>
              <w:rPr>
                <w:sz w:val="24"/>
              </w:rPr>
              <w:t>4.готовность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противостоять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идеологии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экстремизма,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национализма,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ксенофобии,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дискриминации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социальным,</w:t>
            </w:r>
            <w:r>
              <w:rPr>
                <w:sz w:val="24"/>
              </w:rPr>
              <w:tab/>
              <w:t>религиозным,</w:t>
            </w:r>
            <w:r>
              <w:rPr>
                <w:sz w:val="24"/>
              </w:rPr>
              <w:tab/>
              <w:t>расовым,</w:t>
            </w:r>
            <w:r>
              <w:rPr>
                <w:sz w:val="24"/>
              </w:rPr>
              <w:tab/>
              <w:t>национальным</w:t>
            </w:r>
          </w:p>
          <w:p w:rsidR="005820D6" w:rsidRDefault="00FE1A5F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признакам;</w:t>
            </w:r>
          </w:p>
        </w:tc>
        <w:tc>
          <w:tcPr>
            <w:tcW w:w="991" w:type="dxa"/>
          </w:tcPr>
          <w:p w:rsidR="005820D6" w:rsidRDefault="00FE1A5F">
            <w:pPr>
              <w:pStyle w:val="TableParagraph"/>
              <w:spacing w:line="271" w:lineRule="exact"/>
              <w:ind w:left="256"/>
              <w:rPr>
                <w:sz w:val="24"/>
              </w:rPr>
            </w:pPr>
            <w:r>
              <w:rPr>
                <w:sz w:val="24"/>
              </w:rPr>
              <w:t>ЛР 5</w:t>
            </w:r>
          </w:p>
          <w:p w:rsidR="005820D6" w:rsidRDefault="00FE1A5F">
            <w:pPr>
              <w:pStyle w:val="TableParagraph"/>
              <w:spacing w:line="275" w:lineRule="exact"/>
              <w:ind w:left="256"/>
              <w:rPr>
                <w:sz w:val="24"/>
              </w:rPr>
            </w:pPr>
            <w:r>
              <w:rPr>
                <w:sz w:val="24"/>
              </w:rPr>
              <w:t>ЛР 8</w:t>
            </w:r>
          </w:p>
        </w:tc>
      </w:tr>
      <w:tr w:rsidR="005820D6">
        <w:trPr>
          <w:trHeight w:val="830"/>
        </w:trPr>
        <w:tc>
          <w:tcPr>
            <w:tcW w:w="8757" w:type="dxa"/>
          </w:tcPr>
          <w:p w:rsidR="005820D6" w:rsidRDefault="00FE1A5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5.готовность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совместную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интересах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гражданского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самоуправлении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детско-</w:t>
            </w:r>
          </w:p>
          <w:p w:rsidR="005820D6" w:rsidRDefault="00FE1A5F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юношеских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организациях;</w:t>
            </w:r>
          </w:p>
        </w:tc>
        <w:tc>
          <w:tcPr>
            <w:tcW w:w="991" w:type="dxa"/>
          </w:tcPr>
          <w:p w:rsidR="005820D6" w:rsidRDefault="00FE1A5F">
            <w:pPr>
              <w:pStyle w:val="TableParagraph"/>
              <w:spacing w:line="273" w:lineRule="exact"/>
              <w:ind w:left="256"/>
              <w:rPr>
                <w:sz w:val="24"/>
              </w:rPr>
            </w:pPr>
            <w:r>
              <w:rPr>
                <w:sz w:val="24"/>
              </w:rPr>
              <w:t>ЛР 7</w:t>
            </w:r>
          </w:p>
        </w:tc>
      </w:tr>
      <w:tr w:rsidR="005820D6">
        <w:trPr>
          <w:trHeight w:val="551"/>
        </w:trPr>
        <w:tc>
          <w:tcPr>
            <w:tcW w:w="8757" w:type="dxa"/>
          </w:tcPr>
          <w:p w:rsidR="005820D6" w:rsidRDefault="00FE1A5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6.умение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социальными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институтами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5820D6" w:rsidRDefault="00FE1A5F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функциями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назначением;</w:t>
            </w:r>
          </w:p>
        </w:tc>
        <w:tc>
          <w:tcPr>
            <w:tcW w:w="991" w:type="dxa"/>
          </w:tcPr>
          <w:p w:rsidR="005820D6" w:rsidRDefault="00FE1A5F">
            <w:pPr>
              <w:pStyle w:val="TableParagraph"/>
              <w:spacing w:line="270" w:lineRule="exact"/>
              <w:ind w:left="256"/>
              <w:rPr>
                <w:sz w:val="24"/>
              </w:rPr>
            </w:pPr>
            <w:r>
              <w:rPr>
                <w:sz w:val="24"/>
              </w:rPr>
              <w:t>ЛР 5</w:t>
            </w:r>
          </w:p>
          <w:p w:rsidR="005820D6" w:rsidRDefault="00FE1A5F">
            <w:pPr>
              <w:pStyle w:val="TableParagraph"/>
              <w:spacing w:line="261" w:lineRule="exact"/>
              <w:ind w:left="256"/>
              <w:rPr>
                <w:sz w:val="24"/>
              </w:rPr>
            </w:pPr>
            <w:r>
              <w:rPr>
                <w:sz w:val="24"/>
              </w:rPr>
              <w:t>ЛР 8</w:t>
            </w:r>
          </w:p>
        </w:tc>
      </w:tr>
      <w:tr w:rsidR="005820D6">
        <w:trPr>
          <w:trHeight w:val="551"/>
        </w:trPr>
        <w:tc>
          <w:tcPr>
            <w:tcW w:w="8757" w:type="dxa"/>
          </w:tcPr>
          <w:p w:rsidR="005820D6" w:rsidRDefault="00FE1A5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7.готовность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гуманитарной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волонтерской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</w:tc>
        <w:tc>
          <w:tcPr>
            <w:tcW w:w="991" w:type="dxa"/>
          </w:tcPr>
          <w:p w:rsidR="005820D6" w:rsidRDefault="00FE1A5F">
            <w:pPr>
              <w:pStyle w:val="TableParagraph"/>
              <w:spacing w:line="270" w:lineRule="exact"/>
              <w:ind w:left="256"/>
              <w:rPr>
                <w:sz w:val="24"/>
              </w:rPr>
            </w:pPr>
            <w:r>
              <w:rPr>
                <w:sz w:val="24"/>
              </w:rPr>
              <w:t>ЛР 6</w:t>
            </w:r>
          </w:p>
          <w:p w:rsidR="005820D6" w:rsidRDefault="00FE1A5F">
            <w:pPr>
              <w:pStyle w:val="TableParagraph"/>
              <w:spacing w:line="261" w:lineRule="exact"/>
              <w:ind w:left="256"/>
              <w:rPr>
                <w:sz w:val="24"/>
              </w:rPr>
            </w:pPr>
            <w:r>
              <w:rPr>
                <w:sz w:val="24"/>
              </w:rPr>
              <w:t>ЛР 7</w:t>
            </w:r>
          </w:p>
        </w:tc>
      </w:tr>
      <w:tr w:rsidR="005820D6">
        <w:trPr>
          <w:trHeight w:val="275"/>
        </w:trPr>
        <w:tc>
          <w:tcPr>
            <w:tcW w:w="8757" w:type="dxa"/>
          </w:tcPr>
          <w:p w:rsidR="005820D6" w:rsidRDefault="00FE1A5F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патриотического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  <w:tc>
          <w:tcPr>
            <w:tcW w:w="991" w:type="dxa"/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</w:tr>
      <w:tr w:rsidR="005820D6">
        <w:trPr>
          <w:trHeight w:val="1103"/>
        </w:trPr>
        <w:tc>
          <w:tcPr>
            <w:tcW w:w="8757" w:type="dxa"/>
          </w:tcPr>
          <w:p w:rsidR="005820D6" w:rsidRDefault="00FE1A5F">
            <w:pPr>
              <w:pStyle w:val="TableParagraph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8.сформированность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идентичности,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патриотизма,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уважения к своему народу, чувства ответственности перед Родиной, гордости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край,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Родину,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культуру,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прошлое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настоящее</w:t>
            </w:r>
          </w:p>
          <w:p w:rsidR="005820D6" w:rsidRDefault="00FE1A5F">
            <w:pPr>
              <w:pStyle w:val="TableParagraph"/>
              <w:spacing w:line="261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многонационального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</w:tc>
        <w:tc>
          <w:tcPr>
            <w:tcW w:w="991" w:type="dxa"/>
          </w:tcPr>
          <w:p w:rsidR="005820D6" w:rsidRDefault="00FE1A5F">
            <w:pPr>
              <w:pStyle w:val="TableParagraph"/>
              <w:spacing w:line="271" w:lineRule="exact"/>
              <w:ind w:right="146"/>
              <w:jc w:val="right"/>
              <w:rPr>
                <w:sz w:val="24"/>
              </w:rPr>
            </w:pPr>
            <w:r>
              <w:rPr>
                <w:sz w:val="24"/>
              </w:rPr>
              <w:t>ЛР 6-8</w:t>
            </w:r>
          </w:p>
        </w:tc>
      </w:tr>
      <w:tr w:rsidR="005820D6">
        <w:trPr>
          <w:trHeight w:val="827"/>
        </w:trPr>
        <w:tc>
          <w:tcPr>
            <w:tcW w:w="8757" w:type="dxa"/>
          </w:tcPr>
          <w:p w:rsidR="005820D6" w:rsidRDefault="00FE1A5F">
            <w:pPr>
              <w:pStyle w:val="TableParagraph"/>
              <w:tabs>
                <w:tab w:val="left" w:pos="1700"/>
                <w:tab w:val="left" w:pos="3062"/>
                <w:tab w:val="left" w:pos="3412"/>
                <w:tab w:val="left" w:pos="5440"/>
                <w:tab w:val="left" w:pos="6731"/>
                <w:tab w:val="left" w:pos="8513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9.ценностное</w:t>
            </w:r>
            <w:r>
              <w:rPr>
                <w:sz w:val="24"/>
              </w:rPr>
              <w:tab/>
              <w:t>отношение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государственным</w:t>
            </w:r>
            <w:r>
              <w:rPr>
                <w:sz w:val="24"/>
              </w:rPr>
              <w:tab/>
              <w:t>символам,</w:t>
            </w:r>
            <w:r>
              <w:rPr>
                <w:sz w:val="24"/>
              </w:rPr>
              <w:tab/>
              <w:t>историческому</w:t>
            </w:r>
            <w:r>
              <w:rPr>
                <w:sz w:val="24"/>
              </w:rPr>
              <w:tab/>
              <w:t>и</w:t>
            </w:r>
          </w:p>
          <w:p w:rsidR="005820D6" w:rsidRDefault="00FE1A5F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природному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наследию,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памятникам,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достижениям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науке, искусстве,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спорте, технологиях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труде;</w:t>
            </w:r>
          </w:p>
        </w:tc>
        <w:tc>
          <w:tcPr>
            <w:tcW w:w="991" w:type="dxa"/>
          </w:tcPr>
          <w:p w:rsidR="005820D6" w:rsidRDefault="00FE1A5F">
            <w:pPr>
              <w:pStyle w:val="TableParagraph"/>
              <w:spacing w:line="270" w:lineRule="exact"/>
              <w:ind w:left="256"/>
              <w:rPr>
                <w:sz w:val="24"/>
              </w:rPr>
            </w:pPr>
            <w:r>
              <w:rPr>
                <w:sz w:val="24"/>
              </w:rPr>
              <w:t>ЛР 4</w:t>
            </w:r>
          </w:p>
        </w:tc>
      </w:tr>
      <w:tr w:rsidR="005820D6">
        <w:trPr>
          <w:trHeight w:val="827"/>
        </w:trPr>
        <w:tc>
          <w:tcPr>
            <w:tcW w:w="8757" w:type="dxa"/>
          </w:tcPr>
          <w:p w:rsidR="005820D6" w:rsidRDefault="00FE1A5F">
            <w:pPr>
              <w:pStyle w:val="TableParagraph"/>
              <w:tabs>
                <w:tab w:val="left" w:pos="1477"/>
                <w:tab w:val="left" w:pos="3209"/>
                <w:tab w:val="left" w:pos="4571"/>
                <w:tab w:val="left" w:pos="4923"/>
                <w:tab w:val="left" w:pos="6213"/>
                <w:tab w:val="left" w:pos="6577"/>
                <w:tab w:val="left" w:pos="7537"/>
              </w:tabs>
              <w:ind w:left="107" w:right="106"/>
              <w:rPr>
                <w:sz w:val="24"/>
              </w:rPr>
            </w:pPr>
            <w:r>
              <w:rPr>
                <w:sz w:val="24"/>
              </w:rPr>
              <w:t>10.идейная</w:t>
            </w:r>
            <w:r>
              <w:rPr>
                <w:sz w:val="24"/>
              </w:rPr>
              <w:tab/>
              <w:t>убежденность,</w:t>
            </w:r>
            <w:r>
              <w:rPr>
                <w:sz w:val="24"/>
              </w:rPr>
              <w:tab/>
              <w:t>готовность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служению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защите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Отечества,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ответственность 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судьбу;</w:t>
            </w:r>
          </w:p>
          <w:p w:rsidR="005820D6" w:rsidRDefault="00FE1A5F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духовно-нравственного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991" w:type="dxa"/>
          </w:tcPr>
          <w:p w:rsidR="005820D6" w:rsidRDefault="00FE1A5F">
            <w:pPr>
              <w:pStyle w:val="TableParagraph"/>
              <w:spacing w:line="270" w:lineRule="exact"/>
              <w:ind w:right="184"/>
              <w:jc w:val="right"/>
              <w:rPr>
                <w:sz w:val="24"/>
              </w:rPr>
            </w:pPr>
            <w:r>
              <w:rPr>
                <w:sz w:val="24"/>
              </w:rPr>
              <w:t>ЛР 11</w:t>
            </w:r>
          </w:p>
        </w:tc>
      </w:tr>
      <w:tr w:rsidR="005820D6">
        <w:trPr>
          <w:trHeight w:val="426"/>
        </w:trPr>
        <w:tc>
          <w:tcPr>
            <w:tcW w:w="8757" w:type="dxa"/>
          </w:tcPr>
          <w:p w:rsidR="005820D6" w:rsidRDefault="00FE1A5F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духовно-нравственного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  <w:tc>
          <w:tcPr>
            <w:tcW w:w="991" w:type="dxa"/>
          </w:tcPr>
          <w:p w:rsidR="005820D6" w:rsidRDefault="005820D6">
            <w:pPr>
              <w:pStyle w:val="TableParagraph"/>
              <w:rPr>
                <w:sz w:val="24"/>
              </w:rPr>
            </w:pPr>
          </w:p>
        </w:tc>
      </w:tr>
      <w:tr w:rsidR="005820D6">
        <w:trPr>
          <w:trHeight w:val="275"/>
        </w:trPr>
        <w:tc>
          <w:tcPr>
            <w:tcW w:w="8757" w:type="dxa"/>
          </w:tcPr>
          <w:p w:rsidR="005820D6" w:rsidRDefault="00FE1A5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духовных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народа;</w:t>
            </w:r>
          </w:p>
        </w:tc>
        <w:tc>
          <w:tcPr>
            <w:tcW w:w="991" w:type="dxa"/>
          </w:tcPr>
          <w:p w:rsidR="005820D6" w:rsidRDefault="00FE1A5F">
            <w:pPr>
              <w:pStyle w:val="TableParagraph"/>
              <w:spacing w:line="256" w:lineRule="exact"/>
              <w:ind w:left="256"/>
              <w:rPr>
                <w:sz w:val="24"/>
              </w:rPr>
            </w:pPr>
            <w:r>
              <w:rPr>
                <w:sz w:val="24"/>
              </w:rPr>
              <w:t>ЛР 9</w:t>
            </w:r>
          </w:p>
        </w:tc>
      </w:tr>
      <w:tr w:rsidR="005820D6">
        <w:trPr>
          <w:trHeight w:val="276"/>
        </w:trPr>
        <w:tc>
          <w:tcPr>
            <w:tcW w:w="8757" w:type="dxa"/>
          </w:tcPr>
          <w:p w:rsidR="005820D6" w:rsidRDefault="00FE1A5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12.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нравственного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сознания,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поведения;</w:t>
            </w:r>
          </w:p>
        </w:tc>
        <w:tc>
          <w:tcPr>
            <w:tcW w:w="991" w:type="dxa"/>
          </w:tcPr>
          <w:p w:rsidR="005820D6" w:rsidRDefault="00FE1A5F">
            <w:pPr>
              <w:pStyle w:val="TableParagraph"/>
              <w:spacing w:line="256" w:lineRule="exact"/>
              <w:ind w:left="256"/>
              <w:rPr>
                <w:sz w:val="24"/>
              </w:rPr>
            </w:pPr>
            <w:r>
              <w:rPr>
                <w:sz w:val="24"/>
              </w:rPr>
              <w:t>ЛР 9</w:t>
            </w:r>
          </w:p>
        </w:tc>
      </w:tr>
      <w:tr w:rsidR="005820D6">
        <w:trPr>
          <w:trHeight w:val="554"/>
        </w:trPr>
        <w:tc>
          <w:tcPr>
            <w:tcW w:w="8757" w:type="dxa"/>
          </w:tcPr>
          <w:p w:rsidR="005820D6" w:rsidRDefault="00FE1A5F">
            <w:pPr>
              <w:pStyle w:val="TableParagraph"/>
              <w:tabs>
                <w:tab w:val="left" w:pos="626"/>
                <w:tab w:val="left" w:pos="2118"/>
                <w:tab w:val="left" w:pos="3384"/>
                <w:tab w:val="left" w:pos="4602"/>
                <w:tab w:val="left" w:pos="4949"/>
                <w:tab w:val="left" w:pos="6282"/>
                <w:tab w:val="left" w:pos="7697"/>
              </w:tabs>
              <w:spacing w:line="276" w:lineRule="exact"/>
              <w:ind w:left="107" w:right="101"/>
              <w:rPr>
                <w:sz w:val="24"/>
              </w:rPr>
            </w:pPr>
            <w:r>
              <w:rPr>
                <w:sz w:val="24"/>
              </w:rPr>
              <w:t>13.</w:t>
            </w:r>
            <w:r>
              <w:rPr>
                <w:sz w:val="24"/>
              </w:rPr>
              <w:tab/>
              <w:t>способность</w:t>
            </w:r>
            <w:r>
              <w:rPr>
                <w:sz w:val="24"/>
              </w:rPr>
              <w:tab/>
              <w:t>оценивать</w:t>
            </w:r>
            <w:r>
              <w:rPr>
                <w:sz w:val="24"/>
              </w:rPr>
              <w:tab/>
              <w:t>ситуацию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принимать</w:t>
            </w:r>
            <w:r>
              <w:rPr>
                <w:sz w:val="24"/>
              </w:rPr>
              <w:tab/>
              <w:t>осознанные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решения,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ориентируясь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морально-нравственные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нормы и ценности;</w:t>
            </w:r>
          </w:p>
        </w:tc>
        <w:tc>
          <w:tcPr>
            <w:tcW w:w="991" w:type="dxa"/>
          </w:tcPr>
          <w:p w:rsidR="005820D6" w:rsidRDefault="00FE1A5F">
            <w:pPr>
              <w:pStyle w:val="TableParagraph"/>
              <w:spacing w:line="273" w:lineRule="exact"/>
              <w:ind w:left="256"/>
              <w:rPr>
                <w:sz w:val="24"/>
              </w:rPr>
            </w:pPr>
            <w:r>
              <w:rPr>
                <w:sz w:val="24"/>
              </w:rPr>
              <w:t>ЛР 4</w:t>
            </w:r>
          </w:p>
        </w:tc>
      </w:tr>
      <w:tr w:rsidR="005820D6">
        <w:trPr>
          <w:trHeight w:val="275"/>
        </w:trPr>
        <w:tc>
          <w:tcPr>
            <w:tcW w:w="8757" w:type="dxa"/>
          </w:tcPr>
          <w:p w:rsidR="005820D6" w:rsidRDefault="00FE1A5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14.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вклада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устойчивого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будущего;</w:t>
            </w:r>
          </w:p>
        </w:tc>
        <w:tc>
          <w:tcPr>
            <w:tcW w:w="991" w:type="dxa"/>
          </w:tcPr>
          <w:p w:rsidR="005820D6" w:rsidRDefault="00FE1A5F">
            <w:pPr>
              <w:pStyle w:val="TableParagraph"/>
              <w:spacing w:line="256" w:lineRule="exact"/>
              <w:ind w:right="184"/>
              <w:jc w:val="right"/>
              <w:rPr>
                <w:sz w:val="24"/>
              </w:rPr>
            </w:pPr>
            <w:r>
              <w:rPr>
                <w:sz w:val="24"/>
              </w:rPr>
              <w:t>ЛР 10</w:t>
            </w:r>
          </w:p>
        </w:tc>
      </w:tr>
      <w:tr w:rsidR="005820D6">
        <w:trPr>
          <w:trHeight w:val="827"/>
        </w:trPr>
        <w:tc>
          <w:tcPr>
            <w:tcW w:w="8757" w:type="dxa"/>
          </w:tcPr>
          <w:p w:rsidR="005820D6" w:rsidRDefault="00FE1A5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15.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ответственное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своим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членам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</w:p>
          <w:p w:rsidR="005820D6" w:rsidRDefault="00FE1A5F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созданию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осознанного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семейной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традициями народов России;</w:t>
            </w:r>
          </w:p>
        </w:tc>
        <w:tc>
          <w:tcPr>
            <w:tcW w:w="991" w:type="dxa"/>
          </w:tcPr>
          <w:p w:rsidR="005820D6" w:rsidRDefault="00FE1A5F">
            <w:pPr>
              <w:pStyle w:val="TableParagraph"/>
              <w:spacing w:line="270" w:lineRule="exact"/>
              <w:ind w:right="184"/>
              <w:jc w:val="right"/>
              <w:rPr>
                <w:sz w:val="24"/>
              </w:rPr>
            </w:pPr>
            <w:r>
              <w:rPr>
                <w:sz w:val="24"/>
              </w:rPr>
              <w:t>ЛР 12</w:t>
            </w:r>
          </w:p>
        </w:tc>
      </w:tr>
      <w:tr w:rsidR="005820D6">
        <w:trPr>
          <w:trHeight w:val="426"/>
        </w:trPr>
        <w:tc>
          <w:tcPr>
            <w:tcW w:w="8757" w:type="dxa"/>
          </w:tcPr>
          <w:p w:rsidR="005820D6" w:rsidRDefault="00FE1A5F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эстетического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воспитания:</w:t>
            </w:r>
          </w:p>
        </w:tc>
        <w:tc>
          <w:tcPr>
            <w:tcW w:w="991" w:type="dxa"/>
          </w:tcPr>
          <w:p w:rsidR="005820D6" w:rsidRDefault="005820D6">
            <w:pPr>
              <w:pStyle w:val="TableParagraph"/>
              <w:rPr>
                <w:sz w:val="24"/>
              </w:rPr>
            </w:pPr>
          </w:p>
        </w:tc>
      </w:tr>
      <w:tr w:rsidR="005820D6">
        <w:trPr>
          <w:trHeight w:val="551"/>
        </w:trPr>
        <w:tc>
          <w:tcPr>
            <w:tcW w:w="8757" w:type="dxa"/>
          </w:tcPr>
          <w:p w:rsidR="005820D6" w:rsidRDefault="00FE1A5F">
            <w:pPr>
              <w:pStyle w:val="TableParagraph"/>
              <w:tabs>
                <w:tab w:val="left" w:pos="1950"/>
                <w:tab w:val="left" w:pos="3291"/>
                <w:tab w:val="left" w:pos="3619"/>
                <w:tab w:val="left" w:pos="4408"/>
                <w:tab w:val="left" w:pos="5490"/>
                <w:tab w:val="left" w:pos="6590"/>
                <w:tab w:val="left" w:pos="7361"/>
                <w:tab w:val="left" w:pos="8514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16.эстетическое</w:t>
            </w:r>
            <w:r>
              <w:rPr>
                <w:sz w:val="24"/>
              </w:rPr>
              <w:tab/>
              <w:t>отношение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миру,</w:t>
            </w:r>
            <w:r>
              <w:rPr>
                <w:sz w:val="24"/>
              </w:rPr>
              <w:tab/>
              <w:t>включая</w:t>
            </w:r>
            <w:r>
              <w:rPr>
                <w:sz w:val="24"/>
              </w:rPr>
              <w:tab/>
              <w:t>эстетику</w:t>
            </w:r>
            <w:r>
              <w:rPr>
                <w:sz w:val="24"/>
              </w:rPr>
              <w:tab/>
              <w:t>быта,</w:t>
            </w:r>
            <w:r>
              <w:rPr>
                <w:sz w:val="24"/>
              </w:rPr>
              <w:tab/>
              <w:t>научного</w:t>
            </w:r>
            <w:r>
              <w:rPr>
                <w:sz w:val="24"/>
              </w:rPr>
              <w:tab/>
              <w:t>и</w:t>
            </w:r>
          </w:p>
          <w:p w:rsidR="005820D6" w:rsidRDefault="00FE1A5F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технического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творчества,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спорта, труда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991" w:type="dxa"/>
          </w:tcPr>
          <w:p w:rsidR="005820D6" w:rsidRDefault="00FE1A5F">
            <w:pPr>
              <w:pStyle w:val="TableParagraph"/>
              <w:spacing w:line="270" w:lineRule="exact"/>
              <w:ind w:left="256"/>
              <w:rPr>
                <w:sz w:val="24"/>
              </w:rPr>
            </w:pPr>
            <w:r>
              <w:rPr>
                <w:sz w:val="24"/>
              </w:rPr>
              <w:t>ЛР 8</w:t>
            </w:r>
          </w:p>
        </w:tc>
      </w:tr>
    </w:tbl>
    <w:p w:rsidR="005820D6" w:rsidRDefault="005820D6">
      <w:pPr>
        <w:spacing w:line="270" w:lineRule="exact"/>
        <w:rPr>
          <w:sz w:val="24"/>
        </w:rPr>
        <w:sectPr w:rsidR="005820D6">
          <w:pgSz w:w="11910" w:h="16840"/>
          <w:pgMar w:top="1040" w:right="600" w:bottom="1480" w:left="820" w:header="0" w:footer="1216" w:gutter="0"/>
          <w:cols w:space="720"/>
        </w:sectPr>
      </w:pPr>
    </w:p>
    <w:tbl>
      <w:tblPr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57"/>
        <w:gridCol w:w="991"/>
      </w:tblGrid>
      <w:tr w:rsidR="005820D6">
        <w:trPr>
          <w:trHeight w:val="554"/>
        </w:trPr>
        <w:tc>
          <w:tcPr>
            <w:tcW w:w="8757" w:type="dxa"/>
          </w:tcPr>
          <w:p w:rsidR="005820D6" w:rsidRDefault="00FE1A5F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17.способность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</w:p>
          <w:p w:rsidR="005820D6" w:rsidRDefault="00FE1A5F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своего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ощущать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эмоциональное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воздействие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</w:p>
        </w:tc>
        <w:tc>
          <w:tcPr>
            <w:tcW w:w="991" w:type="dxa"/>
          </w:tcPr>
          <w:p w:rsidR="005820D6" w:rsidRDefault="00FE1A5F">
            <w:pPr>
              <w:pStyle w:val="TableParagraph"/>
              <w:spacing w:line="267" w:lineRule="exact"/>
              <w:ind w:left="256"/>
              <w:rPr>
                <w:sz w:val="24"/>
              </w:rPr>
            </w:pPr>
            <w:r>
              <w:rPr>
                <w:sz w:val="24"/>
              </w:rPr>
              <w:t>ЛР 8</w:t>
            </w:r>
          </w:p>
          <w:p w:rsidR="005820D6" w:rsidRDefault="00FE1A5F">
            <w:pPr>
              <w:pStyle w:val="TableParagraph"/>
              <w:spacing w:line="267" w:lineRule="exact"/>
              <w:ind w:left="196"/>
              <w:rPr>
                <w:sz w:val="24"/>
              </w:rPr>
            </w:pPr>
            <w:r>
              <w:rPr>
                <w:sz w:val="24"/>
              </w:rPr>
              <w:t>ЛР 11</w:t>
            </w:r>
          </w:p>
        </w:tc>
      </w:tr>
      <w:tr w:rsidR="005820D6">
        <w:trPr>
          <w:trHeight w:val="551"/>
        </w:trPr>
        <w:tc>
          <w:tcPr>
            <w:tcW w:w="8757" w:type="dxa"/>
          </w:tcPr>
          <w:p w:rsidR="005820D6" w:rsidRDefault="00FE1A5F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18.убежденность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значимости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отечественного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820D6" w:rsidRDefault="00FE1A5F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мирового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этнических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творчества;</w:t>
            </w:r>
          </w:p>
        </w:tc>
        <w:tc>
          <w:tcPr>
            <w:tcW w:w="991" w:type="dxa"/>
          </w:tcPr>
          <w:p w:rsidR="005820D6" w:rsidRDefault="00FE1A5F">
            <w:pPr>
              <w:pStyle w:val="TableParagraph"/>
              <w:spacing w:line="265" w:lineRule="exact"/>
              <w:ind w:left="256"/>
              <w:rPr>
                <w:sz w:val="24"/>
              </w:rPr>
            </w:pPr>
            <w:r>
              <w:rPr>
                <w:sz w:val="24"/>
              </w:rPr>
              <w:t>ЛР 8</w:t>
            </w:r>
          </w:p>
          <w:p w:rsidR="005820D6" w:rsidRDefault="00FE1A5F">
            <w:pPr>
              <w:pStyle w:val="TableParagraph"/>
              <w:spacing w:line="267" w:lineRule="exact"/>
              <w:ind w:left="196"/>
              <w:rPr>
                <w:sz w:val="24"/>
              </w:rPr>
            </w:pPr>
            <w:r>
              <w:rPr>
                <w:sz w:val="24"/>
              </w:rPr>
              <w:t>ЛР 11</w:t>
            </w:r>
          </w:p>
        </w:tc>
      </w:tr>
      <w:tr w:rsidR="005820D6">
        <w:trPr>
          <w:trHeight w:val="551"/>
        </w:trPr>
        <w:tc>
          <w:tcPr>
            <w:tcW w:w="8757" w:type="dxa"/>
          </w:tcPr>
          <w:p w:rsidR="005820D6" w:rsidRDefault="00FE1A5F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19.готовность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самовыражению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</w:p>
          <w:p w:rsidR="005820D6" w:rsidRDefault="00FE1A5F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личности;</w:t>
            </w:r>
          </w:p>
        </w:tc>
        <w:tc>
          <w:tcPr>
            <w:tcW w:w="991" w:type="dxa"/>
          </w:tcPr>
          <w:p w:rsidR="005820D6" w:rsidRDefault="00FE1A5F">
            <w:pPr>
              <w:pStyle w:val="TableParagraph"/>
              <w:spacing w:line="265" w:lineRule="exact"/>
              <w:ind w:left="256"/>
              <w:rPr>
                <w:sz w:val="24"/>
              </w:rPr>
            </w:pPr>
            <w:r>
              <w:rPr>
                <w:sz w:val="24"/>
              </w:rPr>
              <w:t>ЛР 8</w:t>
            </w:r>
          </w:p>
          <w:p w:rsidR="005820D6" w:rsidRDefault="00FE1A5F">
            <w:pPr>
              <w:pStyle w:val="TableParagraph"/>
              <w:spacing w:line="267" w:lineRule="exact"/>
              <w:ind w:left="196"/>
              <w:rPr>
                <w:sz w:val="24"/>
              </w:rPr>
            </w:pPr>
            <w:r>
              <w:rPr>
                <w:sz w:val="24"/>
              </w:rPr>
              <w:t>ЛР 11</w:t>
            </w:r>
          </w:p>
        </w:tc>
      </w:tr>
      <w:tr w:rsidR="005820D6">
        <w:trPr>
          <w:trHeight w:val="275"/>
        </w:trPr>
        <w:tc>
          <w:tcPr>
            <w:tcW w:w="8757" w:type="dxa"/>
          </w:tcPr>
          <w:p w:rsidR="005820D6" w:rsidRDefault="00FE1A5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физического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991" w:type="dxa"/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</w:tr>
      <w:tr w:rsidR="005820D6">
        <w:trPr>
          <w:trHeight w:val="551"/>
        </w:trPr>
        <w:tc>
          <w:tcPr>
            <w:tcW w:w="8757" w:type="dxa"/>
          </w:tcPr>
          <w:p w:rsidR="005820D6" w:rsidRDefault="00FE1A5F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20.сформированность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ответственного</w:t>
            </w:r>
          </w:p>
          <w:p w:rsidR="005820D6" w:rsidRDefault="00FE1A5F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отношения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 своему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здоровью;</w:t>
            </w:r>
          </w:p>
        </w:tc>
        <w:tc>
          <w:tcPr>
            <w:tcW w:w="991" w:type="dxa"/>
          </w:tcPr>
          <w:p w:rsidR="005820D6" w:rsidRDefault="00FE1A5F">
            <w:pPr>
              <w:pStyle w:val="TableParagraph"/>
              <w:spacing w:line="265" w:lineRule="exact"/>
              <w:ind w:left="176" w:right="167"/>
              <w:jc w:val="center"/>
              <w:rPr>
                <w:sz w:val="24"/>
              </w:rPr>
            </w:pPr>
            <w:r>
              <w:rPr>
                <w:sz w:val="24"/>
              </w:rPr>
              <w:t>ЛР 9</w:t>
            </w:r>
          </w:p>
        </w:tc>
      </w:tr>
      <w:tr w:rsidR="005820D6">
        <w:trPr>
          <w:trHeight w:val="551"/>
        </w:trPr>
        <w:tc>
          <w:tcPr>
            <w:tcW w:w="8757" w:type="dxa"/>
          </w:tcPr>
          <w:p w:rsidR="005820D6" w:rsidRDefault="00FE1A5F">
            <w:pPr>
              <w:pStyle w:val="TableParagraph"/>
              <w:tabs>
                <w:tab w:val="left" w:pos="1976"/>
                <w:tab w:val="left" w:pos="2384"/>
                <w:tab w:val="left" w:pos="3907"/>
                <w:tab w:val="left" w:pos="6296"/>
                <w:tab w:val="left" w:pos="7493"/>
              </w:tabs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21.потребность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физическом</w:t>
            </w:r>
            <w:r>
              <w:rPr>
                <w:sz w:val="24"/>
              </w:rPr>
              <w:tab/>
              <w:t>совершенствовании,</w:t>
            </w:r>
            <w:r>
              <w:rPr>
                <w:sz w:val="24"/>
              </w:rPr>
              <w:tab/>
              <w:t>занятиях</w:t>
            </w:r>
            <w:r>
              <w:rPr>
                <w:sz w:val="24"/>
              </w:rPr>
              <w:tab/>
              <w:t>спортивно-</w:t>
            </w:r>
          </w:p>
          <w:p w:rsidR="005820D6" w:rsidRDefault="00FE1A5F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оздоровительной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деятельностью;</w:t>
            </w:r>
          </w:p>
        </w:tc>
        <w:tc>
          <w:tcPr>
            <w:tcW w:w="991" w:type="dxa"/>
          </w:tcPr>
          <w:p w:rsidR="005820D6" w:rsidRDefault="00FE1A5F">
            <w:pPr>
              <w:pStyle w:val="TableParagraph"/>
              <w:spacing w:line="265" w:lineRule="exact"/>
              <w:ind w:left="176" w:right="167"/>
              <w:jc w:val="center"/>
              <w:rPr>
                <w:sz w:val="24"/>
              </w:rPr>
            </w:pPr>
            <w:r>
              <w:rPr>
                <w:sz w:val="24"/>
              </w:rPr>
              <w:t>ЛР 9</w:t>
            </w:r>
          </w:p>
        </w:tc>
      </w:tr>
      <w:tr w:rsidR="005820D6">
        <w:trPr>
          <w:trHeight w:val="554"/>
        </w:trPr>
        <w:tc>
          <w:tcPr>
            <w:tcW w:w="8757" w:type="dxa"/>
          </w:tcPr>
          <w:p w:rsidR="005820D6" w:rsidRDefault="00FE1A5F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22.активное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неприятие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вредных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привычек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причинения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вреда</w:t>
            </w:r>
          </w:p>
          <w:p w:rsidR="005820D6" w:rsidRDefault="00FE1A5F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физическому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психическому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здоровью;</w:t>
            </w:r>
          </w:p>
        </w:tc>
        <w:tc>
          <w:tcPr>
            <w:tcW w:w="991" w:type="dxa"/>
          </w:tcPr>
          <w:p w:rsidR="005820D6" w:rsidRDefault="00FE1A5F">
            <w:pPr>
              <w:pStyle w:val="TableParagraph"/>
              <w:spacing w:line="267" w:lineRule="exact"/>
              <w:ind w:left="176" w:right="167"/>
              <w:jc w:val="center"/>
              <w:rPr>
                <w:sz w:val="24"/>
              </w:rPr>
            </w:pPr>
            <w:r>
              <w:rPr>
                <w:sz w:val="24"/>
              </w:rPr>
              <w:t>ЛР 9</w:t>
            </w:r>
          </w:p>
        </w:tc>
      </w:tr>
      <w:tr w:rsidR="005820D6">
        <w:trPr>
          <w:trHeight w:val="275"/>
        </w:trPr>
        <w:tc>
          <w:tcPr>
            <w:tcW w:w="8757" w:type="dxa"/>
          </w:tcPr>
          <w:p w:rsidR="005820D6" w:rsidRDefault="00FE1A5F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трудового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  <w:tc>
          <w:tcPr>
            <w:tcW w:w="991" w:type="dxa"/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</w:tr>
      <w:tr w:rsidR="005820D6">
        <w:trPr>
          <w:trHeight w:val="552"/>
        </w:trPr>
        <w:tc>
          <w:tcPr>
            <w:tcW w:w="8757" w:type="dxa"/>
          </w:tcPr>
          <w:p w:rsidR="005820D6" w:rsidRDefault="00FE1A5F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23.готовность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мастерства,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трудолюбие;</w:t>
            </w:r>
          </w:p>
        </w:tc>
        <w:tc>
          <w:tcPr>
            <w:tcW w:w="991" w:type="dxa"/>
          </w:tcPr>
          <w:p w:rsidR="005820D6" w:rsidRDefault="00FE1A5F">
            <w:pPr>
              <w:pStyle w:val="TableParagraph"/>
              <w:spacing w:line="265" w:lineRule="exact"/>
              <w:ind w:left="176" w:right="167"/>
              <w:jc w:val="center"/>
              <w:rPr>
                <w:sz w:val="24"/>
              </w:rPr>
            </w:pPr>
            <w:r>
              <w:rPr>
                <w:sz w:val="24"/>
              </w:rPr>
              <w:t>ЛР 4</w:t>
            </w:r>
          </w:p>
        </w:tc>
      </w:tr>
      <w:tr w:rsidR="005820D6">
        <w:trPr>
          <w:trHeight w:val="827"/>
        </w:trPr>
        <w:tc>
          <w:tcPr>
            <w:tcW w:w="8757" w:type="dxa"/>
          </w:tcPr>
          <w:p w:rsidR="005820D6" w:rsidRDefault="00FE1A5F">
            <w:pPr>
              <w:pStyle w:val="TableParagraph"/>
              <w:tabs>
                <w:tab w:val="left" w:pos="1804"/>
                <w:tab w:val="left" w:pos="2018"/>
                <w:tab w:val="left" w:pos="2190"/>
                <w:tab w:val="left" w:pos="3403"/>
                <w:tab w:val="left" w:pos="3496"/>
                <w:tab w:val="left" w:pos="5037"/>
                <w:tab w:val="left" w:pos="5203"/>
                <w:tab w:val="left" w:pos="6695"/>
                <w:tab w:val="left" w:pos="7028"/>
                <w:tab w:val="left" w:pos="7447"/>
              </w:tabs>
              <w:ind w:left="107" w:right="94"/>
              <w:rPr>
                <w:sz w:val="24"/>
              </w:rPr>
            </w:pPr>
            <w:r>
              <w:rPr>
                <w:sz w:val="24"/>
              </w:rPr>
              <w:t>24.готовность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активной</w:t>
            </w:r>
            <w:r>
              <w:rPr>
                <w:sz w:val="24"/>
              </w:rPr>
              <w:tab/>
              <w:t>деятельности</w:t>
            </w:r>
            <w:r>
              <w:rPr>
                <w:sz w:val="24"/>
              </w:rPr>
              <w:tab/>
              <w:t>технологической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социальной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направленности,</w:t>
            </w:r>
            <w:r>
              <w:rPr>
                <w:sz w:val="24"/>
              </w:rPr>
              <w:tab/>
              <w:t>способность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инициировать,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планировать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самостоятельно</w:t>
            </w:r>
          </w:p>
          <w:p w:rsidR="005820D6" w:rsidRDefault="00FE1A5F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</w:tc>
        <w:tc>
          <w:tcPr>
            <w:tcW w:w="991" w:type="dxa"/>
          </w:tcPr>
          <w:p w:rsidR="005820D6" w:rsidRDefault="00FE1A5F">
            <w:pPr>
              <w:pStyle w:val="TableParagraph"/>
              <w:spacing w:line="265" w:lineRule="exact"/>
              <w:ind w:left="256"/>
              <w:rPr>
                <w:sz w:val="24"/>
              </w:rPr>
            </w:pPr>
            <w:r>
              <w:rPr>
                <w:sz w:val="24"/>
              </w:rPr>
              <w:t>ЛР 9</w:t>
            </w:r>
          </w:p>
          <w:p w:rsidR="005820D6" w:rsidRDefault="00FE1A5F">
            <w:pPr>
              <w:pStyle w:val="TableParagraph"/>
              <w:ind w:left="196"/>
              <w:rPr>
                <w:sz w:val="24"/>
              </w:rPr>
            </w:pPr>
            <w:r>
              <w:rPr>
                <w:sz w:val="24"/>
              </w:rPr>
              <w:t>ЛР 14</w:t>
            </w:r>
          </w:p>
        </w:tc>
      </w:tr>
      <w:tr w:rsidR="005820D6">
        <w:trPr>
          <w:trHeight w:val="827"/>
        </w:trPr>
        <w:tc>
          <w:tcPr>
            <w:tcW w:w="8757" w:type="dxa"/>
          </w:tcPr>
          <w:p w:rsidR="005820D6" w:rsidRDefault="00FE1A5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25.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сферам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совершать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осознанный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будущей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реализовывать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собственные</w:t>
            </w:r>
          </w:p>
          <w:p w:rsidR="005820D6" w:rsidRDefault="00FE1A5F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жизненные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планы;</w:t>
            </w:r>
          </w:p>
        </w:tc>
        <w:tc>
          <w:tcPr>
            <w:tcW w:w="991" w:type="dxa"/>
          </w:tcPr>
          <w:p w:rsidR="005820D6" w:rsidRDefault="00FE1A5F">
            <w:pPr>
              <w:pStyle w:val="TableParagraph"/>
              <w:spacing w:line="265" w:lineRule="exact"/>
              <w:ind w:left="256"/>
              <w:rPr>
                <w:sz w:val="24"/>
              </w:rPr>
            </w:pPr>
            <w:r>
              <w:rPr>
                <w:sz w:val="24"/>
              </w:rPr>
              <w:t>ЛР 4</w:t>
            </w:r>
          </w:p>
          <w:p w:rsidR="005820D6" w:rsidRDefault="00FE1A5F">
            <w:pPr>
              <w:pStyle w:val="TableParagraph"/>
              <w:ind w:left="196"/>
              <w:rPr>
                <w:sz w:val="24"/>
              </w:rPr>
            </w:pPr>
            <w:r>
              <w:rPr>
                <w:sz w:val="24"/>
              </w:rPr>
              <w:t>ЛР 18</w:t>
            </w:r>
          </w:p>
        </w:tc>
      </w:tr>
      <w:tr w:rsidR="005820D6">
        <w:trPr>
          <w:trHeight w:val="551"/>
        </w:trPr>
        <w:tc>
          <w:tcPr>
            <w:tcW w:w="8757" w:type="dxa"/>
          </w:tcPr>
          <w:p w:rsidR="005820D6" w:rsidRDefault="00FE1A5F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26.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образованию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самообразованию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протяжении</w:t>
            </w:r>
          </w:p>
          <w:p w:rsidR="005820D6" w:rsidRDefault="00FE1A5F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всей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жизни;</w:t>
            </w:r>
          </w:p>
        </w:tc>
        <w:tc>
          <w:tcPr>
            <w:tcW w:w="991" w:type="dxa"/>
          </w:tcPr>
          <w:p w:rsidR="005820D6" w:rsidRDefault="00FE1A5F">
            <w:pPr>
              <w:pStyle w:val="TableParagraph"/>
              <w:spacing w:line="265" w:lineRule="exact"/>
              <w:ind w:left="196"/>
              <w:rPr>
                <w:sz w:val="24"/>
              </w:rPr>
            </w:pPr>
            <w:r>
              <w:rPr>
                <w:sz w:val="24"/>
              </w:rPr>
              <w:t>ЛР 21</w:t>
            </w:r>
          </w:p>
          <w:p w:rsidR="005820D6" w:rsidRDefault="00FE1A5F">
            <w:pPr>
              <w:pStyle w:val="TableParagraph"/>
              <w:spacing w:line="267" w:lineRule="exact"/>
              <w:ind w:left="196"/>
              <w:rPr>
                <w:sz w:val="24"/>
              </w:rPr>
            </w:pPr>
            <w:r>
              <w:rPr>
                <w:sz w:val="24"/>
              </w:rPr>
              <w:t>ЛР 22</w:t>
            </w:r>
          </w:p>
        </w:tc>
      </w:tr>
      <w:tr w:rsidR="005820D6">
        <w:trPr>
          <w:trHeight w:val="275"/>
        </w:trPr>
        <w:tc>
          <w:tcPr>
            <w:tcW w:w="8757" w:type="dxa"/>
          </w:tcPr>
          <w:p w:rsidR="005820D6" w:rsidRDefault="00FE1A5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b/>
                <w:bCs/>
                <w:sz w:val="24"/>
              </w:rPr>
              <w:t>экологического</w:t>
            </w:r>
            <w:r>
              <w:rPr>
                <w:b/>
                <w:bCs/>
                <w:spacing w:val="-5"/>
                <w:sz w:val="24"/>
              </w:rPr>
              <w:t xml:space="preserve"> </w:t>
            </w:r>
            <w:r>
              <w:rPr>
                <w:b/>
                <w:bCs/>
                <w:sz w:val="24"/>
              </w:rPr>
              <w:t>воспитания</w:t>
            </w:r>
          </w:p>
        </w:tc>
        <w:tc>
          <w:tcPr>
            <w:tcW w:w="991" w:type="dxa"/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</w:tr>
      <w:tr w:rsidR="005820D6">
        <w:trPr>
          <w:trHeight w:val="830"/>
        </w:trPr>
        <w:tc>
          <w:tcPr>
            <w:tcW w:w="8757" w:type="dxa"/>
          </w:tcPr>
          <w:p w:rsidR="005820D6" w:rsidRDefault="00FE1A5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27.сформированность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влияния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социально-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экономических процессов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социальной среды,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</w:p>
          <w:p w:rsidR="005820D6" w:rsidRDefault="00FE1A5F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глобального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проблем;</w:t>
            </w:r>
          </w:p>
        </w:tc>
        <w:tc>
          <w:tcPr>
            <w:tcW w:w="991" w:type="dxa"/>
          </w:tcPr>
          <w:p w:rsidR="005820D6" w:rsidRDefault="00FE1A5F">
            <w:pPr>
              <w:pStyle w:val="TableParagraph"/>
              <w:spacing w:line="267" w:lineRule="exact"/>
              <w:ind w:left="176" w:right="167"/>
              <w:jc w:val="center"/>
              <w:rPr>
                <w:sz w:val="24"/>
              </w:rPr>
            </w:pPr>
            <w:r>
              <w:rPr>
                <w:sz w:val="24"/>
              </w:rPr>
              <w:t>ЛР 10</w:t>
            </w:r>
          </w:p>
        </w:tc>
      </w:tr>
      <w:tr w:rsidR="005820D6">
        <w:trPr>
          <w:trHeight w:val="551"/>
        </w:trPr>
        <w:tc>
          <w:tcPr>
            <w:tcW w:w="8757" w:type="dxa"/>
          </w:tcPr>
          <w:p w:rsidR="005820D6" w:rsidRDefault="00FE1A5F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28.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осуществление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</w:p>
          <w:p w:rsidR="005820D6" w:rsidRDefault="00FE1A5F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знания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устойчивого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человечества;</w:t>
            </w:r>
          </w:p>
        </w:tc>
        <w:tc>
          <w:tcPr>
            <w:tcW w:w="991" w:type="dxa"/>
          </w:tcPr>
          <w:p w:rsidR="005820D6" w:rsidRDefault="00FE1A5F">
            <w:pPr>
              <w:pStyle w:val="TableParagraph"/>
              <w:spacing w:line="265" w:lineRule="exact"/>
              <w:ind w:left="176" w:right="167"/>
              <w:jc w:val="center"/>
              <w:rPr>
                <w:sz w:val="24"/>
              </w:rPr>
            </w:pPr>
            <w:r>
              <w:rPr>
                <w:sz w:val="24"/>
              </w:rPr>
              <w:t>ЛР 10</w:t>
            </w:r>
          </w:p>
        </w:tc>
      </w:tr>
      <w:tr w:rsidR="005820D6">
        <w:trPr>
          <w:trHeight w:val="275"/>
        </w:trPr>
        <w:tc>
          <w:tcPr>
            <w:tcW w:w="8757" w:type="dxa"/>
          </w:tcPr>
          <w:p w:rsidR="005820D6" w:rsidRDefault="00FE1A5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29.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неприятие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приносящих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среде;</w:t>
            </w:r>
          </w:p>
        </w:tc>
        <w:tc>
          <w:tcPr>
            <w:tcW w:w="991" w:type="dxa"/>
          </w:tcPr>
          <w:p w:rsidR="005820D6" w:rsidRDefault="00FE1A5F">
            <w:pPr>
              <w:pStyle w:val="TableParagraph"/>
              <w:spacing w:line="256" w:lineRule="exact"/>
              <w:ind w:left="176" w:right="167"/>
              <w:jc w:val="center"/>
              <w:rPr>
                <w:sz w:val="24"/>
              </w:rPr>
            </w:pPr>
            <w:r>
              <w:rPr>
                <w:sz w:val="24"/>
              </w:rPr>
              <w:t>ЛР 10</w:t>
            </w:r>
          </w:p>
        </w:tc>
      </w:tr>
      <w:tr w:rsidR="005820D6">
        <w:trPr>
          <w:trHeight w:val="551"/>
        </w:trPr>
        <w:tc>
          <w:tcPr>
            <w:tcW w:w="8757" w:type="dxa"/>
          </w:tcPr>
          <w:p w:rsidR="005820D6" w:rsidRDefault="00FE1A5F">
            <w:pPr>
              <w:pStyle w:val="TableParagraph"/>
              <w:tabs>
                <w:tab w:val="left" w:pos="676"/>
                <w:tab w:val="left" w:pos="1681"/>
                <w:tab w:val="left" w:pos="3564"/>
                <w:tab w:val="left" w:pos="5620"/>
                <w:tab w:val="left" w:pos="7378"/>
              </w:tabs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30.</w:t>
            </w:r>
            <w:r>
              <w:rPr>
                <w:sz w:val="24"/>
              </w:rPr>
              <w:tab/>
              <w:t>умение</w:t>
            </w:r>
            <w:r>
              <w:rPr>
                <w:sz w:val="24"/>
              </w:rPr>
              <w:tab/>
              <w:t>прогнозировать</w:t>
            </w:r>
            <w:r>
              <w:rPr>
                <w:sz w:val="24"/>
              </w:rPr>
              <w:tab/>
              <w:t>неблагоприятные</w:t>
            </w:r>
            <w:r>
              <w:rPr>
                <w:sz w:val="24"/>
              </w:rPr>
              <w:tab/>
              <w:t>экологические</w:t>
            </w:r>
            <w:r>
              <w:rPr>
                <w:sz w:val="24"/>
              </w:rPr>
              <w:tab/>
              <w:t>последствия</w:t>
            </w:r>
          </w:p>
          <w:p w:rsidR="005820D6" w:rsidRDefault="00FE1A5F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предпринимаемых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предотвращать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их;</w:t>
            </w:r>
          </w:p>
        </w:tc>
        <w:tc>
          <w:tcPr>
            <w:tcW w:w="991" w:type="dxa"/>
          </w:tcPr>
          <w:p w:rsidR="005820D6" w:rsidRDefault="00FE1A5F">
            <w:pPr>
              <w:pStyle w:val="TableParagraph"/>
              <w:spacing w:line="265" w:lineRule="exact"/>
              <w:ind w:left="196"/>
              <w:rPr>
                <w:sz w:val="24"/>
              </w:rPr>
            </w:pPr>
            <w:r>
              <w:rPr>
                <w:sz w:val="24"/>
              </w:rPr>
              <w:t>ЛР 10</w:t>
            </w:r>
          </w:p>
          <w:p w:rsidR="005820D6" w:rsidRDefault="00FE1A5F">
            <w:pPr>
              <w:pStyle w:val="TableParagraph"/>
              <w:spacing w:line="267" w:lineRule="exact"/>
              <w:ind w:left="196"/>
              <w:rPr>
                <w:sz w:val="24"/>
              </w:rPr>
            </w:pPr>
            <w:r>
              <w:rPr>
                <w:sz w:val="24"/>
              </w:rPr>
              <w:t>ЛР 15</w:t>
            </w:r>
          </w:p>
        </w:tc>
      </w:tr>
      <w:tr w:rsidR="005820D6">
        <w:trPr>
          <w:trHeight w:val="551"/>
        </w:trPr>
        <w:tc>
          <w:tcPr>
            <w:tcW w:w="8757" w:type="dxa"/>
          </w:tcPr>
          <w:p w:rsidR="005820D6" w:rsidRDefault="00FE1A5F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31.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расширение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направленности;</w:t>
            </w:r>
          </w:p>
          <w:p w:rsidR="005820D6" w:rsidRDefault="00FE1A5F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ценности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</w:p>
        </w:tc>
        <w:tc>
          <w:tcPr>
            <w:tcW w:w="991" w:type="dxa"/>
          </w:tcPr>
          <w:p w:rsidR="005820D6" w:rsidRDefault="00FE1A5F">
            <w:pPr>
              <w:pStyle w:val="TableParagraph"/>
              <w:spacing w:line="265" w:lineRule="exact"/>
              <w:ind w:left="196"/>
              <w:rPr>
                <w:sz w:val="24"/>
              </w:rPr>
            </w:pPr>
            <w:r>
              <w:rPr>
                <w:sz w:val="24"/>
              </w:rPr>
              <w:t>ЛР 10</w:t>
            </w:r>
          </w:p>
          <w:p w:rsidR="005820D6" w:rsidRDefault="00FE1A5F">
            <w:pPr>
              <w:pStyle w:val="TableParagraph"/>
              <w:spacing w:line="267" w:lineRule="exact"/>
              <w:ind w:left="196"/>
              <w:rPr>
                <w:sz w:val="24"/>
              </w:rPr>
            </w:pPr>
            <w:r>
              <w:rPr>
                <w:sz w:val="24"/>
              </w:rPr>
              <w:t>ЛР 15</w:t>
            </w:r>
          </w:p>
        </w:tc>
      </w:tr>
      <w:tr w:rsidR="005820D6">
        <w:trPr>
          <w:trHeight w:val="827"/>
        </w:trPr>
        <w:tc>
          <w:tcPr>
            <w:tcW w:w="8757" w:type="dxa"/>
          </w:tcPr>
          <w:p w:rsidR="005820D6" w:rsidRDefault="00FE1A5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32.</w:t>
            </w:r>
            <w:r>
              <w:rPr>
                <w:spacing w:val="4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мировоззрения,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соответствующего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современному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уровню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общественной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практики,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основанного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диалоге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культур,</w:t>
            </w:r>
          </w:p>
          <w:p w:rsidR="005820D6" w:rsidRDefault="00FE1A5F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способствующего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осознанию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поликультурном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мире;</w:t>
            </w:r>
          </w:p>
        </w:tc>
        <w:tc>
          <w:tcPr>
            <w:tcW w:w="991" w:type="dxa"/>
          </w:tcPr>
          <w:p w:rsidR="005820D6" w:rsidRDefault="00FE1A5F">
            <w:pPr>
              <w:pStyle w:val="TableParagraph"/>
              <w:spacing w:line="265" w:lineRule="exact"/>
              <w:ind w:left="176" w:right="167"/>
              <w:jc w:val="center"/>
              <w:rPr>
                <w:sz w:val="24"/>
              </w:rPr>
            </w:pPr>
            <w:r>
              <w:rPr>
                <w:sz w:val="24"/>
              </w:rPr>
              <w:t>ЛР 8</w:t>
            </w:r>
          </w:p>
        </w:tc>
      </w:tr>
      <w:tr w:rsidR="005820D6">
        <w:trPr>
          <w:trHeight w:val="830"/>
        </w:trPr>
        <w:tc>
          <w:tcPr>
            <w:tcW w:w="8757" w:type="dxa"/>
          </w:tcPr>
          <w:p w:rsidR="005820D6" w:rsidRDefault="00FE1A5F">
            <w:pPr>
              <w:pStyle w:val="TableParagraph"/>
              <w:tabs>
                <w:tab w:val="left" w:pos="631"/>
                <w:tab w:val="left" w:pos="2867"/>
                <w:tab w:val="left" w:pos="4056"/>
                <w:tab w:val="left" w:pos="4409"/>
                <w:tab w:val="left" w:pos="6001"/>
                <w:tab w:val="left" w:pos="7191"/>
                <w:tab w:val="left" w:pos="7756"/>
              </w:tabs>
              <w:ind w:left="107" w:right="104"/>
              <w:rPr>
                <w:sz w:val="24"/>
              </w:rPr>
            </w:pPr>
            <w:r>
              <w:rPr>
                <w:sz w:val="24"/>
              </w:rPr>
              <w:t>33.</w:t>
            </w:r>
            <w:r>
              <w:rPr>
                <w:sz w:val="24"/>
              </w:rPr>
              <w:tab/>
              <w:t>совершенствование</w:t>
            </w:r>
            <w:r>
              <w:rPr>
                <w:sz w:val="24"/>
              </w:rPr>
              <w:tab/>
              <w:t>языковой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читательской</w:t>
            </w:r>
            <w:r>
              <w:rPr>
                <w:sz w:val="24"/>
              </w:rPr>
              <w:tab/>
              <w:t>культуры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средства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познания мира;</w:t>
            </w:r>
          </w:p>
        </w:tc>
        <w:tc>
          <w:tcPr>
            <w:tcW w:w="991" w:type="dxa"/>
          </w:tcPr>
          <w:p w:rsidR="005820D6" w:rsidRDefault="00FE1A5F">
            <w:pPr>
              <w:pStyle w:val="TableParagraph"/>
              <w:spacing w:line="265" w:lineRule="exact"/>
              <w:ind w:left="176" w:right="167"/>
              <w:jc w:val="center"/>
              <w:rPr>
                <w:sz w:val="24"/>
              </w:rPr>
            </w:pPr>
            <w:r>
              <w:rPr>
                <w:sz w:val="24"/>
              </w:rPr>
              <w:t>ЛР 13</w:t>
            </w:r>
          </w:p>
        </w:tc>
      </w:tr>
    </w:tbl>
    <w:p w:rsidR="005820D6" w:rsidRDefault="005820D6">
      <w:pPr>
        <w:pStyle w:val="a3"/>
        <w:spacing w:before="2"/>
        <w:rPr>
          <w:sz w:val="15"/>
        </w:rPr>
      </w:pPr>
    </w:p>
    <w:p w:rsidR="005820D6" w:rsidRDefault="00FE1A5F">
      <w:pPr>
        <w:pStyle w:val="a3"/>
        <w:spacing w:before="90"/>
        <w:ind w:left="312"/>
      </w:pPr>
      <w:r>
        <w:t>Таблица</w:t>
      </w:r>
      <w:r>
        <w:rPr>
          <w:spacing w:val="-3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Личностные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воспитания</w:t>
      </w:r>
      <w:r>
        <w:rPr>
          <w:spacing w:val="2"/>
        </w:rPr>
        <w:t xml:space="preserve"> </w:t>
      </w:r>
      <w:r>
        <w:t>(для</w:t>
      </w:r>
      <w:r>
        <w:rPr>
          <w:spacing w:val="-2"/>
        </w:rPr>
        <w:t xml:space="preserve"> </w:t>
      </w:r>
      <w:r>
        <w:t>программ</w:t>
      </w:r>
      <w:r>
        <w:rPr>
          <w:spacing w:val="-3"/>
        </w:rPr>
        <w:t xml:space="preserve"> </w:t>
      </w:r>
      <w:r>
        <w:t>СПО)</w:t>
      </w:r>
    </w:p>
    <w:p w:rsidR="005820D6" w:rsidRDefault="005820D6">
      <w:pPr>
        <w:pStyle w:val="a3"/>
        <w:spacing w:before="5" w:after="1"/>
      </w:pPr>
    </w:p>
    <w:tbl>
      <w:tblPr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49"/>
        <w:gridCol w:w="1699"/>
      </w:tblGrid>
      <w:tr w:rsidR="005820D6">
        <w:trPr>
          <w:trHeight w:val="1655"/>
        </w:trPr>
        <w:tc>
          <w:tcPr>
            <w:tcW w:w="8049" w:type="dxa"/>
          </w:tcPr>
          <w:p w:rsidR="005820D6" w:rsidRDefault="00FE1A5F">
            <w:pPr>
              <w:pStyle w:val="TableParagraph"/>
              <w:spacing w:before="1" w:line="237" w:lineRule="auto"/>
              <w:ind w:left="2073" w:right="2034" w:firstLine="4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Личностные результаты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 программы воспитания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(дескрипторы)</w:t>
            </w:r>
          </w:p>
        </w:tc>
        <w:tc>
          <w:tcPr>
            <w:tcW w:w="1699" w:type="dxa"/>
          </w:tcPr>
          <w:p w:rsidR="005820D6" w:rsidRDefault="00FE1A5F">
            <w:pPr>
              <w:pStyle w:val="TableParagraph"/>
              <w:spacing w:line="276" w:lineRule="exact"/>
              <w:ind w:left="179" w:right="168" w:firstLine="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личностных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</w:tr>
    </w:tbl>
    <w:p w:rsidR="005820D6" w:rsidRDefault="005820D6">
      <w:pPr>
        <w:spacing w:line="276" w:lineRule="exact"/>
        <w:jc w:val="center"/>
        <w:rPr>
          <w:sz w:val="24"/>
        </w:rPr>
        <w:sectPr w:rsidR="005820D6">
          <w:pgSz w:w="11910" w:h="16840"/>
          <w:pgMar w:top="1120" w:right="600" w:bottom="1480" w:left="820" w:header="0" w:footer="1216" w:gutter="0"/>
          <w:cols w:space="720"/>
        </w:sectPr>
      </w:pPr>
    </w:p>
    <w:tbl>
      <w:tblPr>
        <w:tblW w:w="0" w:type="auto"/>
        <w:tblInd w:w="2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49"/>
        <w:gridCol w:w="1699"/>
      </w:tblGrid>
      <w:tr w:rsidR="005820D6">
        <w:trPr>
          <w:trHeight w:val="277"/>
        </w:trPr>
        <w:tc>
          <w:tcPr>
            <w:tcW w:w="8049" w:type="dxa"/>
          </w:tcPr>
          <w:p w:rsidR="005820D6" w:rsidRDefault="00FE1A5F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Осознающий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гражданином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защитником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D6" w:rsidRDefault="00FE1A5F">
            <w:pPr>
              <w:pStyle w:val="TableParagraph"/>
              <w:spacing w:line="258" w:lineRule="exact"/>
              <w:ind w:left="443" w:right="3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</w:p>
        </w:tc>
      </w:tr>
      <w:tr w:rsidR="005820D6">
        <w:trPr>
          <w:trHeight w:val="551"/>
        </w:trPr>
        <w:tc>
          <w:tcPr>
            <w:tcW w:w="8049" w:type="dxa"/>
          </w:tcPr>
          <w:p w:rsidR="005820D6" w:rsidRDefault="00FE1A5F">
            <w:pPr>
              <w:pStyle w:val="TableParagraph"/>
              <w:tabs>
                <w:tab w:val="left" w:pos="1887"/>
                <w:tab w:val="left" w:pos="3134"/>
                <w:tab w:val="left" w:pos="4760"/>
                <w:tab w:val="left" w:pos="5985"/>
              </w:tabs>
              <w:spacing w:line="264" w:lineRule="exact"/>
              <w:ind w:left="141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z w:val="24"/>
              </w:rPr>
              <w:tab/>
              <w:t>активную</w:t>
            </w:r>
            <w:r>
              <w:rPr>
                <w:sz w:val="24"/>
              </w:rPr>
              <w:tab/>
              <w:t>гражданскую</w:t>
            </w:r>
            <w:r>
              <w:rPr>
                <w:sz w:val="24"/>
              </w:rPr>
              <w:tab/>
              <w:t>позицию,</w:t>
            </w:r>
            <w:r>
              <w:rPr>
                <w:sz w:val="24"/>
              </w:rPr>
              <w:tab/>
              <w:t>демонстрирующий</w:t>
            </w:r>
          </w:p>
          <w:p w:rsidR="005820D6" w:rsidRDefault="00FE1A5F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приверженность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принципам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честности,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порядочности,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открытости</w:t>
            </w:r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D6" w:rsidRDefault="00FE1A5F">
            <w:pPr>
              <w:pStyle w:val="TableParagraph"/>
              <w:spacing w:before="132"/>
              <w:ind w:left="443" w:right="3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2.1</w:t>
            </w:r>
          </w:p>
        </w:tc>
      </w:tr>
      <w:tr w:rsidR="005820D6">
        <w:trPr>
          <w:trHeight w:val="275"/>
        </w:trPr>
        <w:tc>
          <w:tcPr>
            <w:tcW w:w="8049" w:type="dxa"/>
          </w:tcPr>
          <w:p w:rsidR="005820D6" w:rsidRDefault="00FE1A5F">
            <w:pPr>
              <w:pStyle w:val="TableParagraph"/>
              <w:spacing w:line="255" w:lineRule="exact"/>
              <w:ind w:left="141"/>
              <w:rPr>
                <w:sz w:val="24"/>
              </w:rPr>
            </w:pPr>
            <w:r>
              <w:rPr>
                <w:sz w:val="24"/>
              </w:rPr>
              <w:t>Экономически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активный</w:t>
            </w:r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D6" w:rsidRDefault="00FE1A5F">
            <w:pPr>
              <w:pStyle w:val="TableParagraph"/>
              <w:spacing w:line="255" w:lineRule="exact"/>
              <w:ind w:left="442" w:right="3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2.2</w:t>
            </w:r>
          </w:p>
        </w:tc>
      </w:tr>
      <w:tr w:rsidR="005820D6">
        <w:trPr>
          <w:trHeight w:val="829"/>
        </w:trPr>
        <w:tc>
          <w:tcPr>
            <w:tcW w:w="8049" w:type="dxa"/>
          </w:tcPr>
          <w:p w:rsidR="005820D6" w:rsidRDefault="00FE1A5F">
            <w:pPr>
              <w:pStyle w:val="TableParagraph"/>
              <w:ind w:left="107" w:firstLine="33"/>
              <w:rPr>
                <w:sz w:val="24"/>
              </w:rPr>
            </w:pPr>
            <w:r>
              <w:rPr>
                <w:sz w:val="24"/>
              </w:rPr>
              <w:t>Участвующий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студенческом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территориальном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самоуправлении,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добровольчества,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продуктивно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взаимодействующий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820D6" w:rsidRDefault="00FE1A5F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участвующий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D6" w:rsidRDefault="005820D6">
            <w:pPr>
              <w:pStyle w:val="TableParagraph"/>
              <w:spacing w:before="7"/>
              <w:rPr>
                <w:sz w:val="23"/>
              </w:rPr>
            </w:pPr>
          </w:p>
          <w:p w:rsidR="005820D6" w:rsidRDefault="00FE1A5F">
            <w:pPr>
              <w:pStyle w:val="TableParagraph"/>
              <w:ind w:left="442" w:right="3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2.3</w:t>
            </w:r>
          </w:p>
        </w:tc>
      </w:tr>
      <w:tr w:rsidR="005820D6">
        <w:trPr>
          <w:trHeight w:val="1655"/>
        </w:trPr>
        <w:tc>
          <w:tcPr>
            <w:tcW w:w="8049" w:type="dxa"/>
          </w:tcPr>
          <w:p w:rsidR="005820D6" w:rsidRDefault="00FE1A5F">
            <w:pPr>
              <w:pStyle w:val="TableParagraph"/>
              <w:ind w:left="107" w:right="88" w:firstLine="33"/>
              <w:jc w:val="both"/>
              <w:rPr>
                <w:sz w:val="24"/>
              </w:rPr>
            </w:pPr>
            <w:r>
              <w:rPr>
                <w:sz w:val="24"/>
              </w:rPr>
              <w:t>Соблюдающий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правопорядка,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идеалам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Лояльный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субкультур,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деструктивным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девиантным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Демонстрирующий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неприятие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предупреждающий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опасное</w:t>
            </w:r>
          </w:p>
          <w:p w:rsidR="005820D6" w:rsidRDefault="00FE1A5F">
            <w:pPr>
              <w:pStyle w:val="TableParagraph"/>
              <w:spacing w:line="267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поведение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окружающих</w:t>
            </w:r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D6" w:rsidRDefault="005820D6">
            <w:pPr>
              <w:pStyle w:val="TableParagraph"/>
              <w:rPr>
                <w:sz w:val="26"/>
              </w:rPr>
            </w:pPr>
          </w:p>
          <w:p w:rsidR="005820D6" w:rsidRDefault="005820D6">
            <w:pPr>
              <w:pStyle w:val="TableParagraph"/>
              <w:spacing w:before="5"/>
              <w:rPr>
                <w:sz w:val="33"/>
              </w:rPr>
            </w:pPr>
          </w:p>
          <w:p w:rsidR="005820D6" w:rsidRDefault="00FE1A5F">
            <w:pPr>
              <w:pStyle w:val="TableParagraph"/>
              <w:spacing w:before="1"/>
              <w:ind w:left="443" w:right="3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</w:p>
        </w:tc>
      </w:tr>
      <w:tr w:rsidR="005820D6">
        <w:trPr>
          <w:trHeight w:val="551"/>
        </w:trPr>
        <w:tc>
          <w:tcPr>
            <w:tcW w:w="8049" w:type="dxa"/>
          </w:tcPr>
          <w:p w:rsidR="005820D6" w:rsidRDefault="00FE1A5F">
            <w:pPr>
              <w:pStyle w:val="TableParagraph"/>
              <w:spacing w:line="264" w:lineRule="exact"/>
              <w:ind w:left="141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демонстрирующий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осознающий</w:t>
            </w:r>
          </w:p>
          <w:p w:rsidR="005820D6" w:rsidRDefault="00FE1A5F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ценность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D6" w:rsidRDefault="00FE1A5F">
            <w:pPr>
              <w:pStyle w:val="TableParagraph"/>
              <w:spacing w:before="132"/>
              <w:ind w:left="443" w:right="3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4.1</w:t>
            </w:r>
          </w:p>
        </w:tc>
      </w:tr>
      <w:tr w:rsidR="005820D6">
        <w:trPr>
          <w:trHeight w:val="553"/>
        </w:trPr>
        <w:tc>
          <w:tcPr>
            <w:tcW w:w="8049" w:type="dxa"/>
          </w:tcPr>
          <w:p w:rsidR="005820D6" w:rsidRDefault="00FE1A5F">
            <w:pPr>
              <w:pStyle w:val="TableParagraph"/>
              <w:tabs>
                <w:tab w:val="left" w:pos="1844"/>
                <w:tab w:val="left" w:pos="2251"/>
                <w:tab w:val="left" w:pos="4112"/>
                <w:tab w:val="left" w:pos="4515"/>
                <w:tab w:val="left" w:pos="5590"/>
                <w:tab w:val="left" w:pos="6439"/>
                <w:tab w:val="left" w:pos="7806"/>
              </w:tabs>
              <w:spacing w:line="267" w:lineRule="exact"/>
              <w:ind w:left="141"/>
              <w:rPr>
                <w:sz w:val="24"/>
              </w:rPr>
            </w:pPr>
            <w:r>
              <w:rPr>
                <w:sz w:val="24"/>
              </w:rPr>
              <w:t>Стремящийся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формированию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сетевой</w:t>
            </w:r>
            <w:r>
              <w:rPr>
                <w:sz w:val="24"/>
              </w:rPr>
              <w:tab/>
              <w:t>среде</w:t>
            </w:r>
            <w:r>
              <w:rPr>
                <w:sz w:val="24"/>
              </w:rPr>
              <w:tab/>
              <w:t>личностно</w:t>
            </w:r>
            <w:r>
              <w:rPr>
                <w:sz w:val="24"/>
              </w:rPr>
              <w:tab/>
              <w:t>и</w:t>
            </w:r>
          </w:p>
          <w:p w:rsidR="005820D6" w:rsidRDefault="00FE1A5F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конструктивного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«цифрового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следа»</w:t>
            </w:r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D6" w:rsidRDefault="00FE1A5F">
            <w:pPr>
              <w:pStyle w:val="TableParagraph"/>
              <w:spacing w:before="132"/>
              <w:ind w:left="442" w:right="3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4.2</w:t>
            </w:r>
          </w:p>
        </w:tc>
      </w:tr>
      <w:tr w:rsidR="005820D6">
        <w:trPr>
          <w:trHeight w:val="827"/>
        </w:trPr>
        <w:tc>
          <w:tcPr>
            <w:tcW w:w="8049" w:type="dxa"/>
          </w:tcPr>
          <w:p w:rsidR="005820D6" w:rsidRDefault="00FE1A5F">
            <w:pPr>
              <w:pStyle w:val="TableParagraph"/>
              <w:ind w:left="107" w:firstLine="33"/>
              <w:rPr>
                <w:sz w:val="24"/>
              </w:rPr>
            </w:pPr>
            <w:r>
              <w:rPr>
                <w:sz w:val="24"/>
              </w:rPr>
              <w:t>Демонстрирующий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приверженность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культуре,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Родине,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народу,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родине,</w:t>
            </w:r>
          </w:p>
          <w:p w:rsidR="005820D6" w:rsidRDefault="00FE1A5F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принятию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многонационального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D6" w:rsidRDefault="005820D6">
            <w:pPr>
              <w:pStyle w:val="TableParagraph"/>
              <w:spacing w:before="4"/>
              <w:rPr>
                <w:sz w:val="23"/>
              </w:rPr>
            </w:pPr>
          </w:p>
          <w:p w:rsidR="005820D6" w:rsidRDefault="00FE1A5F">
            <w:pPr>
              <w:pStyle w:val="TableParagraph"/>
              <w:ind w:left="443" w:right="3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</w:p>
        </w:tc>
      </w:tr>
      <w:tr w:rsidR="005820D6">
        <w:trPr>
          <w:trHeight w:val="551"/>
        </w:trPr>
        <w:tc>
          <w:tcPr>
            <w:tcW w:w="8049" w:type="dxa"/>
          </w:tcPr>
          <w:p w:rsidR="005820D6" w:rsidRDefault="00FE1A5F">
            <w:pPr>
              <w:pStyle w:val="TableParagraph"/>
              <w:spacing w:line="264" w:lineRule="exact"/>
              <w:ind w:left="141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старшего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поколения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5820D6" w:rsidRDefault="00FE1A5F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участию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поддержке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волонтерских движениях</w:t>
            </w:r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D6" w:rsidRDefault="00FE1A5F">
            <w:pPr>
              <w:pStyle w:val="TableParagraph"/>
              <w:spacing w:before="132"/>
              <w:ind w:left="443" w:right="3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</w:p>
        </w:tc>
      </w:tr>
      <w:tr w:rsidR="005820D6">
        <w:trPr>
          <w:trHeight w:val="829"/>
        </w:trPr>
        <w:tc>
          <w:tcPr>
            <w:tcW w:w="8049" w:type="dxa"/>
          </w:tcPr>
          <w:p w:rsidR="005820D6" w:rsidRDefault="00FE1A5F">
            <w:pPr>
              <w:pStyle w:val="TableParagraph"/>
              <w:spacing w:line="267" w:lineRule="exact"/>
              <w:ind w:left="107" w:firstLine="33"/>
              <w:rPr>
                <w:sz w:val="24"/>
              </w:rPr>
            </w:pPr>
            <w:r>
              <w:rPr>
                <w:sz w:val="24"/>
              </w:rPr>
              <w:t>Осознающий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приоритетную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уважающий</w:t>
            </w:r>
          </w:p>
          <w:p w:rsidR="005820D6" w:rsidRDefault="00FE1A5F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собственную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чужую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уникальность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видах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D6" w:rsidRDefault="005820D6">
            <w:pPr>
              <w:pStyle w:val="TableParagraph"/>
              <w:spacing w:before="7"/>
              <w:rPr>
                <w:sz w:val="23"/>
              </w:rPr>
            </w:pPr>
          </w:p>
          <w:p w:rsidR="005820D6" w:rsidRDefault="00FE1A5F">
            <w:pPr>
              <w:pStyle w:val="TableParagraph"/>
              <w:ind w:left="443" w:right="3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</w:p>
        </w:tc>
      </w:tr>
      <w:tr w:rsidR="005820D6">
        <w:trPr>
          <w:trHeight w:val="551"/>
        </w:trPr>
        <w:tc>
          <w:tcPr>
            <w:tcW w:w="8049" w:type="dxa"/>
          </w:tcPr>
          <w:p w:rsidR="005820D6" w:rsidRDefault="00FE1A5F">
            <w:pPr>
              <w:pStyle w:val="TableParagraph"/>
              <w:spacing w:line="264" w:lineRule="exact"/>
              <w:ind w:left="141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демонстрирующий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представителям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</w:p>
          <w:p w:rsidR="005820D6" w:rsidRDefault="00FE1A5F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этнокультурных,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социальных,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конфессиональных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групп.</w:t>
            </w:r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D6" w:rsidRDefault="00FE1A5F">
            <w:pPr>
              <w:pStyle w:val="TableParagraph"/>
              <w:spacing w:before="130"/>
              <w:ind w:left="443" w:right="3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8.1</w:t>
            </w:r>
          </w:p>
        </w:tc>
      </w:tr>
      <w:tr w:rsidR="005820D6">
        <w:trPr>
          <w:trHeight w:val="551"/>
        </w:trPr>
        <w:tc>
          <w:tcPr>
            <w:tcW w:w="8049" w:type="dxa"/>
          </w:tcPr>
          <w:p w:rsidR="005820D6" w:rsidRDefault="00FE1A5F">
            <w:pPr>
              <w:pStyle w:val="TableParagraph"/>
              <w:spacing w:line="264" w:lineRule="exact"/>
              <w:ind w:left="141"/>
              <w:rPr>
                <w:sz w:val="24"/>
              </w:rPr>
            </w:pPr>
            <w:r>
              <w:rPr>
                <w:sz w:val="24"/>
              </w:rPr>
              <w:t>Сопричастный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сохранению,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преумножению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трансляции  культурных</w:t>
            </w:r>
          </w:p>
          <w:p w:rsidR="005820D6" w:rsidRDefault="00FE1A5F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традиций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многонационального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D6" w:rsidRDefault="00FE1A5F">
            <w:pPr>
              <w:pStyle w:val="TableParagraph"/>
              <w:spacing w:before="132"/>
              <w:ind w:left="442" w:right="3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8.2</w:t>
            </w:r>
          </w:p>
        </w:tc>
      </w:tr>
      <w:tr w:rsidR="005820D6">
        <w:trPr>
          <w:trHeight w:val="1105"/>
        </w:trPr>
        <w:tc>
          <w:tcPr>
            <w:tcW w:w="8049" w:type="dxa"/>
          </w:tcPr>
          <w:p w:rsidR="005820D6" w:rsidRDefault="00FE1A5F">
            <w:pPr>
              <w:pStyle w:val="TableParagraph"/>
              <w:ind w:left="107" w:right="90" w:firstLine="33"/>
              <w:jc w:val="both"/>
              <w:rPr>
                <w:sz w:val="24"/>
              </w:rPr>
            </w:pPr>
            <w:r>
              <w:rPr>
                <w:sz w:val="24"/>
              </w:rPr>
              <w:t>Соблюдающий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пропагандирующий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предупреждающий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преодолевающий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алкоголя,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табака,</w:t>
            </w:r>
            <w:r>
              <w:rPr>
                <w:spacing w:val="2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психоактивных</w:t>
            </w:r>
            <w:proofErr w:type="spellEnd"/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веществ,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азартных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820D6" w:rsidRDefault="00FE1A5F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т.д.</w:t>
            </w:r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D6" w:rsidRDefault="005820D6">
            <w:pPr>
              <w:pStyle w:val="TableParagraph"/>
              <w:spacing w:before="5"/>
              <w:rPr>
                <w:sz w:val="35"/>
              </w:rPr>
            </w:pPr>
          </w:p>
          <w:p w:rsidR="005820D6" w:rsidRDefault="00FE1A5F">
            <w:pPr>
              <w:pStyle w:val="TableParagraph"/>
              <w:spacing w:before="1"/>
              <w:ind w:left="443" w:right="3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9.1</w:t>
            </w:r>
          </w:p>
        </w:tc>
      </w:tr>
      <w:tr w:rsidR="005820D6">
        <w:trPr>
          <w:trHeight w:val="551"/>
        </w:trPr>
        <w:tc>
          <w:tcPr>
            <w:tcW w:w="8049" w:type="dxa"/>
          </w:tcPr>
          <w:p w:rsidR="005820D6" w:rsidRDefault="00FE1A5F">
            <w:pPr>
              <w:pStyle w:val="TableParagraph"/>
              <w:spacing w:line="264" w:lineRule="exact"/>
              <w:ind w:left="141"/>
              <w:rPr>
                <w:sz w:val="24"/>
              </w:rPr>
            </w:pPr>
            <w:r>
              <w:rPr>
                <w:sz w:val="24"/>
              </w:rPr>
              <w:t>Сохраняющий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психологическую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устойчивость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ситуативно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5820D6" w:rsidRDefault="00FE1A5F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стремительно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меняющихся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D6" w:rsidRDefault="00FE1A5F">
            <w:pPr>
              <w:pStyle w:val="TableParagraph"/>
              <w:spacing w:before="130"/>
              <w:ind w:left="442" w:right="3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9.2</w:t>
            </w:r>
          </w:p>
        </w:tc>
      </w:tr>
      <w:tr w:rsidR="005820D6">
        <w:trPr>
          <w:trHeight w:val="551"/>
        </w:trPr>
        <w:tc>
          <w:tcPr>
            <w:tcW w:w="8049" w:type="dxa"/>
          </w:tcPr>
          <w:p w:rsidR="005820D6" w:rsidRDefault="00FE1A5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Заботящийся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D6" w:rsidRDefault="00FE1A5F">
            <w:pPr>
              <w:pStyle w:val="TableParagraph"/>
              <w:spacing w:before="132"/>
              <w:ind w:left="443" w:right="3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10.1</w:t>
            </w:r>
          </w:p>
        </w:tc>
      </w:tr>
      <w:tr w:rsidR="005820D6">
        <w:trPr>
          <w:trHeight w:val="275"/>
        </w:trPr>
        <w:tc>
          <w:tcPr>
            <w:tcW w:w="8049" w:type="dxa"/>
          </w:tcPr>
          <w:p w:rsidR="005820D6" w:rsidRDefault="00FE1A5F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Заботящийся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чужой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D6" w:rsidRDefault="00FE1A5F">
            <w:pPr>
              <w:pStyle w:val="TableParagraph"/>
              <w:spacing w:line="255" w:lineRule="exact"/>
              <w:ind w:left="442" w:right="3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10.2</w:t>
            </w:r>
          </w:p>
        </w:tc>
      </w:tr>
      <w:tr w:rsidR="005820D6">
        <w:trPr>
          <w:trHeight w:val="554"/>
        </w:trPr>
        <w:tc>
          <w:tcPr>
            <w:tcW w:w="8049" w:type="dxa"/>
          </w:tcPr>
          <w:p w:rsidR="005820D6" w:rsidRDefault="00FE1A5F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эстетическим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ценностям,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обладающий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основами</w:t>
            </w:r>
          </w:p>
          <w:p w:rsidR="005820D6" w:rsidRDefault="00FE1A5F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эстетической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D6" w:rsidRDefault="00FE1A5F">
            <w:pPr>
              <w:pStyle w:val="TableParagraph"/>
              <w:spacing w:before="132"/>
              <w:ind w:left="443" w:right="3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11</w:t>
            </w:r>
          </w:p>
        </w:tc>
      </w:tr>
      <w:tr w:rsidR="005820D6">
        <w:trPr>
          <w:trHeight w:val="1103"/>
        </w:trPr>
        <w:tc>
          <w:tcPr>
            <w:tcW w:w="8049" w:type="dxa"/>
          </w:tcPr>
          <w:p w:rsidR="005820D6" w:rsidRDefault="00FE1A5F">
            <w:pPr>
              <w:pStyle w:val="TableParagraph"/>
              <w:ind w:left="107" w:right="89"/>
              <w:jc w:val="both"/>
              <w:rPr>
                <w:sz w:val="24"/>
              </w:rPr>
            </w:pPr>
            <w:r>
              <w:rPr>
                <w:sz w:val="24"/>
              </w:rPr>
              <w:t>Принимающий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воспитанию детей; демонстрирующий неприятие насилия в семье, ухода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ответственности, отказа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 своими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5820D6" w:rsidRDefault="00FE1A5F">
            <w:pPr>
              <w:pStyle w:val="TableParagraph"/>
              <w:spacing w:line="267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финансового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D6" w:rsidRDefault="005820D6">
            <w:pPr>
              <w:pStyle w:val="TableParagraph"/>
              <w:spacing w:before="5"/>
              <w:rPr>
                <w:sz w:val="35"/>
              </w:rPr>
            </w:pPr>
          </w:p>
          <w:p w:rsidR="005820D6" w:rsidRDefault="00FE1A5F">
            <w:pPr>
              <w:pStyle w:val="TableParagraph"/>
              <w:spacing w:before="1"/>
              <w:ind w:left="443" w:right="3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12</w:t>
            </w:r>
          </w:p>
        </w:tc>
      </w:tr>
      <w:tr w:rsidR="005820D6">
        <w:trPr>
          <w:trHeight w:val="827"/>
        </w:trPr>
        <w:tc>
          <w:tcPr>
            <w:tcW w:w="974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D6" w:rsidRDefault="00FE1A5F">
            <w:pPr>
              <w:pStyle w:val="TableParagraph"/>
              <w:ind w:left="2899" w:right="2847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</w:t>
            </w:r>
            <w:r>
              <w:rPr>
                <w:b/>
                <w:spacing w:val="60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воспитания,</w:t>
            </w:r>
          </w:p>
          <w:p w:rsidR="005820D6" w:rsidRDefault="00FE1A5F">
            <w:pPr>
              <w:pStyle w:val="TableParagraph"/>
              <w:spacing w:line="262" w:lineRule="exact"/>
              <w:ind w:left="776" w:right="7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определенные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отраслевыми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требованиями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деловым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качествам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личности</w:t>
            </w:r>
          </w:p>
        </w:tc>
      </w:tr>
      <w:tr w:rsidR="005820D6">
        <w:trPr>
          <w:trHeight w:val="553"/>
        </w:trPr>
        <w:tc>
          <w:tcPr>
            <w:tcW w:w="8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D6" w:rsidRDefault="00FE1A5F">
            <w:pPr>
              <w:pStyle w:val="TableParagraph"/>
              <w:spacing w:line="267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Демонстрирующий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</w:p>
          <w:p w:rsidR="005820D6" w:rsidRDefault="00FE1A5F">
            <w:pPr>
              <w:pStyle w:val="TableParagraph"/>
              <w:spacing w:line="267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людьми,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достигать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взаимопонимания,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D6" w:rsidRDefault="00FE1A5F">
            <w:pPr>
              <w:pStyle w:val="TableParagraph"/>
              <w:spacing w:before="132"/>
              <w:ind w:left="522" w:right="4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13</w:t>
            </w:r>
          </w:p>
        </w:tc>
      </w:tr>
    </w:tbl>
    <w:p w:rsidR="005820D6" w:rsidRDefault="005820D6">
      <w:pPr>
        <w:jc w:val="center"/>
        <w:rPr>
          <w:sz w:val="24"/>
        </w:rPr>
        <w:sectPr w:rsidR="005820D6">
          <w:pgSz w:w="11910" w:h="16840"/>
          <w:pgMar w:top="1120" w:right="600" w:bottom="1400" w:left="820" w:header="0" w:footer="1216" w:gutter="0"/>
          <w:cols w:space="720"/>
        </w:sectPr>
      </w:pPr>
    </w:p>
    <w:tbl>
      <w:tblPr>
        <w:tblW w:w="0" w:type="auto"/>
        <w:tblInd w:w="2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49"/>
        <w:gridCol w:w="1699"/>
      </w:tblGrid>
      <w:tr w:rsidR="005820D6">
        <w:trPr>
          <w:trHeight w:val="277"/>
        </w:trPr>
        <w:tc>
          <w:tcPr>
            <w:tcW w:w="8049" w:type="dxa"/>
          </w:tcPr>
          <w:p w:rsidR="005820D6" w:rsidRDefault="00FE1A5F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lastRenderedPageBreak/>
              <w:t>сотрудничать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699" w:type="dxa"/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</w:tr>
      <w:tr w:rsidR="005820D6">
        <w:trPr>
          <w:trHeight w:val="552"/>
        </w:trPr>
        <w:tc>
          <w:tcPr>
            <w:tcW w:w="8049" w:type="dxa"/>
          </w:tcPr>
          <w:p w:rsidR="005820D6" w:rsidRDefault="00FE1A5F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сознательное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непрерывному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  <w:p w:rsidR="005820D6" w:rsidRDefault="00FE1A5F">
            <w:pPr>
              <w:pStyle w:val="TableParagraph"/>
              <w:spacing w:line="267" w:lineRule="exact"/>
              <w:ind w:left="112"/>
              <w:rPr>
                <w:sz w:val="24"/>
              </w:rPr>
            </w:pPr>
            <w:r>
              <w:rPr>
                <w:sz w:val="24"/>
              </w:rPr>
              <w:t>условию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успешной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699" w:type="dxa"/>
          </w:tcPr>
          <w:p w:rsidR="005820D6" w:rsidRDefault="00FE1A5F">
            <w:pPr>
              <w:pStyle w:val="TableParagraph"/>
              <w:spacing w:before="130"/>
              <w:ind w:left="522" w:right="4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14</w:t>
            </w:r>
          </w:p>
        </w:tc>
      </w:tr>
      <w:tr w:rsidR="005820D6">
        <w:trPr>
          <w:trHeight w:val="1103"/>
        </w:trPr>
        <w:tc>
          <w:tcPr>
            <w:tcW w:w="8049" w:type="dxa"/>
            <w:tcBorders>
              <w:bottom w:val="single" w:sz="8" w:space="0" w:color="000000"/>
            </w:tcBorders>
          </w:tcPr>
          <w:p w:rsidR="005820D6" w:rsidRDefault="00FE1A5F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Принимающий основы экологической культуры, соответствующей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современному уровню экологического мышления, применяющий 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ориентированной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рефлексивно-оценочной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</w:p>
          <w:p w:rsidR="005820D6" w:rsidRDefault="00FE1A5F">
            <w:pPr>
              <w:pStyle w:val="TableParagraph"/>
              <w:spacing w:line="267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699" w:type="dxa"/>
            <w:tcBorders>
              <w:bottom w:val="single" w:sz="8" w:space="0" w:color="000000"/>
            </w:tcBorders>
          </w:tcPr>
          <w:p w:rsidR="005820D6" w:rsidRDefault="00FE1A5F">
            <w:pPr>
              <w:pStyle w:val="TableParagraph"/>
              <w:spacing w:line="269" w:lineRule="exact"/>
              <w:ind w:left="505" w:right="4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15</w:t>
            </w:r>
          </w:p>
        </w:tc>
      </w:tr>
      <w:tr w:rsidR="005820D6">
        <w:trPr>
          <w:trHeight w:val="551"/>
        </w:trPr>
        <w:tc>
          <w:tcPr>
            <w:tcW w:w="97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820D6" w:rsidRDefault="00FE1A5F">
            <w:pPr>
              <w:pStyle w:val="TableParagraph"/>
              <w:spacing w:line="269" w:lineRule="exact"/>
              <w:ind w:left="902" w:right="8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  <w:p w:rsidR="005820D6" w:rsidRDefault="00FE1A5F">
            <w:pPr>
              <w:pStyle w:val="TableParagraph"/>
              <w:spacing w:line="262" w:lineRule="exact"/>
              <w:ind w:left="904" w:right="8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определенные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Брянской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областью</w:t>
            </w:r>
          </w:p>
        </w:tc>
      </w:tr>
      <w:tr w:rsidR="005820D6">
        <w:trPr>
          <w:trHeight w:val="1105"/>
        </w:trPr>
        <w:tc>
          <w:tcPr>
            <w:tcW w:w="8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20D6" w:rsidRDefault="00FE1A5F">
            <w:pPr>
              <w:pStyle w:val="TableParagraph"/>
              <w:ind w:left="107" w:right="90"/>
              <w:jc w:val="both"/>
              <w:rPr>
                <w:sz w:val="24"/>
              </w:rPr>
            </w:pPr>
            <w:r>
              <w:rPr>
                <w:sz w:val="24"/>
              </w:rPr>
              <w:t>Принимающий и понимающий цели и задачи социально-экономического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Брянской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стремящийся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повышению</w:t>
            </w:r>
            <w:r>
              <w:rPr>
                <w:spacing w:val="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конкурентноспособности</w:t>
            </w:r>
            <w:proofErr w:type="spellEnd"/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Брянской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5820D6" w:rsidRDefault="00FE1A5F">
            <w:pPr>
              <w:pStyle w:val="TableParagraph"/>
              <w:spacing w:line="267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национальном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масштабах.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</w:tcBorders>
          </w:tcPr>
          <w:p w:rsidR="005820D6" w:rsidRDefault="00FE1A5F">
            <w:pPr>
              <w:pStyle w:val="TableParagraph"/>
              <w:spacing w:line="274" w:lineRule="exact"/>
              <w:ind w:left="411" w:right="3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16</w:t>
            </w:r>
          </w:p>
        </w:tc>
      </w:tr>
      <w:tr w:rsidR="005820D6">
        <w:trPr>
          <w:trHeight w:val="1103"/>
        </w:trPr>
        <w:tc>
          <w:tcPr>
            <w:tcW w:w="8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20D6" w:rsidRDefault="00FE1A5F">
            <w:pPr>
              <w:pStyle w:val="TableParagraph"/>
              <w:tabs>
                <w:tab w:val="left" w:pos="2354"/>
                <w:tab w:val="left" w:pos="3513"/>
                <w:tab w:val="left" w:pos="3970"/>
                <w:tab w:val="left" w:pos="5392"/>
                <w:tab w:val="left" w:pos="6505"/>
              </w:tabs>
              <w:ind w:left="107" w:right="88"/>
              <w:rPr>
                <w:sz w:val="24"/>
              </w:rPr>
            </w:pPr>
            <w:r>
              <w:rPr>
                <w:sz w:val="24"/>
              </w:rPr>
              <w:t>Демонстрирующий</w:t>
            </w:r>
            <w:r>
              <w:rPr>
                <w:sz w:val="24"/>
              </w:rPr>
              <w:tab/>
              <w:t>гордость</w:t>
            </w:r>
            <w:r>
              <w:rPr>
                <w:sz w:val="24"/>
              </w:rPr>
              <w:tab/>
              <w:t>за</w:t>
            </w:r>
            <w:r>
              <w:rPr>
                <w:sz w:val="24"/>
              </w:rPr>
              <w:tab/>
              <w:t>Брянскую</w:t>
            </w:r>
            <w:r>
              <w:rPr>
                <w:sz w:val="24"/>
              </w:rPr>
              <w:tab/>
              <w:t>область,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уважительное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Родине,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искусству,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традициям,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праздникам,</w:t>
            </w:r>
          </w:p>
          <w:p w:rsidR="005820D6" w:rsidRDefault="00FE1A5F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ключевым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историческим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событиям,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выдающимся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личностям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Брянской области 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 числе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ветеранам).</w:t>
            </w:r>
          </w:p>
        </w:tc>
        <w:tc>
          <w:tcPr>
            <w:tcW w:w="1699" w:type="dxa"/>
            <w:tcBorders>
              <w:left w:val="single" w:sz="8" w:space="0" w:color="000000"/>
            </w:tcBorders>
          </w:tcPr>
          <w:p w:rsidR="005820D6" w:rsidRDefault="00FE1A5F">
            <w:pPr>
              <w:pStyle w:val="TableParagraph"/>
              <w:spacing w:line="272" w:lineRule="exact"/>
              <w:ind w:left="411" w:right="3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17</w:t>
            </w:r>
          </w:p>
        </w:tc>
      </w:tr>
      <w:tr w:rsidR="005820D6">
        <w:trPr>
          <w:trHeight w:val="1703"/>
        </w:trPr>
        <w:tc>
          <w:tcPr>
            <w:tcW w:w="8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20D6" w:rsidRDefault="00FE1A5F">
            <w:pPr>
              <w:pStyle w:val="TableParagraph"/>
              <w:spacing w:line="254" w:lineRule="auto"/>
              <w:ind w:left="107" w:right="92"/>
              <w:jc w:val="both"/>
              <w:rPr>
                <w:sz w:val="24"/>
              </w:rPr>
            </w:pPr>
            <w:r>
              <w:rPr>
                <w:sz w:val="24"/>
              </w:rPr>
              <w:t>Стремящийся к саморазвитию и самосовершенствованию, мотивированный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мобильности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выстраивания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траектории.</w:t>
            </w:r>
          </w:p>
          <w:p w:rsidR="005820D6" w:rsidRDefault="00FE1A5F">
            <w:pPr>
              <w:pStyle w:val="TableParagraph"/>
              <w:spacing w:line="276" w:lineRule="exact"/>
              <w:ind w:left="107" w:right="90"/>
              <w:jc w:val="both"/>
              <w:rPr>
                <w:sz w:val="24"/>
              </w:rPr>
            </w:pPr>
            <w:r>
              <w:rPr>
                <w:sz w:val="24"/>
              </w:rPr>
              <w:t>Демонстрирующий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социально-экономического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Брянской области.</w:t>
            </w:r>
          </w:p>
        </w:tc>
        <w:tc>
          <w:tcPr>
            <w:tcW w:w="1699" w:type="dxa"/>
            <w:tcBorders>
              <w:left w:val="single" w:sz="8" w:space="0" w:color="000000"/>
            </w:tcBorders>
          </w:tcPr>
          <w:p w:rsidR="005820D6" w:rsidRDefault="00FE1A5F">
            <w:pPr>
              <w:pStyle w:val="TableParagraph"/>
              <w:spacing w:line="271" w:lineRule="exact"/>
              <w:ind w:left="411" w:right="3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18</w:t>
            </w:r>
          </w:p>
        </w:tc>
      </w:tr>
      <w:tr w:rsidR="005820D6">
        <w:trPr>
          <w:trHeight w:val="826"/>
        </w:trPr>
        <w:tc>
          <w:tcPr>
            <w:tcW w:w="8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20D6" w:rsidRDefault="00FE1A5F">
            <w:pPr>
              <w:pStyle w:val="TableParagraph"/>
              <w:tabs>
                <w:tab w:val="left" w:pos="1901"/>
                <w:tab w:val="left" w:pos="2398"/>
                <w:tab w:val="left" w:pos="4592"/>
                <w:tab w:val="left" w:pos="5209"/>
                <w:tab w:val="left" w:pos="6881"/>
              </w:tabs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Стремящийся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результативности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олимпиадах,</w:t>
            </w:r>
            <w:r>
              <w:rPr>
                <w:sz w:val="24"/>
              </w:rPr>
              <w:tab/>
              <w:t>конкурсах</w:t>
            </w:r>
          </w:p>
          <w:p w:rsidR="005820D6" w:rsidRDefault="00FE1A5F">
            <w:pPr>
              <w:pStyle w:val="TableParagraph"/>
              <w:tabs>
                <w:tab w:val="left" w:pos="2407"/>
                <w:tab w:val="left" w:pos="3806"/>
                <w:tab w:val="left" w:pos="5243"/>
                <w:tab w:val="left" w:pos="6226"/>
                <w:tab w:val="left" w:pos="6696"/>
                <w:tab w:val="left" w:pos="7351"/>
              </w:tabs>
              <w:spacing w:line="270" w:lineRule="atLeast"/>
              <w:ind w:left="107" w:right="94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z w:val="24"/>
              </w:rPr>
              <w:tab/>
              <w:t>мастерства</w:t>
            </w:r>
            <w:r>
              <w:rPr>
                <w:sz w:val="24"/>
              </w:rPr>
              <w:tab/>
              <w:t>различного</w:t>
            </w:r>
            <w:r>
              <w:rPr>
                <w:sz w:val="24"/>
              </w:rPr>
              <w:tab/>
              <w:t>уровня</w:t>
            </w:r>
            <w:r>
              <w:rPr>
                <w:sz w:val="24"/>
              </w:rPr>
              <w:tab/>
              <w:t>(в</w:t>
            </w:r>
            <w:r>
              <w:rPr>
                <w:sz w:val="24"/>
              </w:rPr>
              <w:tab/>
              <w:t>том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числе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Абилимпикс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Дельфийские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т.д.).</w:t>
            </w:r>
          </w:p>
        </w:tc>
        <w:tc>
          <w:tcPr>
            <w:tcW w:w="1699" w:type="dxa"/>
            <w:tcBorders>
              <w:left w:val="single" w:sz="8" w:space="0" w:color="000000"/>
            </w:tcBorders>
          </w:tcPr>
          <w:p w:rsidR="005820D6" w:rsidRDefault="00FE1A5F">
            <w:pPr>
              <w:pStyle w:val="TableParagraph"/>
              <w:spacing w:line="271" w:lineRule="exact"/>
              <w:ind w:left="411" w:right="3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19</w:t>
            </w:r>
          </w:p>
        </w:tc>
      </w:tr>
      <w:tr w:rsidR="005820D6">
        <w:trPr>
          <w:trHeight w:val="551"/>
        </w:trPr>
        <w:tc>
          <w:tcPr>
            <w:tcW w:w="8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20D6" w:rsidRDefault="00FE1A5F">
            <w:pPr>
              <w:pStyle w:val="TableParagraph"/>
              <w:tabs>
                <w:tab w:val="left" w:pos="1706"/>
                <w:tab w:val="left" w:pos="2907"/>
                <w:tab w:val="left" w:pos="4670"/>
                <w:tab w:val="left" w:pos="5032"/>
                <w:tab w:val="left" w:pos="6567"/>
              </w:tabs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Осознающий</w:t>
            </w:r>
            <w:r>
              <w:rPr>
                <w:sz w:val="24"/>
              </w:rPr>
              <w:tab/>
              <w:t>ценности</w:t>
            </w:r>
            <w:r>
              <w:rPr>
                <w:sz w:val="24"/>
              </w:rPr>
              <w:tab/>
              <w:t>использования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собственной</w:t>
            </w:r>
            <w:r>
              <w:rPr>
                <w:sz w:val="24"/>
              </w:rPr>
              <w:tab/>
              <w:t>деятельности</w:t>
            </w:r>
          </w:p>
          <w:p w:rsidR="005820D6" w:rsidRDefault="00FE1A5F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инструментов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принципов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бережливого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производства.</w:t>
            </w:r>
          </w:p>
        </w:tc>
        <w:tc>
          <w:tcPr>
            <w:tcW w:w="1699" w:type="dxa"/>
            <w:tcBorders>
              <w:left w:val="single" w:sz="8" w:space="0" w:color="000000"/>
            </w:tcBorders>
          </w:tcPr>
          <w:p w:rsidR="005820D6" w:rsidRDefault="00FE1A5F">
            <w:pPr>
              <w:pStyle w:val="TableParagraph"/>
              <w:spacing w:line="272" w:lineRule="exact"/>
              <w:ind w:left="411" w:right="3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20</w:t>
            </w:r>
          </w:p>
        </w:tc>
      </w:tr>
      <w:tr w:rsidR="005820D6">
        <w:trPr>
          <w:trHeight w:val="827"/>
        </w:trPr>
        <w:tc>
          <w:tcPr>
            <w:tcW w:w="8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20D6" w:rsidRDefault="00FE1A5F">
            <w:pPr>
              <w:pStyle w:val="TableParagraph"/>
              <w:spacing w:line="269" w:lineRule="exact"/>
              <w:ind w:left="2695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  <w:p w:rsidR="005820D6" w:rsidRDefault="00FE1A5F">
            <w:pPr>
              <w:pStyle w:val="TableParagraph"/>
              <w:tabs>
                <w:tab w:val="left" w:pos="1649"/>
                <w:tab w:val="left" w:pos="3189"/>
                <w:tab w:val="left" w:pos="4803"/>
                <w:tab w:val="left" w:pos="6616"/>
              </w:tabs>
              <w:spacing w:line="270" w:lineRule="atLeast"/>
              <w:ind w:left="107" w:right="93"/>
              <w:rPr>
                <w:b/>
                <w:sz w:val="24"/>
              </w:rPr>
            </w:pPr>
            <w:r>
              <w:rPr>
                <w:b/>
                <w:sz w:val="24"/>
              </w:rPr>
              <w:t>реализации</w:t>
            </w:r>
            <w:r>
              <w:rPr>
                <w:b/>
                <w:sz w:val="24"/>
              </w:rPr>
              <w:tab/>
              <w:t>программы</w:t>
            </w:r>
            <w:r>
              <w:rPr>
                <w:b/>
                <w:sz w:val="24"/>
              </w:rPr>
              <w:tab/>
              <w:t>воспитания,</w:t>
            </w:r>
            <w:r>
              <w:rPr>
                <w:b/>
                <w:sz w:val="24"/>
              </w:rPr>
              <w:tab/>
              <w:t>определенные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ключевыми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работодателями</w:t>
            </w:r>
          </w:p>
        </w:tc>
        <w:tc>
          <w:tcPr>
            <w:tcW w:w="1699" w:type="dxa"/>
            <w:tcBorders>
              <w:left w:val="single" w:sz="8" w:space="0" w:color="000000"/>
            </w:tcBorders>
          </w:tcPr>
          <w:p w:rsidR="005820D6" w:rsidRDefault="005820D6">
            <w:pPr>
              <w:pStyle w:val="TableParagraph"/>
              <w:rPr>
                <w:sz w:val="24"/>
              </w:rPr>
            </w:pPr>
          </w:p>
        </w:tc>
      </w:tr>
      <w:tr w:rsidR="005820D6">
        <w:trPr>
          <w:trHeight w:val="671"/>
        </w:trPr>
        <w:tc>
          <w:tcPr>
            <w:tcW w:w="8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20D6" w:rsidRDefault="00FE1A5F">
            <w:pPr>
              <w:pStyle w:val="TableParagraph"/>
              <w:tabs>
                <w:tab w:val="left" w:pos="2455"/>
                <w:tab w:val="left" w:pos="3568"/>
                <w:tab w:val="left" w:pos="5187"/>
                <w:tab w:val="left" w:pos="6696"/>
              </w:tabs>
              <w:spacing w:before="99" w:line="270" w:lineRule="atLeast"/>
              <w:ind w:left="107" w:right="93"/>
              <w:rPr>
                <w:sz w:val="24"/>
              </w:rPr>
            </w:pPr>
            <w:r>
              <w:rPr>
                <w:sz w:val="24"/>
              </w:rPr>
              <w:t>Демонстрирующий</w:t>
            </w:r>
            <w:r>
              <w:rPr>
                <w:sz w:val="24"/>
              </w:rPr>
              <w:tab/>
              <w:t>навыки</w:t>
            </w:r>
            <w:r>
              <w:rPr>
                <w:sz w:val="24"/>
              </w:rPr>
              <w:tab/>
              <w:t>креативного</w:t>
            </w:r>
            <w:r>
              <w:rPr>
                <w:sz w:val="24"/>
              </w:rPr>
              <w:tab/>
              <w:t>мышления,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применения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нестандартных методов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решении возникающих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</w:p>
        </w:tc>
        <w:tc>
          <w:tcPr>
            <w:tcW w:w="1699" w:type="dxa"/>
            <w:tcBorders>
              <w:left w:val="single" w:sz="8" w:space="0" w:color="000000"/>
            </w:tcBorders>
          </w:tcPr>
          <w:p w:rsidR="005820D6" w:rsidRDefault="00FE1A5F">
            <w:pPr>
              <w:pStyle w:val="TableParagraph"/>
              <w:spacing w:line="272" w:lineRule="exact"/>
              <w:ind w:left="411" w:right="3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21</w:t>
            </w:r>
          </w:p>
        </w:tc>
      </w:tr>
      <w:tr w:rsidR="005820D6">
        <w:trPr>
          <w:trHeight w:val="673"/>
        </w:trPr>
        <w:tc>
          <w:tcPr>
            <w:tcW w:w="8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20D6" w:rsidRDefault="00FE1A5F">
            <w:pPr>
              <w:pStyle w:val="TableParagraph"/>
              <w:spacing w:before="101" w:line="270" w:lineRule="atLeast"/>
              <w:ind w:left="107" w:right="88"/>
              <w:rPr>
                <w:sz w:val="24"/>
              </w:rPr>
            </w:pPr>
            <w:r>
              <w:rPr>
                <w:sz w:val="24"/>
              </w:rPr>
              <w:t>Открытый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текущим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перспективным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изменениям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готовый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освоению новых компетенций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изменению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1699" w:type="dxa"/>
            <w:tcBorders>
              <w:left w:val="single" w:sz="8" w:space="0" w:color="000000"/>
            </w:tcBorders>
          </w:tcPr>
          <w:p w:rsidR="005820D6" w:rsidRDefault="00FE1A5F">
            <w:pPr>
              <w:pStyle w:val="TableParagraph"/>
              <w:spacing w:line="274" w:lineRule="exact"/>
              <w:ind w:left="411" w:right="3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22</w:t>
            </w:r>
          </w:p>
        </w:tc>
      </w:tr>
    </w:tbl>
    <w:p w:rsidR="005820D6" w:rsidRDefault="005820D6">
      <w:pPr>
        <w:pStyle w:val="a3"/>
        <w:spacing w:before="8"/>
        <w:rPr>
          <w:sz w:val="18"/>
        </w:rPr>
      </w:pPr>
    </w:p>
    <w:p w:rsidR="005820D6" w:rsidRDefault="00FE1A5F">
      <w:pPr>
        <w:pStyle w:val="a3"/>
        <w:spacing w:before="90" w:line="278" w:lineRule="auto"/>
        <w:ind w:left="312" w:right="537"/>
        <w:jc w:val="both"/>
      </w:pPr>
      <w:r>
        <w:t xml:space="preserve">Таблица 3 – Направления воспитания </w:t>
      </w:r>
    </w:p>
    <w:p w:rsidR="005820D6" w:rsidRDefault="005820D6">
      <w:pPr>
        <w:pStyle w:val="a3"/>
        <w:spacing w:before="8"/>
        <w:rPr>
          <w:sz w:val="27"/>
        </w:rPr>
      </w:pPr>
    </w:p>
    <w:p w:rsidR="005820D6" w:rsidRDefault="00FE1A5F">
      <w:pPr>
        <w:pStyle w:val="1"/>
        <w:ind w:left="3726"/>
        <w:jc w:val="both"/>
      </w:pPr>
      <w:r>
        <w:t>Направления</w:t>
      </w:r>
      <w:r>
        <w:rPr>
          <w:spacing w:val="-3"/>
        </w:rPr>
        <w:t xml:space="preserve"> </w:t>
      </w:r>
      <w:r>
        <w:t>воспитания</w:t>
      </w:r>
    </w:p>
    <w:p w:rsidR="005820D6" w:rsidRDefault="00FE1A5F">
      <w:pPr>
        <w:pStyle w:val="a3"/>
        <w:spacing w:before="36" w:line="276" w:lineRule="auto"/>
        <w:ind w:left="312" w:right="537"/>
        <w:jc w:val="both"/>
      </w:pPr>
      <w:r>
        <w:t>Программа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общеобразовательной организации по основным направлениям воспитания в соответствии с</w:t>
      </w:r>
      <w:r>
        <w:rPr>
          <w:spacing w:val="1"/>
        </w:rPr>
        <w:t xml:space="preserve"> </w:t>
      </w:r>
      <w:r>
        <w:t>ФГОС:</w:t>
      </w:r>
    </w:p>
    <w:p w:rsidR="005820D6" w:rsidRDefault="00FE1A5F">
      <w:pPr>
        <w:pStyle w:val="a5"/>
        <w:numPr>
          <w:ilvl w:val="0"/>
          <w:numId w:val="3"/>
        </w:numPr>
        <w:tabs>
          <w:tab w:val="left" w:pos="519"/>
        </w:tabs>
        <w:ind w:left="518"/>
        <w:rPr>
          <w:sz w:val="24"/>
        </w:rPr>
      </w:pPr>
      <w:r>
        <w:rPr>
          <w:sz w:val="24"/>
        </w:rPr>
        <w:t>гражданское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2"/>
          <w:sz w:val="24"/>
        </w:rPr>
        <w:t xml:space="preserve"> </w:t>
      </w:r>
      <w:r>
        <w:rPr>
          <w:sz w:val="24"/>
        </w:rPr>
        <w:t>(ГН)</w:t>
      </w:r>
    </w:p>
    <w:p w:rsidR="005820D6" w:rsidRDefault="00FE1A5F">
      <w:pPr>
        <w:pStyle w:val="a5"/>
        <w:numPr>
          <w:ilvl w:val="0"/>
          <w:numId w:val="3"/>
        </w:numPr>
        <w:tabs>
          <w:tab w:val="left" w:pos="519"/>
        </w:tabs>
        <w:spacing w:before="41"/>
        <w:ind w:left="518"/>
        <w:rPr>
          <w:sz w:val="24"/>
        </w:rPr>
      </w:pPr>
      <w:r>
        <w:rPr>
          <w:sz w:val="24"/>
        </w:rPr>
        <w:t>патриотическое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3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ПатН</w:t>
      </w:r>
      <w:proofErr w:type="spellEnd"/>
      <w:r>
        <w:rPr>
          <w:sz w:val="24"/>
        </w:rPr>
        <w:t>)</w:t>
      </w:r>
    </w:p>
    <w:p w:rsidR="005820D6" w:rsidRDefault="00FE1A5F">
      <w:pPr>
        <w:pStyle w:val="a5"/>
        <w:numPr>
          <w:ilvl w:val="0"/>
          <w:numId w:val="3"/>
        </w:numPr>
        <w:tabs>
          <w:tab w:val="left" w:pos="519"/>
        </w:tabs>
        <w:spacing w:before="43"/>
        <w:ind w:left="518"/>
        <w:rPr>
          <w:sz w:val="24"/>
        </w:rPr>
      </w:pPr>
      <w:r>
        <w:rPr>
          <w:sz w:val="24"/>
        </w:rPr>
        <w:t>духовно-нравственное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53"/>
          <w:sz w:val="24"/>
        </w:rPr>
        <w:t xml:space="preserve"> </w:t>
      </w:r>
      <w:r>
        <w:rPr>
          <w:sz w:val="24"/>
        </w:rPr>
        <w:t>(ДНН)</w:t>
      </w:r>
    </w:p>
    <w:p w:rsidR="005820D6" w:rsidRDefault="00FE1A5F">
      <w:pPr>
        <w:pStyle w:val="a5"/>
        <w:numPr>
          <w:ilvl w:val="0"/>
          <w:numId w:val="3"/>
        </w:numPr>
        <w:tabs>
          <w:tab w:val="left" w:pos="519"/>
        </w:tabs>
        <w:spacing w:before="41"/>
        <w:ind w:left="518"/>
        <w:rPr>
          <w:sz w:val="24"/>
        </w:rPr>
      </w:pPr>
      <w:r>
        <w:rPr>
          <w:sz w:val="24"/>
        </w:rPr>
        <w:t>эстетическое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2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ЭстН</w:t>
      </w:r>
      <w:proofErr w:type="spellEnd"/>
      <w:r>
        <w:rPr>
          <w:sz w:val="24"/>
        </w:rPr>
        <w:t>)</w:t>
      </w:r>
    </w:p>
    <w:p w:rsidR="005820D6" w:rsidRDefault="005820D6">
      <w:pPr>
        <w:rPr>
          <w:sz w:val="24"/>
        </w:rPr>
        <w:sectPr w:rsidR="005820D6">
          <w:pgSz w:w="11910" w:h="16840"/>
          <w:pgMar w:top="1120" w:right="600" w:bottom="1400" w:left="820" w:header="0" w:footer="1216" w:gutter="0"/>
          <w:cols w:space="720"/>
        </w:sectPr>
      </w:pPr>
    </w:p>
    <w:p w:rsidR="005820D6" w:rsidRDefault="00FE1A5F">
      <w:pPr>
        <w:pStyle w:val="a5"/>
        <w:numPr>
          <w:ilvl w:val="0"/>
          <w:numId w:val="3"/>
        </w:numPr>
        <w:tabs>
          <w:tab w:val="left" w:pos="519"/>
        </w:tabs>
        <w:spacing w:before="68" w:line="278" w:lineRule="auto"/>
        <w:ind w:right="3814" w:firstLine="0"/>
        <w:rPr>
          <w:sz w:val="24"/>
        </w:rPr>
      </w:pPr>
      <w:r>
        <w:rPr>
          <w:sz w:val="24"/>
        </w:rPr>
        <w:lastRenderedPageBreak/>
        <w:t>физическое воспитание, формирование культуры здорового</w:t>
      </w:r>
      <w:r>
        <w:rPr>
          <w:spacing w:val="-58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1"/>
          <w:sz w:val="24"/>
        </w:rPr>
        <w:t xml:space="preserve"> </w:t>
      </w:r>
      <w:r>
        <w:rPr>
          <w:sz w:val="24"/>
        </w:rPr>
        <w:t>(ФН)</w:t>
      </w:r>
    </w:p>
    <w:p w:rsidR="005820D6" w:rsidRDefault="00FE1A5F">
      <w:pPr>
        <w:pStyle w:val="a5"/>
        <w:numPr>
          <w:ilvl w:val="0"/>
          <w:numId w:val="3"/>
        </w:numPr>
        <w:tabs>
          <w:tab w:val="left" w:pos="519"/>
        </w:tabs>
        <w:spacing w:line="272" w:lineRule="exact"/>
        <w:ind w:left="518"/>
        <w:rPr>
          <w:sz w:val="24"/>
        </w:rPr>
      </w:pPr>
      <w:r>
        <w:rPr>
          <w:sz w:val="24"/>
        </w:rPr>
        <w:t>трудовое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3"/>
          <w:sz w:val="24"/>
        </w:rPr>
        <w:t xml:space="preserve"> </w:t>
      </w:r>
      <w:r>
        <w:rPr>
          <w:sz w:val="24"/>
        </w:rPr>
        <w:t>(ТН)</w:t>
      </w:r>
    </w:p>
    <w:p w:rsidR="005820D6" w:rsidRDefault="00FE1A5F">
      <w:pPr>
        <w:pStyle w:val="a5"/>
        <w:numPr>
          <w:ilvl w:val="0"/>
          <w:numId w:val="3"/>
        </w:numPr>
        <w:tabs>
          <w:tab w:val="left" w:pos="519"/>
        </w:tabs>
        <w:spacing w:before="41"/>
        <w:ind w:left="518"/>
        <w:rPr>
          <w:sz w:val="24"/>
        </w:rPr>
      </w:pPr>
      <w:r>
        <w:rPr>
          <w:sz w:val="24"/>
        </w:rPr>
        <w:t>экологическое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2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ЭкН</w:t>
      </w:r>
      <w:proofErr w:type="spellEnd"/>
      <w:r>
        <w:rPr>
          <w:sz w:val="24"/>
        </w:rPr>
        <w:t>)</w:t>
      </w:r>
    </w:p>
    <w:p w:rsidR="005820D6" w:rsidRDefault="00FE1A5F">
      <w:pPr>
        <w:pStyle w:val="a5"/>
        <w:numPr>
          <w:ilvl w:val="0"/>
          <w:numId w:val="3"/>
        </w:numPr>
        <w:tabs>
          <w:tab w:val="left" w:pos="519"/>
        </w:tabs>
        <w:spacing w:before="41"/>
        <w:ind w:left="518"/>
        <w:rPr>
          <w:sz w:val="24"/>
        </w:rPr>
      </w:pPr>
      <w:r>
        <w:rPr>
          <w:sz w:val="24"/>
        </w:rPr>
        <w:t>ценности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2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ПозН</w:t>
      </w:r>
      <w:proofErr w:type="spellEnd"/>
      <w:r>
        <w:rPr>
          <w:sz w:val="24"/>
        </w:rPr>
        <w:t>)</w:t>
      </w:r>
    </w:p>
    <w:p w:rsidR="005820D6" w:rsidRDefault="005820D6">
      <w:pPr>
        <w:pStyle w:val="a3"/>
        <w:rPr>
          <w:sz w:val="20"/>
        </w:rPr>
      </w:pPr>
    </w:p>
    <w:p w:rsidR="005820D6" w:rsidRDefault="005820D6">
      <w:pPr>
        <w:pStyle w:val="a3"/>
        <w:spacing w:before="9"/>
        <w:rPr>
          <w:sz w:val="11"/>
        </w:rPr>
      </w:pPr>
    </w:p>
    <w:tbl>
      <w:tblPr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68"/>
        <w:gridCol w:w="3519"/>
        <w:gridCol w:w="4425"/>
      </w:tblGrid>
      <w:tr w:rsidR="005820D6">
        <w:trPr>
          <w:trHeight w:val="635"/>
        </w:trPr>
        <w:tc>
          <w:tcPr>
            <w:tcW w:w="1668" w:type="dxa"/>
          </w:tcPr>
          <w:p w:rsidR="005820D6" w:rsidRDefault="00FE1A5F">
            <w:pPr>
              <w:pStyle w:val="TableParagraph"/>
              <w:spacing w:line="275" w:lineRule="exact"/>
              <w:ind w:left="148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</w:t>
            </w:r>
          </w:p>
          <w:p w:rsidR="005820D6" w:rsidRDefault="00FE1A5F">
            <w:pPr>
              <w:pStyle w:val="TableParagraph"/>
              <w:spacing w:before="41"/>
              <w:ind w:left="201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</w:p>
        </w:tc>
        <w:tc>
          <w:tcPr>
            <w:tcW w:w="3519" w:type="dxa"/>
          </w:tcPr>
          <w:p w:rsidR="005820D6" w:rsidRDefault="00FE1A5F">
            <w:pPr>
              <w:pStyle w:val="TableParagraph"/>
              <w:spacing w:line="275" w:lineRule="exact"/>
              <w:ind w:left="300" w:right="2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Общие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(ОК)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ФГОС   СПО</w:t>
            </w:r>
          </w:p>
        </w:tc>
        <w:tc>
          <w:tcPr>
            <w:tcW w:w="4425" w:type="dxa"/>
          </w:tcPr>
          <w:p w:rsidR="005820D6" w:rsidRDefault="00FE1A5F">
            <w:pPr>
              <w:pStyle w:val="TableParagraph"/>
              <w:spacing w:line="275" w:lineRule="exact"/>
              <w:ind w:left="466"/>
              <w:rPr>
                <w:b/>
                <w:sz w:val="16"/>
              </w:rPr>
            </w:pPr>
            <w:r>
              <w:rPr>
                <w:b/>
                <w:sz w:val="24"/>
              </w:rPr>
              <w:t>Направления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  <w:r>
              <w:rPr>
                <w:b/>
                <w:position w:val="8"/>
                <w:sz w:val="16"/>
              </w:rPr>
              <w:t>1</w:t>
            </w:r>
          </w:p>
        </w:tc>
      </w:tr>
      <w:tr w:rsidR="005820D6">
        <w:trPr>
          <w:trHeight w:val="316"/>
        </w:trPr>
        <w:tc>
          <w:tcPr>
            <w:tcW w:w="1668" w:type="dxa"/>
          </w:tcPr>
          <w:p w:rsidR="005820D6" w:rsidRDefault="00FE1A5F">
            <w:pPr>
              <w:pStyle w:val="TableParagraph"/>
              <w:spacing w:before="18"/>
              <w:ind w:left="427" w:right="3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</w:p>
        </w:tc>
        <w:tc>
          <w:tcPr>
            <w:tcW w:w="3519" w:type="dxa"/>
          </w:tcPr>
          <w:p w:rsidR="005820D6" w:rsidRDefault="00FE1A5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06, 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09</w:t>
            </w:r>
          </w:p>
        </w:tc>
        <w:tc>
          <w:tcPr>
            <w:tcW w:w="4425" w:type="dxa"/>
          </w:tcPr>
          <w:p w:rsidR="005820D6" w:rsidRDefault="00FE1A5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Гражданское/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ГН</w:t>
            </w:r>
          </w:p>
        </w:tc>
      </w:tr>
      <w:tr w:rsidR="005820D6">
        <w:trPr>
          <w:trHeight w:val="635"/>
        </w:trPr>
        <w:tc>
          <w:tcPr>
            <w:tcW w:w="1668" w:type="dxa"/>
          </w:tcPr>
          <w:p w:rsidR="005820D6" w:rsidRDefault="00FE1A5F">
            <w:pPr>
              <w:pStyle w:val="TableParagraph"/>
              <w:spacing w:before="179"/>
              <w:ind w:left="427" w:right="3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2.1</w:t>
            </w:r>
          </w:p>
        </w:tc>
        <w:tc>
          <w:tcPr>
            <w:tcW w:w="3519" w:type="dxa"/>
          </w:tcPr>
          <w:p w:rsidR="005820D6" w:rsidRDefault="00FE1A5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.ОК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04, 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05,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 06</w:t>
            </w:r>
          </w:p>
        </w:tc>
        <w:tc>
          <w:tcPr>
            <w:tcW w:w="4425" w:type="dxa"/>
          </w:tcPr>
          <w:p w:rsidR="005820D6" w:rsidRDefault="00FE1A5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Гражданское/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ГН</w:t>
            </w:r>
          </w:p>
          <w:p w:rsidR="005820D6" w:rsidRDefault="00FE1A5F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Патриотическое/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ПатН</w:t>
            </w:r>
            <w:proofErr w:type="spellEnd"/>
          </w:p>
        </w:tc>
      </w:tr>
      <w:tr w:rsidR="005820D6">
        <w:trPr>
          <w:trHeight w:val="316"/>
        </w:trPr>
        <w:tc>
          <w:tcPr>
            <w:tcW w:w="1668" w:type="dxa"/>
          </w:tcPr>
          <w:p w:rsidR="005820D6" w:rsidRDefault="00FE1A5F">
            <w:pPr>
              <w:pStyle w:val="TableParagraph"/>
              <w:spacing w:before="18"/>
              <w:ind w:left="427" w:right="3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2.2</w:t>
            </w:r>
          </w:p>
        </w:tc>
        <w:tc>
          <w:tcPr>
            <w:tcW w:w="3519" w:type="dxa"/>
          </w:tcPr>
          <w:p w:rsidR="005820D6" w:rsidRDefault="00FE1A5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03</w:t>
            </w:r>
          </w:p>
        </w:tc>
        <w:tc>
          <w:tcPr>
            <w:tcW w:w="4425" w:type="dxa"/>
          </w:tcPr>
          <w:p w:rsidR="005820D6" w:rsidRDefault="00FE1A5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Трудовое/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ТН</w:t>
            </w:r>
          </w:p>
        </w:tc>
      </w:tr>
      <w:tr w:rsidR="005820D6">
        <w:trPr>
          <w:trHeight w:val="317"/>
        </w:trPr>
        <w:tc>
          <w:tcPr>
            <w:tcW w:w="1668" w:type="dxa"/>
          </w:tcPr>
          <w:p w:rsidR="005820D6" w:rsidRDefault="00FE1A5F">
            <w:pPr>
              <w:pStyle w:val="TableParagraph"/>
              <w:spacing w:before="21"/>
              <w:ind w:left="427" w:right="3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2.3</w:t>
            </w:r>
          </w:p>
        </w:tc>
        <w:tc>
          <w:tcPr>
            <w:tcW w:w="3519" w:type="dxa"/>
          </w:tcPr>
          <w:p w:rsidR="005820D6" w:rsidRDefault="00FE1A5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04</w:t>
            </w:r>
          </w:p>
        </w:tc>
        <w:tc>
          <w:tcPr>
            <w:tcW w:w="4425" w:type="dxa"/>
          </w:tcPr>
          <w:p w:rsidR="005820D6" w:rsidRDefault="00FE1A5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Гражданское/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ГН</w:t>
            </w:r>
          </w:p>
        </w:tc>
      </w:tr>
      <w:tr w:rsidR="005820D6">
        <w:trPr>
          <w:trHeight w:val="318"/>
        </w:trPr>
        <w:tc>
          <w:tcPr>
            <w:tcW w:w="1668" w:type="dxa"/>
          </w:tcPr>
          <w:p w:rsidR="005820D6" w:rsidRDefault="00FE1A5F">
            <w:pPr>
              <w:pStyle w:val="TableParagraph"/>
              <w:spacing w:before="20"/>
              <w:ind w:left="427" w:right="3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</w:p>
        </w:tc>
        <w:tc>
          <w:tcPr>
            <w:tcW w:w="3519" w:type="dxa"/>
          </w:tcPr>
          <w:p w:rsidR="005820D6" w:rsidRDefault="00FE1A5F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0К 06</w:t>
            </w:r>
          </w:p>
        </w:tc>
        <w:tc>
          <w:tcPr>
            <w:tcW w:w="4425" w:type="dxa"/>
          </w:tcPr>
          <w:p w:rsidR="005820D6" w:rsidRDefault="00FE1A5F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Гражданское/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ГН</w:t>
            </w:r>
          </w:p>
        </w:tc>
      </w:tr>
      <w:tr w:rsidR="005820D6">
        <w:trPr>
          <w:trHeight w:val="316"/>
        </w:trPr>
        <w:tc>
          <w:tcPr>
            <w:tcW w:w="1668" w:type="dxa"/>
          </w:tcPr>
          <w:p w:rsidR="005820D6" w:rsidRDefault="00FE1A5F">
            <w:pPr>
              <w:pStyle w:val="TableParagraph"/>
              <w:spacing w:before="20"/>
              <w:ind w:left="427" w:right="3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4.1</w:t>
            </w:r>
          </w:p>
        </w:tc>
        <w:tc>
          <w:tcPr>
            <w:tcW w:w="3519" w:type="dxa"/>
          </w:tcPr>
          <w:p w:rsidR="005820D6" w:rsidRDefault="00FE1A5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01, 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04</w:t>
            </w:r>
          </w:p>
        </w:tc>
        <w:tc>
          <w:tcPr>
            <w:tcW w:w="4425" w:type="dxa"/>
          </w:tcPr>
          <w:p w:rsidR="005820D6" w:rsidRDefault="00FE1A5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Трудовое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ТН</w:t>
            </w:r>
          </w:p>
        </w:tc>
      </w:tr>
      <w:tr w:rsidR="005820D6">
        <w:trPr>
          <w:trHeight w:val="318"/>
        </w:trPr>
        <w:tc>
          <w:tcPr>
            <w:tcW w:w="1668" w:type="dxa"/>
          </w:tcPr>
          <w:p w:rsidR="005820D6" w:rsidRDefault="00FE1A5F">
            <w:pPr>
              <w:pStyle w:val="TableParagraph"/>
              <w:spacing w:before="20"/>
              <w:ind w:left="427" w:right="3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4.2</w:t>
            </w:r>
          </w:p>
        </w:tc>
        <w:tc>
          <w:tcPr>
            <w:tcW w:w="3519" w:type="dxa"/>
          </w:tcPr>
          <w:p w:rsidR="005820D6" w:rsidRDefault="00FE1A5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</w:t>
            </w:r>
          </w:p>
        </w:tc>
        <w:tc>
          <w:tcPr>
            <w:tcW w:w="4425" w:type="dxa"/>
          </w:tcPr>
          <w:p w:rsidR="005820D6" w:rsidRDefault="00FE1A5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Познавательное/</w:t>
            </w:r>
            <w:proofErr w:type="spellStart"/>
            <w:r>
              <w:rPr>
                <w:sz w:val="24"/>
              </w:rPr>
              <w:t>ПозН</w:t>
            </w:r>
            <w:proofErr w:type="spellEnd"/>
          </w:p>
        </w:tc>
      </w:tr>
      <w:tr w:rsidR="005820D6">
        <w:trPr>
          <w:trHeight w:val="316"/>
        </w:trPr>
        <w:tc>
          <w:tcPr>
            <w:tcW w:w="1668" w:type="dxa"/>
          </w:tcPr>
          <w:p w:rsidR="005820D6" w:rsidRDefault="00FE1A5F">
            <w:pPr>
              <w:pStyle w:val="TableParagraph"/>
              <w:spacing w:before="18"/>
              <w:ind w:left="427" w:right="3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</w:p>
        </w:tc>
        <w:tc>
          <w:tcPr>
            <w:tcW w:w="3519" w:type="dxa"/>
          </w:tcPr>
          <w:p w:rsidR="005820D6" w:rsidRDefault="00FE1A5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05, 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09</w:t>
            </w:r>
          </w:p>
        </w:tc>
        <w:tc>
          <w:tcPr>
            <w:tcW w:w="4425" w:type="dxa"/>
          </w:tcPr>
          <w:p w:rsidR="005820D6" w:rsidRDefault="00FE1A5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Духовно-нравственное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/ДНН</w:t>
            </w:r>
          </w:p>
        </w:tc>
      </w:tr>
      <w:tr w:rsidR="005820D6">
        <w:trPr>
          <w:trHeight w:val="316"/>
        </w:trPr>
        <w:tc>
          <w:tcPr>
            <w:tcW w:w="1668" w:type="dxa"/>
          </w:tcPr>
          <w:p w:rsidR="005820D6" w:rsidRDefault="00FE1A5F">
            <w:pPr>
              <w:pStyle w:val="TableParagraph"/>
              <w:spacing w:before="20"/>
              <w:ind w:left="427" w:right="3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</w:p>
        </w:tc>
        <w:tc>
          <w:tcPr>
            <w:tcW w:w="3519" w:type="dxa"/>
          </w:tcPr>
          <w:p w:rsidR="005820D6" w:rsidRDefault="00FE1A5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04</w:t>
            </w:r>
          </w:p>
        </w:tc>
        <w:tc>
          <w:tcPr>
            <w:tcW w:w="4425" w:type="dxa"/>
          </w:tcPr>
          <w:p w:rsidR="005820D6" w:rsidRDefault="00FE1A5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Гражданское/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ГН</w:t>
            </w:r>
          </w:p>
        </w:tc>
      </w:tr>
      <w:tr w:rsidR="005820D6">
        <w:trPr>
          <w:trHeight w:val="318"/>
        </w:trPr>
        <w:tc>
          <w:tcPr>
            <w:tcW w:w="1668" w:type="dxa"/>
          </w:tcPr>
          <w:p w:rsidR="005820D6" w:rsidRDefault="00FE1A5F">
            <w:pPr>
              <w:pStyle w:val="TableParagraph"/>
              <w:spacing w:before="20"/>
              <w:ind w:left="427" w:right="3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</w:p>
        </w:tc>
        <w:tc>
          <w:tcPr>
            <w:tcW w:w="3519" w:type="dxa"/>
          </w:tcPr>
          <w:p w:rsidR="005820D6" w:rsidRDefault="00FE1A5F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06</w:t>
            </w:r>
          </w:p>
        </w:tc>
        <w:tc>
          <w:tcPr>
            <w:tcW w:w="4425" w:type="dxa"/>
          </w:tcPr>
          <w:p w:rsidR="005820D6" w:rsidRDefault="00FE1A5F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Гражданское/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ГН</w:t>
            </w:r>
          </w:p>
        </w:tc>
      </w:tr>
      <w:tr w:rsidR="005820D6">
        <w:trPr>
          <w:trHeight w:val="952"/>
        </w:trPr>
        <w:tc>
          <w:tcPr>
            <w:tcW w:w="1668" w:type="dxa"/>
          </w:tcPr>
          <w:p w:rsidR="005820D6" w:rsidRDefault="005820D6">
            <w:pPr>
              <w:pStyle w:val="TableParagraph"/>
              <w:spacing w:before="3"/>
              <w:rPr>
                <w:sz w:val="29"/>
              </w:rPr>
            </w:pPr>
          </w:p>
          <w:p w:rsidR="005820D6" w:rsidRDefault="00FE1A5F">
            <w:pPr>
              <w:pStyle w:val="TableParagraph"/>
              <w:spacing w:before="1"/>
              <w:ind w:left="427" w:right="3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8.1</w:t>
            </w:r>
          </w:p>
        </w:tc>
        <w:tc>
          <w:tcPr>
            <w:tcW w:w="3519" w:type="dxa"/>
          </w:tcPr>
          <w:p w:rsidR="005820D6" w:rsidRDefault="00FE1A5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05, 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06</w:t>
            </w:r>
          </w:p>
        </w:tc>
        <w:tc>
          <w:tcPr>
            <w:tcW w:w="4425" w:type="dxa"/>
          </w:tcPr>
          <w:p w:rsidR="005820D6" w:rsidRDefault="00FE1A5F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Гражданское/ ГН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Патриотическое/</w:t>
            </w:r>
            <w:proofErr w:type="spellStart"/>
            <w:r>
              <w:rPr>
                <w:spacing w:val="-1"/>
                <w:sz w:val="24"/>
              </w:rPr>
              <w:t>ПатН</w:t>
            </w:r>
            <w:proofErr w:type="spellEnd"/>
          </w:p>
          <w:p w:rsidR="005820D6" w:rsidRDefault="00FE1A5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Духовно-нравственное/ДНН</w:t>
            </w:r>
          </w:p>
        </w:tc>
      </w:tr>
      <w:tr w:rsidR="005820D6">
        <w:trPr>
          <w:trHeight w:val="316"/>
        </w:trPr>
        <w:tc>
          <w:tcPr>
            <w:tcW w:w="1668" w:type="dxa"/>
          </w:tcPr>
          <w:p w:rsidR="005820D6" w:rsidRDefault="00FE1A5F">
            <w:pPr>
              <w:pStyle w:val="TableParagraph"/>
              <w:spacing w:before="20"/>
              <w:ind w:left="427" w:right="3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8.2</w:t>
            </w:r>
          </w:p>
        </w:tc>
        <w:tc>
          <w:tcPr>
            <w:tcW w:w="3519" w:type="dxa"/>
          </w:tcPr>
          <w:p w:rsidR="005820D6" w:rsidRDefault="00FE1A5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06, 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09</w:t>
            </w:r>
          </w:p>
        </w:tc>
        <w:tc>
          <w:tcPr>
            <w:tcW w:w="4425" w:type="dxa"/>
          </w:tcPr>
          <w:p w:rsidR="005820D6" w:rsidRDefault="00FE1A5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Духовно-нравственное/ДНН</w:t>
            </w:r>
          </w:p>
        </w:tc>
      </w:tr>
      <w:tr w:rsidR="005820D6">
        <w:trPr>
          <w:trHeight w:val="319"/>
        </w:trPr>
        <w:tc>
          <w:tcPr>
            <w:tcW w:w="1668" w:type="dxa"/>
          </w:tcPr>
          <w:p w:rsidR="005820D6" w:rsidRDefault="00FE1A5F">
            <w:pPr>
              <w:pStyle w:val="TableParagraph"/>
              <w:spacing w:before="21"/>
              <w:ind w:left="427" w:right="3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9.1</w:t>
            </w:r>
          </w:p>
        </w:tc>
        <w:tc>
          <w:tcPr>
            <w:tcW w:w="3519" w:type="dxa"/>
          </w:tcPr>
          <w:p w:rsidR="005820D6" w:rsidRDefault="00FE1A5F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07, 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08</w:t>
            </w:r>
          </w:p>
        </w:tc>
        <w:tc>
          <w:tcPr>
            <w:tcW w:w="4425" w:type="dxa"/>
          </w:tcPr>
          <w:p w:rsidR="005820D6" w:rsidRDefault="00FE1A5F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Физическое/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ФН</w:t>
            </w:r>
          </w:p>
        </w:tc>
      </w:tr>
      <w:tr w:rsidR="005820D6">
        <w:trPr>
          <w:trHeight w:val="316"/>
        </w:trPr>
        <w:tc>
          <w:tcPr>
            <w:tcW w:w="1668" w:type="dxa"/>
          </w:tcPr>
          <w:p w:rsidR="005820D6" w:rsidRDefault="00FE1A5F">
            <w:pPr>
              <w:pStyle w:val="TableParagraph"/>
              <w:spacing w:before="18"/>
              <w:ind w:left="427" w:right="3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9.2</w:t>
            </w:r>
          </w:p>
        </w:tc>
        <w:tc>
          <w:tcPr>
            <w:tcW w:w="3519" w:type="dxa"/>
          </w:tcPr>
          <w:p w:rsidR="005820D6" w:rsidRDefault="00FE1A5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01, 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04, 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07</w:t>
            </w:r>
          </w:p>
        </w:tc>
        <w:tc>
          <w:tcPr>
            <w:tcW w:w="4425" w:type="dxa"/>
          </w:tcPr>
          <w:p w:rsidR="005820D6" w:rsidRDefault="00FE1A5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Физическое/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ФН</w:t>
            </w:r>
          </w:p>
        </w:tc>
      </w:tr>
      <w:tr w:rsidR="005820D6">
        <w:trPr>
          <w:trHeight w:val="316"/>
        </w:trPr>
        <w:tc>
          <w:tcPr>
            <w:tcW w:w="1668" w:type="dxa"/>
          </w:tcPr>
          <w:p w:rsidR="005820D6" w:rsidRDefault="00FE1A5F">
            <w:pPr>
              <w:pStyle w:val="TableParagraph"/>
              <w:spacing w:before="20"/>
              <w:ind w:left="427" w:right="3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10.1</w:t>
            </w:r>
          </w:p>
        </w:tc>
        <w:tc>
          <w:tcPr>
            <w:tcW w:w="3519" w:type="dxa"/>
          </w:tcPr>
          <w:p w:rsidR="005820D6" w:rsidRDefault="00FE1A5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07</w:t>
            </w:r>
          </w:p>
        </w:tc>
        <w:tc>
          <w:tcPr>
            <w:tcW w:w="4425" w:type="dxa"/>
          </w:tcPr>
          <w:p w:rsidR="005820D6" w:rsidRDefault="00FE1A5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Экологическое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ЭкН</w:t>
            </w:r>
            <w:proofErr w:type="spellEnd"/>
          </w:p>
        </w:tc>
      </w:tr>
      <w:tr w:rsidR="005820D6">
        <w:trPr>
          <w:trHeight w:val="318"/>
        </w:trPr>
        <w:tc>
          <w:tcPr>
            <w:tcW w:w="1668" w:type="dxa"/>
          </w:tcPr>
          <w:p w:rsidR="005820D6" w:rsidRDefault="00FE1A5F">
            <w:pPr>
              <w:pStyle w:val="TableParagraph"/>
              <w:spacing w:before="20"/>
              <w:ind w:left="427" w:right="3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10.2</w:t>
            </w:r>
          </w:p>
        </w:tc>
        <w:tc>
          <w:tcPr>
            <w:tcW w:w="3519" w:type="dxa"/>
          </w:tcPr>
          <w:p w:rsidR="005820D6" w:rsidRDefault="00FE1A5F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.ОК 02</w:t>
            </w:r>
          </w:p>
        </w:tc>
        <w:tc>
          <w:tcPr>
            <w:tcW w:w="4425" w:type="dxa"/>
          </w:tcPr>
          <w:p w:rsidR="005820D6" w:rsidRDefault="00FE1A5F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Гражданское/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ГН</w:t>
            </w:r>
          </w:p>
        </w:tc>
      </w:tr>
      <w:tr w:rsidR="005820D6">
        <w:trPr>
          <w:trHeight w:val="316"/>
        </w:trPr>
        <w:tc>
          <w:tcPr>
            <w:tcW w:w="1668" w:type="dxa"/>
          </w:tcPr>
          <w:p w:rsidR="005820D6" w:rsidRDefault="00FE1A5F">
            <w:pPr>
              <w:pStyle w:val="TableParagraph"/>
              <w:spacing w:before="20"/>
              <w:ind w:left="427" w:right="3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11</w:t>
            </w:r>
          </w:p>
        </w:tc>
        <w:tc>
          <w:tcPr>
            <w:tcW w:w="3519" w:type="dxa"/>
          </w:tcPr>
          <w:p w:rsidR="005820D6" w:rsidRDefault="00FE1A5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05, 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06</w:t>
            </w:r>
          </w:p>
        </w:tc>
        <w:tc>
          <w:tcPr>
            <w:tcW w:w="4425" w:type="dxa"/>
          </w:tcPr>
          <w:p w:rsidR="005820D6" w:rsidRDefault="00FE1A5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ЭстН</w:t>
            </w:r>
            <w:proofErr w:type="spellEnd"/>
          </w:p>
        </w:tc>
      </w:tr>
      <w:tr w:rsidR="005820D6">
        <w:trPr>
          <w:trHeight w:val="318"/>
        </w:trPr>
        <w:tc>
          <w:tcPr>
            <w:tcW w:w="1668" w:type="dxa"/>
          </w:tcPr>
          <w:p w:rsidR="005820D6" w:rsidRDefault="00FE1A5F">
            <w:pPr>
              <w:pStyle w:val="TableParagraph"/>
              <w:spacing w:before="20"/>
              <w:ind w:left="427" w:right="3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12</w:t>
            </w:r>
          </w:p>
        </w:tc>
        <w:tc>
          <w:tcPr>
            <w:tcW w:w="3519" w:type="dxa"/>
          </w:tcPr>
          <w:p w:rsidR="005820D6" w:rsidRDefault="00FE1A5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06</w:t>
            </w:r>
          </w:p>
        </w:tc>
        <w:tc>
          <w:tcPr>
            <w:tcW w:w="4425" w:type="dxa"/>
          </w:tcPr>
          <w:p w:rsidR="005820D6" w:rsidRDefault="00FE1A5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Духовно-нравственное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/ДНН</w:t>
            </w:r>
          </w:p>
        </w:tc>
      </w:tr>
      <w:tr w:rsidR="005820D6">
        <w:trPr>
          <w:trHeight w:val="633"/>
        </w:trPr>
        <w:tc>
          <w:tcPr>
            <w:tcW w:w="1668" w:type="dxa"/>
          </w:tcPr>
          <w:p w:rsidR="005820D6" w:rsidRDefault="00FE1A5F">
            <w:pPr>
              <w:pStyle w:val="TableParagraph"/>
              <w:spacing w:before="176"/>
              <w:ind w:left="427" w:right="3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13</w:t>
            </w:r>
          </w:p>
        </w:tc>
        <w:tc>
          <w:tcPr>
            <w:tcW w:w="3519" w:type="dxa"/>
          </w:tcPr>
          <w:p w:rsidR="005820D6" w:rsidRDefault="00FE1A5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01, 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04</w:t>
            </w:r>
          </w:p>
        </w:tc>
        <w:tc>
          <w:tcPr>
            <w:tcW w:w="4425" w:type="dxa"/>
          </w:tcPr>
          <w:p w:rsidR="005820D6" w:rsidRDefault="00FE1A5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Гражданское/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ГН</w:t>
            </w:r>
          </w:p>
          <w:p w:rsidR="005820D6" w:rsidRDefault="00FE1A5F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Патриотическое/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ПатН</w:t>
            </w:r>
            <w:proofErr w:type="spellEnd"/>
          </w:p>
        </w:tc>
      </w:tr>
      <w:tr w:rsidR="005820D6">
        <w:trPr>
          <w:trHeight w:val="635"/>
        </w:trPr>
        <w:tc>
          <w:tcPr>
            <w:tcW w:w="1668" w:type="dxa"/>
          </w:tcPr>
          <w:p w:rsidR="005820D6" w:rsidRDefault="00FE1A5F">
            <w:pPr>
              <w:pStyle w:val="TableParagraph"/>
              <w:spacing w:before="179"/>
              <w:ind w:left="427" w:right="3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14</w:t>
            </w:r>
          </w:p>
        </w:tc>
        <w:tc>
          <w:tcPr>
            <w:tcW w:w="3519" w:type="dxa"/>
          </w:tcPr>
          <w:p w:rsidR="005820D6" w:rsidRDefault="00FE1A5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02, 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03</w:t>
            </w:r>
          </w:p>
        </w:tc>
        <w:tc>
          <w:tcPr>
            <w:tcW w:w="4425" w:type="dxa"/>
          </w:tcPr>
          <w:p w:rsidR="005820D6" w:rsidRDefault="00FE1A5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Гражданское/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ГН</w:t>
            </w:r>
          </w:p>
          <w:p w:rsidR="005820D6" w:rsidRDefault="00FE1A5F">
            <w:pPr>
              <w:pStyle w:val="TableParagraph"/>
              <w:spacing w:before="43"/>
              <w:ind w:left="108"/>
              <w:rPr>
                <w:sz w:val="24"/>
              </w:rPr>
            </w:pPr>
            <w:r>
              <w:rPr>
                <w:sz w:val="24"/>
              </w:rPr>
              <w:t>Патриотическое/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ПатН</w:t>
            </w:r>
            <w:proofErr w:type="spellEnd"/>
          </w:p>
        </w:tc>
      </w:tr>
      <w:tr w:rsidR="005820D6">
        <w:trPr>
          <w:trHeight w:val="316"/>
        </w:trPr>
        <w:tc>
          <w:tcPr>
            <w:tcW w:w="1668" w:type="dxa"/>
          </w:tcPr>
          <w:p w:rsidR="005820D6" w:rsidRDefault="00FE1A5F">
            <w:pPr>
              <w:pStyle w:val="TableParagraph"/>
              <w:spacing w:before="20"/>
              <w:ind w:left="427" w:right="3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15</w:t>
            </w:r>
          </w:p>
        </w:tc>
        <w:tc>
          <w:tcPr>
            <w:tcW w:w="3519" w:type="dxa"/>
          </w:tcPr>
          <w:p w:rsidR="005820D6" w:rsidRDefault="00FE1A5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07</w:t>
            </w:r>
          </w:p>
        </w:tc>
        <w:tc>
          <w:tcPr>
            <w:tcW w:w="4425" w:type="dxa"/>
          </w:tcPr>
          <w:p w:rsidR="005820D6" w:rsidRDefault="00FE1A5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Познавательное/</w:t>
            </w:r>
            <w:proofErr w:type="spellStart"/>
            <w:r>
              <w:rPr>
                <w:sz w:val="24"/>
              </w:rPr>
              <w:t>ПозН</w:t>
            </w:r>
            <w:proofErr w:type="spellEnd"/>
          </w:p>
        </w:tc>
      </w:tr>
      <w:tr w:rsidR="005820D6">
        <w:trPr>
          <w:trHeight w:val="319"/>
        </w:trPr>
        <w:tc>
          <w:tcPr>
            <w:tcW w:w="1668" w:type="dxa"/>
          </w:tcPr>
          <w:p w:rsidR="005820D6" w:rsidRDefault="00FE1A5F">
            <w:pPr>
              <w:pStyle w:val="TableParagraph"/>
              <w:spacing w:before="21"/>
              <w:ind w:left="427" w:right="3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16</w:t>
            </w:r>
          </w:p>
        </w:tc>
        <w:tc>
          <w:tcPr>
            <w:tcW w:w="3519" w:type="dxa"/>
          </w:tcPr>
          <w:p w:rsidR="005820D6" w:rsidRDefault="00FE1A5F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03</w:t>
            </w:r>
          </w:p>
        </w:tc>
        <w:tc>
          <w:tcPr>
            <w:tcW w:w="4425" w:type="dxa"/>
          </w:tcPr>
          <w:p w:rsidR="005820D6" w:rsidRDefault="00FE1A5F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Познавательное/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ПозН</w:t>
            </w:r>
            <w:proofErr w:type="spellEnd"/>
          </w:p>
        </w:tc>
      </w:tr>
      <w:tr w:rsidR="005820D6">
        <w:trPr>
          <w:trHeight w:val="316"/>
        </w:trPr>
        <w:tc>
          <w:tcPr>
            <w:tcW w:w="1668" w:type="dxa"/>
          </w:tcPr>
          <w:p w:rsidR="005820D6" w:rsidRDefault="00FE1A5F">
            <w:pPr>
              <w:pStyle w:val="TableParagraph"/>
              <w:spacing w:before="18"/>
              <w:ind w:left="427" w:right="3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17</w:t>
            </w:r>
          </w:p>
        </w:tc>
        <w:tc>
          <w:tcPr>
            <w:tcW w:w="3519" w:type="dxa"/>
          </w:tcPr>
          <w:p w:rsidR="005820D6" w:rsidRDefault="00FE1A5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05, 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06</w:t>
            </w:r>
          </w:p>
        </w:tc>
        <w:tc>
          <w:tcPr>
            <w:tcW w:w="4425" w:type="dxa"/>
          </w:tcPr>
          <w:p w:rsidR="005820D6" w:rsidRDefault="00FE1A5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Гражданское/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ГН</w:t>
            </w:r>
          </w:p>
        </w:tc>
      </w:tr>
      <w:tr w:rsidR="005820D6">
        <w:trPr>
          <w:trHeight w:val="635"/>
        </w:trPr>
        <w:tc>
          <w:tcPr>
            <w:tcW w:w="1668" w:type="dxa"/>
          </w:tcPr>
          <w:p w:rsidR="005820D6" w:rsidRDefault="00FE1A5F">
            <w:pPr>
              <w:pStyle w:val="TableParagraph"/>
              <w:spacing w:before="179"/>
              <w:ind w:left="427" w:right="3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18</w:t>
            </w:r>
          </w:p>
        </w:tc>
        <w:tc>
          <w:tcPr>
            <w:tcW w:w="3519" w:type="dxa"/>
          </w:tcPr>
          <w:p w:rsidR="005820D6" w:rsidRDefault="00FE1A5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01, 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02, 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03</w:t>
            </w:r>
          </w:p>
        </w:tc>
        <w:tc>
          <w:tcPr>
            <w:tcW w:w="4425" w:type="dxa"/>
          </w:tcPr>
          <w:p w:rsidR="005820D6" w:rsidRDefault="00FE1A5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Трудовое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ТН</w:t>
            </w:r>
          </w:p>
          <w:p w:rsidR="005820D6" w:rsidRDefault="00FE1A5F">
            <w:pPr>
              <w:pStyle w:val="TableParagraph"/>
              <w:spacing w:before="43"/>
              <w:ind w:left="108"/>
              <w:rPr>
                <w:sz w:val="24"/>
              </w:rPr>
            </w:pPr>
            <w:r>
              <w:rPr>
                <w:sz w:val="24"/>
              </w:rPr>
              <w:t>Познавательное/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ПозН</w:t>
            </w:r>
            <w:proofErr w:type="spellEnd"/>
          </w:p>
        </w:tc>
      </w:tr>
      <w:tr w:rsidR="005820D6">
        <w:trPr>
          <w:trHeight w:val="316"/>
        </w:trPr>
        <w:tc>
          <w:tcPr>
            <w:tcW w:w="1668" w:type="dxa"/>
          </w:tcPr>
          <w:p w:rsidR="005820D6" w:rsidRDefault="00FE1A5F">
            <w:pPr>
              <w:pStyle w:val="TableParagraph"/>
              <w:spacing w:before="20"/>
              <w:ind w:left="427" w:right="3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19</w:t>
            </w:r>
          </w:p>
        </w:tc>
        <w:tc>
          <w:tcPr>
            <w:tcW w:w="3519" w:type="dxa"/>
          </w:tcPr>
          <w:p w:rsidR="005820D6" w:rsidRDefault="00FE1A5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03</w:t>
            </w:r>
          </w:p>
        </w:tc>
        <w:tc>
          <w:tcPr>
            <w:tcW w:w="4425" w:type="dxa"/>
          </w:tcPr>
          <w:p w:rsidR="005820D6" w:rsidRDefault="00FE1A5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Познавательное/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ПозН</w:t>
            </w:r>
            <w:proofErr w:type="spellEnd"/>
          </w:p>
        </w:tc>
      </w:tr>
      <w:tr w:rsidR="005820D6">
        <w:trPr>
          <w:trHeight w:val="318"/>
        </w:trPr>
        <w:tc>
          <w:tcPr>
            <w:tcW w:w="1668" w:type="dxa"/>
          </w:tcPr>
          <w:p w:rsidR="005820D6" w:rsidRDefault="00FE1A5F">
            <w:pPr>
              <w:pStyle w:val="TableParagraph"/>
              <w:spacing w:before="20"/>
              <w:ind w:left="427" w:right="3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20</w:t>
            </w:r>
          </w:p>
        </w:tc>
        <w:tc>
          <w:tcPr>
            <w:tcW w:w="3519" w:type="dxa"/>
          </w:tcPr>
          <w:p w:rsidR="005820D6" w:rsidRDefault="00FE1A5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07</w:t>
            </w:r>
          </w:p>
        </w:tc>
        <w:tc>
          <w:tcPr>
            <w:tcW w:w="4425" w:type="dxa"/>
          </w:tcPr>
          <w:p w:rsidR="005820D6" w:rsidRDefault="00FE1A5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Экологическое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ЭкН</w:t>
            </w:r>
            <w:proofErr w:type="spellEnd"/>
          </w:p>
        </w:tc>
      </w:tr>
      <w:tr w:rsidR="005820D6">
        <w:trPr>
          <w:trHeight w:val="316"/>
        </w:trPr>
        <w:tc>
          <w:tcPr>
            <w:tcW w:w="1668" w:type="dxa"/>
          </w:tcPr>
          <w:p w:rsidR="005820D6" w:rsidRDefault="00FE1A5F">
            <w:pPr>
              <w:pStyle w:val="TableParagraph"/>
              <w:spacing w:before="18"/>
              <w:ind w:left="427" w:right="3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21</w:t>
            </w:r>
          </w:p>
        </w:tc>
        <w:tc>
          <w:tcPr>
            <w:tcW w:w="3519" w:type="dxa"/>
          </w:tcPr>
          <w:p w:rsidR="005820D6" w:rsidRDefault="00FE1A5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01, 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02, 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07</w:t>
            </w:r>
          </w:p>
        </w:tc>
        <w:tc>
          <w:tcPr>
            <w:tcW w:w="4425" w:type="dxa"/>
          </w:tcPr>
          <w:p w:rsidR="005820D6" w:rsidRDefault="00FE1A5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Познавательное/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ПозН</w:t>
            </w:r>
            <w:proofErr w:type="spellEnd"/>
          </w:p>
        </w:tc>
      </w:tr>
    </w:tbl>
    <w:p w:rsidR="005820D6" w:rsidRDefault="003E3343">
      <w:pPr>
        <w:pStyle w:val="a3"/>
        <w:spacing w:before="6"/>
        <w:rPr>
          <w:sz w:val="14"/>
        </w:rPr>
      </w:pPr>
      <w:r>
        <w:pict>
          <v:rect id="_x0000_s1027" style="position:absolute;margin-left:56.6pt;margin-top:10.3pt;width:144.05pt;height:.7pt;z-index:-251658240;mso-wrap-distance-top:0;mso-wrap-distance-bottom:0;mso-position-horizontal-relative:page;mso-position-vertical-relative:text;mso-width-relative:page;mso-height-relative:page" fillcolor="black" stroked="f">
            <v:textbox>
              <w:txbxContent>
                <w:p w:rsidR="005820D6" w:rsidRDefault="005820D6"/>
              </w:txbxContent>
            </v:textbox>
            <w10:wrap type="topAndBottom" anchorx="page"/>
          </v:rect>
        </w:pict>
      </w:r>
    </w:p>
    <w:p w:rsidR="005820D6" w:rsidRPr="003A308E" w:rsidRDefault="00FE1A5F" w:rsidP="003A308E">
      <w:pPr>
        <w:spacing w:before="67"/>
        <w:ind w:left="312" w:right="367"/>
        <w:rPr>
          <w:sz w:val="18"/>
          <w:szCs w:val="21"/>
        </w:rPr>
        <w:sectPr w:rsidR="005820D6" w:rsidRPr="003A308E">
          <w:pgSz w:w="11910" w:h="16840"/>
          <w:pgMar w:top="1040" w:right="600" w:bottom="1480" w:left="820" w:header="0" w:footer="1216" w:gutter="0"/>
          <w:cols w:space="720"/>
        </w:sectPr>
      </w:pPr>
      <w:r>
        <w:rPr>
          <w:sz w:val="20"/>
          <w:vertAlign w:val="superscript"/>
        </w:rPr>
        <w:t>1</w:t>
      </w:r>
      <w:r>
        <w:rPr>
          <w:sz w:val="18"/>
          <w:szCs w:val="21"/>
        </w:rPr>
        <w:t xml:space="preserve"> Наименование направления воспитания сформулировано в соответствии с примерной программой воспитания </w:t>
      </w:r>
      <w:r>
        <w:rPr>
          <w:spacing w:val="-47"/>
          <w:sz w:val="18"/>
          <w:szCs w:val="21"/>
        </w:rPr>
        <w:t xml:space="preserve"> </w:t>
      </w:r>
      <w:r>
        <w:rPr>
          <w:sz w:val="18"/>
          <w:szCs w:val="21"/>
        </w:rPr>
        <w:t>для</w:t>
      </w:r>
      <w:r>
        <w:rPr>
          <w:spacing w:val="-2"/>
          <w:sz w:val="18"/>
          <w:szCs w:val="21"/>
        </w:rPr>
        <w:t xml:space="preserve">  </w:t>
      </w:r>
      <w:r>
        <w:rPr>
          <w:sz w:val="18"/>
          <w:szCs w:val="21"/>
        </w:rPr>
        <w:t>общеобразовательных</w:t>
      </w:r>
      <w:r>
        <w:rPr>
          <w:spacing w:val="-1"/>
          <w:sz w:val="18"/>
          <w:szCs w:val="21"/>
        </w:rPr>
        <w:t xml:space="preserve"> </w:t>
      </w:r>
      <w:r w:rsidR="003A308E">
        <w:rPr>
          <w:sz w:val="18"/>
          <w:szCs w:val="21"/>
        </w:rPr>
        <w:t>организации</w:t>
      </w:r>
    </w:p>
    <w:p w:rsidR="005820D6" w:rsidRDefault="005820D6">
      <w:pPr>
        <w:spacing w:line="262" w:lineRule="exact"/>
        <w:rPr>
          <w:sz w:val="24"/>
        </w:rPr>
        <w:sectPr w:rsidR="005820D6">
          <w:pgSz w:w="11910" w:h="16840"/>
          <w:pgMar w:top="1120" w:right="600" w:bottom="1400" w:left="820" w:header="0" w:footer="1216" w:gutter="0"/>
          <w:cols w:space="720"/>
        </w:sectPr>
      </w:pPr>
    </w:p>
    <w:p w:rsidR="005820D6" w:rsidRDefault="00FE1A5F">
      <w:pPr>
        <w:pStyle w:val="1"/>
        <w:spacing w:before="66"/>
        <w:ind w:left="972" w:right="586" w:firstLine="708"/>
      </w:pPr>
      <w:r>
        <w:lastRenderedPageBreak/>
        <w:t>РАЗДЕЛ</w:t>
      </w:r>
      <w:r>
        <w:rPr>
          <w:spacing w:val="12"/>
        </w:rPr>
        <w:t xml:space="preserve"> </w:t>
      </w:r>
      <w:r>
        <w:t>2.</w:t>
      </w:r>
      <w:r>
        <w:rPr>
          <w:spacing w:val="11"/>
        </w:rPr>
        <w:t xml:space="preserve"> </w:t>
      </w:r>
      <w:r>
        <w:t>ОЦЕНКА</w:t>
      </w:r>
      <w:r>
        <w:rPr>
          <w:spacing w:val="10"/>
        </w:rPr>
        <w:t xml:space="preserve"> </w:t>
      </w:r>
      <w:r>
        <w:t>ОСВОЕНИЯ</w:t>
      </w:r>
      <w:r>
        <w:rPr>
          <w:spacing w:val="10"/>
        </w:rPr>
        <w:t xml:space="preserve"> </w:t>
      </w:r>
      <w:r>
        <w:t>ОБУЧАЮЩИМИСЯ</w:t>
      </w:r>
      <w:r>
        <w:rPr>
          <w:spacing w:val="10"/>
        </w:rPr>
        <w:t xml:space="preserve"> </w:t>
      </w:r>
      <w:r>
        <w:t>ОСНОВНОЙ</w:t>
      </w:r>
      <w:r>
        <w:rPr>
          <w:spacing w:val="9"/>
        </w:rPr>
        <w:t xml:space="preserve"> </w:t>
      </w:r>
      <w:r>
        <w:t>ОБРАЗОВАТЕЛЬНОЙ</w:t>
      </w:r>
      <w:r>
        <w:rPr>
          <w:spacing w:val="9"/>
        </w:rPr>
        <w:t xml:space="preserve"> </w:t>
      </w:r>
      <w:r>
        <w:t>ПРОГРАММЫ</w:t>
      </w:r>
      <w:r>
        <w:rPr>
          <w:spacing w:val="14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ЧАСТИ</w:t>
      </w:r>
      <w:r>
        <w:rPr>
          <w:spacing w:val="-57"/>
        </w:rPr>
        <w:t xml:space="preserve"> </w:t>
      </w:r>
      <w:r>
        <w:t>ДОСТИЖЕНИЯ</w:t>
      </w:r>
      <w:r>
        <w:rPr>
          <w:spacing w:val="-1"/>
        </w:rPr>
        <w:t xml:space="preserve"> </w:t>
      </w:r>
      <w:r>
        <w:t>ЛИЧНОСТНЫХ</w:t>
      </w:r>
      <w:r>
        <w:rPr>
          <w:spacing w:val="-1"/>
        </w:rPr>
        <w:t xml:space="preserve"> </w:t>
      </w:r>
      <w:r>
        <w:t>РЕЗУЛЬТАТОВ</w:t>
      </w:r>
    </w:p>
    <w:p w:rsidR="005820D6" w:rsidRDefault="005820D6">
      <w:pPr>
        <w:pStyle w:val="a3"/>
        <w:spacing w:before="6"/>
        <w:rPr>
          <w:b/>
          <w:sz w:val="23"/>
        </w:rPr>
      </w:pPr>
    </w:p>
    <w:p w:rsidR="005820D6" w:rsidRDefault="00FE1A5F">
      <w:pPr>
        <w:pStyle w:val="a3"/>
        <w:tabs>
          <w:tab w:val="left" w:pos="7276"/>
          <w:tab w:val="left" w:pos="11298"/>
          <w:tab w:val="left" w:pos="12847"/>
        </w:tabs>
        <w:ind w:left="972" w:right="586" w:firstLine="708"/>
      </w:pPr>
      <w:r>
        <w:t xml:space="preserve">Оценка  </w:t>
      </w:r>
      <w:r>
        <w:rPr>
          <w:spacing w:val="14"/>
        </w:rPr>
        <w:t xml:space="preserve"> </w:t>
      </w:r>
      <w:r>
        <w:t xml:space="preserve">достижения  </w:t>
      </w:r>
      <w:r>
        <w:rPr>
          <w:spacing w:val="13"/>
        </w:rPr>
        <w:t xml:space="preserve"> </w:t>
      </w:r>
      <w:r>
        <w:t xml:space="preserve">обучающимися  </w:t>
      </w:r>
      <w:r>
        <w:rPr>
          <w:spacing w:val="15"/>
        </w:rPr>
        <w:t xml:space="preserve"> </w:t>
      </w:r>
      <w:r>
        <w:t>личностных</w:t>
      </w:r>
      <w:r>
        <w:tab/>
        <w:t xml:space="preserve">результатов  </w:t>
      </w:r>
      <w:r>
        <w:rPr>
          <w:spacing w:val="15"/>
        </w:rPr>
        <w:t xml:space="preserve"> </w:t>
      </w:r>
      <w:r>
        <w:t xml:space="preserve">проводится  </w:t>
      </w:r>
      <w:r>
        <w:rPr>
          <w:spacing w:val="16"/>
        </w:rPr>
        <w:t xml:space="preserve"> </w:t>
      </w:r>
      <w:r>
        <w:t xml:space="preserve">в  </w:t>
      </w:r>
      <w:r>
        <w:rPr>
          <w:spacing w:val="15"/>
        </w:rPr>
        <w:t xml:space="preserve"> </w:t>
      </w:r>
      <w:r>
        <w:t>рамках</w:t>
      </w:r>
      <w:r>
        <w:tab/>
        <w:t>контрольных</w:t>
      </w:r>
      <w:r>
        <w:tab/>
        <w:t>и</w:t>
      </w:r>
      <w:r>
        <w:rPr>
          <w:spacing w:val="16"/>
        </w:rPr>
        <w:t xml:space="preserve"> </w:t>
      </w:r>
      <w:r>
        <w:t>оценочных</w:t>
      </w:r>
      <w:r>
        <w:rPr>
          <w:spacing w:val="14"/>
        </w:rPr>
        <w:t xml:space="preserve"> </w:t>
      </w:r>
      <w:r>
        <w:t>процедур,</w:t>
      </w:r>
      <w:r>
        <w:rPr>
          <w:spacing w:val="-57"/>
        </w:rPr>
        <w:t xml:space="preserve"> </w:t>
      </w:r>
      <w:r>
        <w:t>предусмотренных</w:t>
      </w:r>
      <w:r>
        <w:rPr>
          <w:spacing w:val="-2"/>
        </w:rPr>
        <w:t xml:space="preserve"> </w:t>
      </w:r>
      <w:r>
        <w:t>настоящей программой.</w:t>
      </w:r>
    </w:p>
    <w:p w:rsidR="005820D6" w:rsidRDefault="00FE1A5F">
      <w:pPr>
        <w:pStyle w:val="a3"/>
        <w:ind w:left="972" w:right="586" w:firstLine="708"/>
      </w:pPr>
      <w:r>
        <w:t>Инструментарий:</w:t>
      </w:r>
      <w:r>
        <w:rPr>
          <w:spacing w:val="47"/>
        </w:rPr>
        <w:t xml:space="preserve"> </w:t>
      </w:r>
      <w:r>
        <w:t>портфолио,</w:t>
      </w:r>
      <w:r>
        <w:rPr>
          <w:spacing w:val="45"/>
        </w:rPr>
        <w:t xml:space="preserve"> </w:t>
      </w:r>
      <w:r>
        <w:t>опросник,</w:t>
      </w:r>
      <w:r>
        <w:rPr>
          <w:spacing w:val="45"/>
        </w:rPr>
        <w:t xml:space="preserve"> </w:t>
      </w:r>
      <w:r>
        <w:t>характеристика</w:t>
      </w:r>
      <w:r>
        <w:rPr>
          <w:spacing w:val="44"/>
        </w:rPr>
        <w:t xml:space="preserve"> </w:t>
      </w:r>
      <w:r>
        <w:t>классного</w:t>
      </w:r>
      <w:r>
        <w:rPr>
          <w:spacing w:val="45"/>
        </w:rPr>
        <w:t xml:space="preserve"> </w:t>
      </w:r>
      <w:r>
        <w:t>руководителя,</w:t>
      </w:r>
      <w:r>
        <w:rPr>
          <w:spacing w:val="45"/>
        </w:rPr>
        <w:t xml:space="preserve"> </w:t>
      </w:r>
      <w:r>
        <w:t>результаты</w:t>
      </w:r>
      <w:r>
        <w:rPr>
          <w:spacing w:val="45"/>
        </w:rPr>
        <w:t xml:space="preserve"> </w:t>
      </w:r>
      <w:r>
        <w:t>аттестации</w:t>
      </w:r>
      <w:r>
        <w:rPr>
          <w:spacing w:val="46"/>
        </w:rPr>
        <w:t xml:space="preserve"> </w:t>
      </w:r>
      <w:r>
        <w:t>по</w:t>
      </w:r>
      <w:r>
        <w:rPr>
          <w:spacing w:val="43"/>
        </w:rPr>
        <w:t xml:space="preserve"> </w:t>
      </w:r>
      <w:r>
        <w:t>дисциплинам</w:t>
      </w:r>
      <w:r>
        <w:rPr>
          <w:spacing w:val="45"/>
        </w:rPr>
        <w:t xml:space="preserve"> </w:t>
      </w:r>
    </w:p>
    <w:p w:rsidR="005820D6" w:rsidRDefault="005820D6">
      <w:pPr>
        <w:pStyle w:val="a3"/>
      </w:pPr>
    </w:p>
    <w:p w:rsidR="005820D6" w:rsidRDefault="00FE1A5F">
      <w:pPr>
        <w:pStyle w:val="a3"/>
        <w:spacing w:before="1"/>
        <w:ind w:left="1681"/>
      </w:pPr>
      <w:r>
        <w:t>Таблица</w:t>
      </w:r>
      <w:r>
        <w:rPr>
          <w:spacing w:val="-4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Критерии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показатели</w:t>
      </w:r>
      <w:r>
        <w:rPr>
          <w:spacing w:val="-2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достижения</w:t>
      </w:r>
      <w:r>
        <w:rPr>
          <w:spacing w:val="-3"/>
        </w:rPr>
        <w:t xml:space="preserve"> </w:t>
      </w:r>
      <w:r>
        <w:t>личностных результатов</w:t>
      </w:r>
    </w:p>
    <w:p w:rsidR="005820D6" w:rsidRDefault="005820D6">
      <w:pPr>
        <w:pStyle w:val="a3"/>
        <w:spacing w:before="6"/>
      </w:pPr>
    </w:p>
    <w:tbl>
      <w:tblPr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"/>
        <w:gridCol w:w="2976"/>
        <w:gridCol w:w="1802"/>
        <w:gridCol w:w="1765"/>
        <w:gridCol w:w="1887"/>
        <w:gridCol w:w="1626"/>
        <w:gridCol w:w="2837"/>
        <w:gridCol w:w="1674"/>
        <w:gridCol w:w="268"/>
        <w:gridCol w:w="466"/>
      </w:tblGrid>
      <w:tr w:rsidR="005820D6">
        <w:trPr>
          <w:trHeight w:val="277"/>
        </w:trPr>
        <w:tc>
          <w:tcPr>
            <w:tcW w:w="576" w:type="dxa"/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</w:tcPr>
          <w:p w:rsidR="005820D6" w:rsidRDefault="00FE1A5F">
            <w:pPr>
              <w:pStyle w:val="TableParagraph"/>
              <w:spacing w:before="1" w:line="257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Л.Р</w:t>
            </w:r>
          </w:p>
        </w:tc>
        <w:tc>
          <w:tcPr>
            <w:tcW w:w="3567" w:type="dxa"/>
            <w:gridSpan w:val="2"/>
          </w:tcPr>
          <w:p w:rsidR="005820D6" w:rsidRDefault="00FE1A5F">
            <w:pPr>
              <w:pStyle w:val="TableParagraph"/>
              <w:spacing w:before="1" w:line="257" w:lineRule="exact"/>
              <w:ind w:left="1223" w:right="12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</w:p>
        </w:tc>
        <w:tc>
          <w:tcPr>
            <w:tcW w:w="3513" w:type="dxa"/>
            <w:gridSpan w:val="2"/>
          </w:tcPr>
          <w:p w:rsidR="005820D6" w:rsidRDefault="00FE1A5F">
            <w:pPr>
              <w:pStyle w:val="TableParagraph"/>
              <w:spacing w:before="1" w:line="257" w:lineRule="exact"/>
              <w:ind w:left="1118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</w:p>
        </w:tc>
        <w:tc>
          <w:tcPr>
            <w:tcW w:w="2837" w:type="dxa"/>
          </w:tcPr>
          <w:p w:rsidR="005820D6" w:rsidRDefault="00FE1A5F">
            <w:pPr>
              <w:pStyle w:val="TableParagraph"/>
              <w:spacing w:before="1" w:line="257" w:lineRule="exact"/>
              <w:ind w:left="490"/>
              <w:rPr>
                <w:b/>
                <w:sz w:val="24"/>
              </w:rPr>
            </w:pPr>
            <w:r>
              <w:rPr>
                <w:b/>
                <w:sz w:val="24"/>
              </w:rPr>
              <w:t>Инструментарий</w:t>
            </w:r>
          </w:p>
        </w:tc>
        <w:tc>
          <w:tcPr>
            <w:tcW w:w="2408" w:type="dxa"/>
            <w:gridSpan w:val="3"/>
          </w:tcPr>
          <w:p w:rsidR="005820D6" w:rsidRDefault="00FE1A5F">
            <w:pPr>
              <w:pStyle w:val="TableParagraph"/>
              <w:spacing w:before="1" w:line="257" w:lineRule="exact"/>
              <w:ind w:left="361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5820D6">
        <w:trPr>
          <w:trHeight w:val="1379"/>
        </w:trPr>
        <w:tc>
          <w:tcPr>
            <w:tcW w:w="576" w:type="dxa"/>
          </w:tcPr>
          <w:p w:rsidR="005820D6" w:rsidRDefault="005820D6">
            <w:pPr>
              <w:pStyle w:val="TableParagraph"/>
              <w:spacing w:before="9"/>
              <w:rPr>
                <w:sz w:val="35"/>
              </w:rPr>
            </w:pPr>
          </w:p>
          <w:p w:rsidR="005820D6" w:rsidRDefault="00FE1A5F">
            <w:pPr>
              <w:pStyle w:val="TableParagraph"/>
              <w:ind w:left="230" w:right="77" w:hanging="87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</w:p>
        </w:tc>
        <w:tc>
          <w:tcPr>
            <w:tcW w:w="2976" w:type="dxa"/>
          </w:tcPr>
          <w:p w:rsidR="005820D6" w:rsidRDefault="00FE1A5F">
            <w:pPr>
              <w:pStyle w:val="TableParagraph"/>
              <w:tabs>
                <w:tab w:val="left" w:pos="2422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Осознающий</w:t>
            </w:r>
            <w:r>
              <w:rPr>
                <w:sz w:val="24"/>
              </w:rPr>
              <w:tab/>
              <w:t>себя</w:t>
            </w:r>
          </w:p>
          <w:p w:rsidR="005820D6" w:rsidRDefault="00FE1A5F">
            <w:pPr>
              <w:pStyle w:val="TableParagraph"/>
              <w:tabs>
                <w:tab w:val="left" w:pos="2739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гражданином</w:t>
            </w:r>
            <w:r>
              <w:rPr>
                <w:sz w:val="24"/>
              </w:rPr>
              <w:tab/>
              <w:t>и</w:t>
            </w:r>
          </w:p>
          <w:p w:rsidR="005820D6" w:rsidRDefault="00FE1A5F">
            <w:pPr>
              <w:pStyle w:val="TableParagraph"/>
              <w:tabs>
                <w:tab w:val="left" w:pos="2036"/>
              </w:tabs>
              <w:ind w:left="107" w:right="96"/>
              <w:rPr>
                <w:sz w:val="24"/>
              </w:rPr>
            </w:pPr>
            <w:r>
              <w:rPr>
                <w:sz w:val="24"/>
              </w:rPr>
              <w:t>защитником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великой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</w:p>
        </w:tc>
        <w:tc>
          <w:tcPr>
            <w:tcW w:w="3567" w:type="dxa"/>
            <w:gridSpan w:val="2"/>
          </w:tcPr>
          <w:p w:rsidR="005820D6" w:rsidRDefault="00FE1A5F">
            <w:pPr>
              <w:pStyle w:val="TableParagraph"/>
              <w:tabs>
                <w:tab w:val="left" w:pos="2275"/>
              </w:tabs>
              <w:spacing w:line="270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проявление</w:t>
            </w:r>
          </w:p>
          <w:p w:rsidR="005820D6" w:rsidRDefault="00FE1A5F">
            <w:pPr>
              <w:pStyle w:val="TableParagraph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мировоззренческих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установок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готовность молодых людей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благо Отечества;</w:t>
            </w:r>
          </w:p>
        </w:tc>
        <w:tc>
          <w:tcPr>
            <w:tcW w:w="1887" w:type="dxa"/>
            <w:tcBorders>
              <w:right w:val="nil"/>
            </w:tcBorders>
          </w:tcPr>
          <w:p w:rsidR="005820D6" w:rsidRDefault="00FE1A5F">
            <w:pPr>
              <w:pStyle w:val="TableParagraph"/>
              <w:tabs>
                <w:tab w:val="left" w:pos="760"/>
              </w:tabs>
              <w:ind w:left="108" w:right="27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наличие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установок</w:t>
            </w:r>
          </w:p>
        </w:tc>
        <w:tc>
          <w:tcPr>
            <w:tcW w:w="1626" w:type="dxa"/>
            <w:tcBorders>
              <w:left w:val="nil"/>
            </w:tcBorders>
          </w:tcPr>
          <w:p w:rsidR="005820D6" w:rsidRDefault="00FE1A5F">
            <w:pPr>
              <w:pStyle w:val="TableParagraph"/>
              <w:spacing w:line="270" w:lineRule="exact"/>
              <w:ind w:left="291"/>
              <w:rPr>
                <w:sz w:val="24"/>
              </w:rPr>
            </w:pPr>
            <w:r>
              <w:rPr>
                <w:sz w:val="24"/>
              </w:rPr>
              <w:t>ценностных</w:t>
            </w:r>
          </w:p>
        </w:tc>
        <w:tc>
          <w:tcPr>
            <w:tcW w:w="2837" w:type="dxa"/>
          </w:tcPr>
          <w:p w:rsidR="005820D6" w:rsidRDefault="00FE1A5F">
            <w:pPr>
              <w:pStyle w:val="TableParagraph"/>
              <w:tabs>
                <w:tab w:val="left" w:pos="1583"/>
              </w:tabs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результаты</w:t>
            </w:r>
          </w:p>
          <w:p w:rsidR="005820D6" w:rsidRDefault="00FE1A5F">
            <w:pPr>
              <w:pStyle w:val="TableParagraph"/>
              <w:ind w:left="111" w:right="389"/>
              <w:rPr>
                <w:sz w:val="24"/>
              </w:rPr>
            </w:pPr>
            <w:r>
              <w:rPr>
                <w:sz w:val="24"/>
              </w:rPr>
              <w:t>стандартизированного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опросника</w:t>
            </w:r>
            <w:r>
              <w:rPr>
                <w:sz w:val="24"/>
                <w:vertAlign w:val="superscript"/>
              </w:rPr>
              <w:t>2</w:t>
            </w:r>
          </w:p>
        </w:tc>
        <w:tc>
          <w:tcPr>
            <w:tcW w:w="2408" w:type="dxa"/>
            <w:gridSpan w:val="3"/>
          </w:tcPr>
          <w:p w:rsidR="005820D6" w:rsidRDefault="00FE1A5F">
            <w:pPr>
              <w:pStyle w:val="TableParagraph"/>
              <w:ind w:left="109" w:right="867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  <w:p w:rsidR="005820D6" w:rsidRDefault="00FE1A5F">
            <w:pPr>
              <w:pStyle w:val="TableParagraph"/>
              <w:spacing w:line="270" w:lineRule="atLeast"/>
              <w:ind w:left="109" w:right="84"/>
              <w:rPr>
                <w:sz w:val="24"/>
              </w:rPr>
            </w:pPr>
            <w:r>
              <w:rPr>
                <w:sz w:val="24"/>
              </w:rPr>
              <w:t>преподаватели</w:t>
            </w:r>
          </w:p>
        </w:tc>
      </w:tr>
      <w:tr w:rsidR="005820D6">
        <w:trPr>
          <w:trHeight w:val="2484"/>
        </w:trPr>
        <w:tc>
          <w:tcPr>
            <w:tcW w:w="576" w:type="dxa"/>
            <w:vMerge w:val="restart"/>
          </w:tcPr>
          <w:p w:rsidR="005820D6" w:rsidRDefault="005820D6">
            <w:pPr>
              <w:pStyle w:val="TableParagraph"/>
              <w:rPr>
                <w:sz w:val="26"/>
              </w:rPr>
            </w:pPr>
          </w:p>
          <w:p w:rsidR="005820D6" w:rsidRDefault="005820D6">
            <w:pPr>
              <w:pStyle w:val="TableParagraph"/>
              <w:rPr>
                <w:sz w:val="26"/>
              </w:rPr>
            </w:pPr>
          </w:p>
          <w:p w:rsidR="005820D6" w:rsidRDefault="005820D6">
            <w:pPr>
              <w:pStyle w:val="TableParagraph"/>
              <w:rPr>
                <w:sz w:val="26"/>
              </w:rPr>
            </w:pPr>
          </w:p>
          <w:p w:rsidR="005820D6" w:rsidRDefault="005820D6">
            <w:pPr>
              <w:pStyle w:val="TableParagraph"/>
              <w:rPr>
                <w:sz w:val="26"/>
              </w:rPr>
            </w:pPr>
          </w:p>
          <w:p w:rsidR="005820D6" w:rsidRDefault="005820D6">
            <w:pPr>
              <w:pStyle w:val="TableParagraph"/>
              <w:rPr>
                <w:sz w:val="26"/>
              </w:rPr>
            </w:pPr>
          </w:p>
          <w:p w:rsidR="005820D6" w:rsidRDefault="00FE1A5F">
            <w:pPr>
              <w:pStyle w:val="TableParagraph"/>
              <w:spacing w:before="165"/>
              <w:ind w:left="230" w:right="77" w:hanging="87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</w:p>
        </w:tc>
        <w:tc>
          <w:tcPr>
            <w:tcW w:w="2976" w:type="dxa"/>
          </w:tcPr>
          <w:p w:rsidR="005820D6" w:rsidRDefault="00FE1A5F">
            <w:pPr>
              <w:pStyle w:val="TableParagraph"/>
              <w:ind w:left="107" w:right="96" w:firstLine="33"/>
              <w:jc w:val="both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позицию.</w:t>
            </w:r>
          </w:p>
          <w:p w:rsidR="005820D6" w:rsidRDefault="00FE1A5F">
            <w:pPr>
              <w:pStyle w:val="TableParagraph"/>
              <w:tabs>
                <w:tab w:val="left" w:pos="1779"/>
              </w:tabs>
              <w:ind w:left="107" w:right="97"/>
              <w:rPr>
                <w:sz w:val="24"/>
              </w:rPr>
            </w:pPr>
            <w:r>
              <w:rPr>
                <w:sz w:val="24"/>
              </w:rPr>
              <w:t>Демонстрирующий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приверженность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принципам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честности,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порядочности,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открытости.</w:t>
            </w:r>
          </w:p>
        </w:tc>
        <w:tc>
          <w:tcPr>
            <w:tcW w:w="3567" w:type="dxa"/>
            <w:gridSpan w:val="2"/>
          </w:tcPr>
          <w:p w:rsidR="005820D6" w:rsidRDefault="00FE1A5F">
            <w:pPr>
              <w:pStyle w:val="TableParagraph"/>
              <w:tabs>
                <w:tab w:val="left" w:pos="2374"/>
              </w:tabs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гражданской позиции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честности,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порядочности,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открытости;</w:t>
            </w:r>
          </w:p>
        </w:tc>
        <w:tc>
          <w:tcPr>
            <w:tcW w:w="3513" w:type="dxa"/>
            <w:gridSpan w:val="2"/>
          </w:tcPr>
          <w:p w:rsidR="005820D6" w:rsidRDefault="00FE1A5F">
            <w:pPr>
              <w:pStyle w:val="TableParagraph"/>
              <w:numPr>
                <w:ilvl w:val="0"/>
                <w:numId w:val="4"/>
              </w:numPr>
              <w:tabs>
                <w:tab w:val="left" w:pos="761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установок</w:t>
            </w:r>
          </w:p>
          <w:p w:rsidR="005820D6" w:rsidRDefault="00FE1A5F">
            <w:pPr>
              <w:pStyle w:val="TableParagraph"/>
              <w:numPr>
                <w:ilvl w:val="0"/>
                <w:numId w:val="4"/>
              </w:numPr>
              <w:tabs>
                <w:tab w:val="left" w:pos="257"/>
                <w:tab w:val="left" w:pos="2161"/>
              </w:tabs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участие в социально значимой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(реализации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просветительских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поисковых,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археологических,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военно-исторических,</w:t>
            </w:r>
          </w:p>
          <w:p w:rsidR="005820D6" w:rsidRDefault="00FE1A5F">
            <w:pPr>
              <w:pStyle w:val="TableParagraph"/>
              <w:spacing w:line="270" w:lineRule="atLeast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краеведческих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отрядах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молодежных объединениях).</w:t>
            </w:r>
          </w:p>
        </w:tc>
        <w:tc>
          <w:tcPr>
            <w:tcW w:w="2837" w:type="dxa"/>
          </w:tcPr>
          <w:p w:rsidR="005820D6" w:rsidRDefault="00FE1A5F">
            <w:pPr>
              <w:pStyle w:val="TableParagraph"/>
              <w:numPr>
                <w:ilvl w:val="0"/>
                <w:numId w:val="5"/>
              </w:numPr>
              <w:tabs>
                <w:tab w:val="left" w:pos="1583"/>
                <w:tab w:val="left" w:pos="1584"/>
              </w:tabs>
              <w:spacing w:line="270" w:lineRule="exact"/>
              <w:ind w:hanging="1473"/>
              <w:rPr>
                <w:sz w:val="24"/>
              </w:rPr>
            </w:pPr>
            <w:r>
              <w:rPr>
                <w:sz w:val="24"/>
              </w:rPr>
              <w:t>результаты</w:t>
            </w:r>
          </w:p>
          <w:p w:rsidR="005820D6" w:rsidRDefault="00FE1A5F">
            <w:pPr>
              <w:pStyle w:val="TableParagraph"/>
              <w:ind w:left="111" w:right="389"/>
              <w:rPr>
                <w:sz w:val="24"/>
              </w:rPr>
            </w:pPr>
            <w:r>
              <w:rPr>
                <w:sz w:val="24"/>
              </w:rPr>
              <w:t>стандартизированного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опросника</w:t>
            </w:r>
          </w:p>
          <w:p w:rsidR="005820D6" w:rsidRDefault="00FE1A5F">
            <w:pPr>
              <w:pStyle w:val="TableParagraph"/>
              <w:numPr>
                <w:ilvl w:val="0"/>
                <w:numId w:val="5"/>
              </w:numPr>
              <w:tabs>
                <w:tab w:val="left" w:pos="251"/>
              </w:tabs>
              <w:ind w:left="250" w:hanging="140"/>
              <w:rPr>
                <w:sz w:val="24"/>
              </w:rPr>
            </w:pPr>
            <w:r>
              <w:rPr>
                <w:sz w:val="24"/>
              </w:rPr>
              <w:t>портфолио</w:t>
            </w:r>
            <w:r>
              <w:rPr>
                <w:sz w:val="24"/>
                <w:vertAlign w:val="superscript"/>
              </w:rPr>
              <w:t>3</w:t>
            </w:r>
          </w:p>
        </w:tc>
        <w:tc>
          <w:tcPr>
            <w:tcW w:w="2408" w:type="dxa"/>
            <w:gridSpan w:val="3"/>
          </w:tcPr>
          <w:p w:rsidR="005820D6" w:rsidRDefault="00FE1A5F">
            <w:pPr>
              <w:pStyle w:val="TableParagraph"/>
              <w:ind w:left="109" w:right="867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  <w:p w:rsidR="005820D6" w:rsidRDefault="00FE1A5F">
            <w:pPr>
              <w:pStyle w:val="TableParagraph"/>
              <w:ind w:left="109" w:right="199" w:firstLine="33"/>
              <w:rPr>
                <w:sz w:val="24"/>
              </w:rPr>
            </w:pPr>
            <w:r>
              <w:rPr>
                <w:sz w:val="24"/>
              </w:rPr>
              <w:t>преподаватели</w:t>
            </w:r>
          </w:p>
        </w:tc>
      </w:tr>
      <w:tr w:rsidR="005820D6">
        <w:trPr>
          <w:trHeight w:val="1380"/>
        </w:trPr>
        <w:tc>
          <w:tcPr>
            <w:tcW w:w="576" w:type="dxa"/>
            <w:vMerge/>
            <w:tcBorders>
              <w:top w:val="nil"/>
            </w:tcBorders>
          </w:tcPr>
          <w:p w:rsidR="005820D6" w:rsidRDefault="005820D6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</w:tcPr>
          <w:p w:rsidR="005820D6" w:rsidRDefault="00FE1A5F">
            <w:pPr>
              <w:pStyle w:val="TableParagraph"/>
              <w:tabs>
                <w:tab w:val="left" w:pos="721"/>
                <w:tab w:val="left" w:pos="1364"/>
              </w:tabs>
              <w:ind w:left="107" w:right="96" w:firstLine="33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z w:val="24"/>
              </w:rPr>
              <w:tab/>
              <w:t>2.2.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Экономически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активный.</w:t>
            </w:r>
          </w:p>
        </w:tc>
        <w:tc>
          <w:tcPr>
            <w:tcW w:w="1802" w:type="dxa"/>
            <w:tcBorders>
              <w:right w:val="nil"/>
            </w:tcBorders>
          </w:tcPr>
          <w:p w:rsidR="005820D6" w:rsidRDefault="00FE1A5F">
            <w:pPr>
              <w:pStyle w:val="TableParagraph"/>
              <w:tabs>
                <w:tab w:val="left" w:pos="448"/>
                <w:tab w:val="left" w:pos="1583"/>
              </w:tabs>
              <w:ind w:left="108" w:right="8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проявление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</w:tc>
        <w:tc>
          <w:tcPr>
            <w:tcW w:w="1765" w:type="dxa"/>
            <w:tcBorders>
              <w:left w:val="nil"/>
            </w:tcBorders>
          </w:tcPr>
          <w:p w:rsidR="005820D6" w:rsidRDefault="00FE1A5F">
            <w:pPr>
              <w:pStyle w:val="TableParagraph"/>
              <w:ind w:left="421" w:right="83" w:hanging="326"/>
              <w:rPr>
                <w:sz w:val="24"/>
              </w:rPr>
            </w:pPr>
            <w:r>
              <w:rPr>
                <w:spacing w:val="-1"/>
                <w:sz w:val="24"/>
              </w:rPr>
              <w:t>экономической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финансовой</w:t>
            </w:r>
          </w:p>
        </w:tc>
        <w:tc>
          <w:tcPr>
            <w:tcW w:w="3513" w:type="dxa"/>
            <w:gridSpan w:val="2"/>
          </w:tcPr>
          <w:p w:rsidR="005820D6" w:rsidRDefault="00FE1A5F">
            <w:pPr>
              <w:pStyle w:val="TableParagraph"/>
              <w:numPr>
                <w:ilvl w:val="0"/>
                <w:numId w:val="6"/>
              </w:numPr>
              <w:tabs>
                <w:tab w:val="left" w:pos="651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демонстрирует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экономической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финансовой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  <w:p w:rsidR="005820D6" w:rsidRDefault="00FE1A5F">
            <w:pPr>
              <w:pStyle w:val="TableParagraph"/>
              <w:numPr>
                <w:ilvl w:val="0"/>
                <w:numId w:val="6"/>
              </w:numPr>
              <w:tabs>
                <w:tab w:val="left" w:pos="334"/>
              </w:tabs>
              <w:spacing w:line="270" w:lineRule="atLeast"/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демонстрирует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самозанятости</w:t>
            </w:r>
            <w:proofErr w:type="spellEnd"/>
            <w:r>
              <w:rPr>
                <w:sz w:val="24"/>
              </w:rPr>
              <w:t>;</w:t>
            </w:r>
          </w:p>
        </w:tc>
        <w:tc>
          <w:tcPr>
            <w:tcW w:w="2837" w:type="dxa"/>
          </w:tcPr>
          <w:p w:rsidR="005820D6" w:rsidRDefault="00FE1A5F">
            <w:pPr>
              <w:pStyle w:val="TableParagraph"/>
              <w:tabs>
                <w:tab w:val="left" w:pos="1890"/>
              </w:tabs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наличие</w:t>
            </w:r>
          </w:p>
          <w:p w:rsidR="005820D6" w:rsidRDefault="00FE1A5F">
            <w:pPr>
              <w:pStyle w:val="TableParagraph"/>
              <w:ind w:left="111" w:right="9"/>
              <w:rPr>
                <w:sz w:val="24"/>
              </w:rPr>
            </w:pPr>
            <w:r>
              <w:rPr>
                <w:sz w:val="24"/>
              </w:rPr>
              <w:t>положительной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предмету</w:t>
            </w:r>
          </w:p>
          <w:p w:rsidR="005820D6" w:rsidRDefault="00FE1A5F">
            <w:pPr>
              <w:pStyle w:val="TableParagraph"/>
              <w:tabs>
                <w:tab w:val="left" w:pos="2601"/>
              </w:tabs>
              <w:spacing w:line="270" w:lineRule="atLeast"/>
              <w:ind w:left="111" w:right="95"/>
              <w:rPr>
                <w:sz w:val="24"/>
              </w:rPr>
            </w:pPr>
            <w:r>
              <w:rPr>
                <w:sz w:val="24"/>
              </w:rPr>
              <w:t>«Экономика»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дисциплине</w:t>
            </w:r>
          </w:p>
        </w:tc>
        <w:tc>
          <w:tcPr>
            <w:tcW w:w="1674" w:type="dxa"/>
            <w:tcBorders>
              <w:right w:val="nil"/>
            </w:tcBorders>
          </w:tcPr>
          <w:p w:rsidR="005820D6" w:rsidRDefault="00FE1A5F">
            <w:pPr>
              <w:pStyle w:val="TableParagraph"/>
              <w:ind w:left="109" w:right="15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Преподаватель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предмету</w:t>
            </w:r>
          </w:p>
          <w:p w:rsidR="005820D6" w:rsidRDefault="00FE1A5F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«Экономика»</w:t>
            </w:r>
          </w:p>
        </w:tc>
        <w:tc>
          <w:tcPr>
            <w:tcW w:w="268" w:type="dxa"/>
            <w:tcBorders>
              <w:left w:val="nil"/>
              <w:right w:val="nil"/>
            </w:tcBorders>
          </w:tcPr>
          <w:p w:rsidR="005820D6" w:rsidRDefault="005820D6">
            <w:pPr>
              <w:pStyle w:val="TableParagraph"/>
              <w:rPr>
                <w:sz w:val="26"/>
              </w:rPr>
            </w:pPr>
          </w:p>
          <w:p w:rsidR="005820D6" w:rsidRDefault="005820D6">
            <w:pPr>
              <w:pStyle w:val="TableParagraph"/>
              <w:rPr>
                <w:sz w:val="26"/>
              </w:rPr>
            </w:pPr>
          </w:p>
          <w:p w:rsidR="005820D6" w:rsidRDefault="005820D6">
            <w:pPr>
              <w:pStyle w:val="TableParagraph"/>
              <w:rPr>
                <w:sz w:val="26"/>
              </w:rPr>
            </w:pPr>
          </w:p>
          <w:p w:rsidR="005820D6" w:rsidRDefault="005820D6">
            <w:pPr>
              <w:pStyle w:val="TableParagraph"/>
              <w:spacing w:before="201" w:line="261" w:lineRule="exact"/>
              <w:ind w:left="39"/>
              <w:rPr>
                <w:sz w:val="24"/>
              </w:rPr>
            </w:pPr>
          </w:p>
        </w:tc>
        <w:tc>
          <w:tcPr>
            <w:tcW w:w="466" w:type="dxa"/>
            <w:tcBorders>
              <w:left w:val="nil"/>
            </w:tcBorders>
          </w:tcPr>
          <w:p w:rsidR="005820D6" w:rsidRDefault="005820D6">
            <w:pPr>
              <w:pStyle w:val="TableParagraph"/>
              <w:spacing w:before="7"/>
            </w:pPr>
          </w:p>
          <w:p w:rsidR="005820D6" w:rsidRDefault="00FE1A5F">
            <w:pPr>
              <w:pStyle w:val="TableParagraph"/>
              <w:spacing w:line="550" w:lineRule="atLeast"/>
              <w:ind w:left="116" w:right="76" w:hanging="2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</w:tbl>
    <w:p w:rsidR="005820D6" w:rsidRDefault="003E3343">
      <w:pPr>
        <w:pStyle w:val="a3"/>
        <w:spacing w:before="1"/>
        <w:rPr>
          <w:sz w:val="18"/>
        </w:rPr>
      </w:pPr>
      <w:r>
        <w:pict>
          <v:rect id="_x0000_s1028" style="position:absolute;margin-left:56.6pt;margin-top:12.35pt;width:2in;height:.7pt;z-index:-251657216;mso-wrap-distance-top:0;mso-wrap-distance-bottom:0;mso-position-horizontal-relative:page;mso-position-vertical-relative:text;mso-width-relative:page;mso-height-relative:page" fillcolor="black" stroked="f">
            <v:textbox>
              <w:txbxContent>
                <w:p w:rsidR="005820D6" w:rsidRDefault="005820D6"/>
              </w:txbxContent>
            </v:textbox>
            <w10:wrap type="topAndBottom" anchorx="page"/>
          </v:rect>
        </w:pict>
      </w:r>
    </w:p>
    <w:p w:rsidR="005820D6" w:rsidRDefault="00FE1A5F">
      <w:pPr>
        <w:spacing w:before="67" w:line="229" w:lineRule="exact"/>
        <w:ind w:left="972"/>
        <w:rPr>
          <w:sz w:val="20"/>
        </w:rPr>
      </w:pPr>
      <w:r>
        <w:rPr>
          <w:sz w:val="20"/>
          <w:vertAlign w:val="superscript"/>
        </w:rPr>
        <w:t>2</w:t>
      </w:r>
      <w:r>
        <w:rPr>
          <w:spacing w:val="-4"/>
          <w:sz w:val="20"/>
        </w:rPr>
        <w:t xml:space="preserve"> </w:t>
      </w:r>
      <w:r>
        <w:rPr>
          <w:sz w:val="20"/>
        </w:rPr>
        <w:t>Имеется</w:t>
      </w:r>
      <w:r>
        <w:rPr>
          <w:spacing w:val="-4"/>
          <w:sz w:val="20"/>
        </w:rPr>
        <w:t xml:space="preserve"> </w:t>
      </w:r>
      <w:r>
        <w:rPr>
          <w:sz w:val="20"/>
        </w:rPr>
        <w:t>ввиду</w:t>
      </w:r>
      <w:r>
        <w:rPr>
          <w:spacing w:val="-3"/>
          <w:sz w:val="20"/>
        </w:rPr>
        <w:t xml:space="preserve"> </w:t>
      </w:r>
      <w:r>
        <w:rPr>
          <w:sz w:val="20"/>
        </w:rPr>
        <w:t>уже</w:t>
      </w:r>
      <w:r>
        <w:rPr>
          <w:spacing w:val="-3"/>
          <w:sz w:val="20"/>
        </w:rPr>
        <w:t xml:space="preserve"> </w:t>
      </w:r>
      <w:r>
        <w:rPr>
          <w:sz w:val="20"/>
        </w:rPr>
        <w:t>разработанный</w:t>
      </w:r>
      <w:r>
        <w:rPr>
          <w:spacing w:val="-5"/>
          <w:sz w:val="20"/>
        </w:rPr>
        <w:t xml:space="preserve"> </w:t>
      </w:r>
      <w:r>
        <w:rPr>
          <w:sz w:val="20"/>
        </w:rPr>
        <w:t>стандартизированный</w:t>
      </w:r>
      <w:r>
        <w:rPr>
          <w:spacing w:val="-4"/>
          <w:sz w:val="20"/>
        </w:rPr>
        <w:t xml:space="preserve"> </w:t>
      </w:r>
      <w:r>
        <w:rPr>
          <w:sz w:val="20"/>
        </w:rPr>
        <w:t>опросник</w:t>
      </w:r>
    </w:p>
    <w:p w:rsidR="005820D6" w:rsidRDefault="00FE1A5F">
      <w:pPr>
        <w:spacing w:line="229" w:lineRule="exact"/>
        <w:ind w:left="972"/>
        <w:rPr>
          <w:sz w:val="20"/>
        </w:rPr>
      </w:pPr>
      <w:r>
        <w:rPr>
          <w:sz w:val="20"/>
          <w:vertAlign w:val="superscript"/>
        </w:rPr>
        <w:t>3</w:t>
      </w:r>
      <w:r>
        <w:rPr>
          <w:spacing w:val="-4"/>
          <w:sz w:val="20"/>
        </w:rPr>
        <w:t xml:space="preserve"> </w:t>
      </w:r>
      <w:r>
        <w:rPr>
          <w:sz w:val="20"/>
        </w:rPr>
        <w:t>Здесь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далее</w:t>
      </w:r>
      <w:r>
        <w:rPr>
          <w:spacing w:val="-1"/>
          <w:sz w:val="20"/>
        </w:rPr>
        <w:t xml:space="preserve"> </w:t>
      </w:r>
      <w:r>
        <w:rPr>
          <w:sz w:val="20"/>
        </w:rPr>
        <w:t>имеется</w:t>
      </w:r>
      <w:r>
        <w:rPr>
          <w:spacing w:val="-4"/>
          <w:sz w:val="20"/>
        </w:rPr>
        <w:t xml:space="preserve"> </w:t>
      </w:r>
      <w:r>
        <w:rPr>
          <w:sz w:val="20"/>
        </w:rPr>
        <w:t>ввиду</w:t>
      </w:r>
      <w:r>
        <w:rPr>
          <w:spacing w:val="-4"/>
          <w:sz w:val="20"/>
        </w:rPr>
        <w:t xml:space="preserve"> </w:t>
      </w:r>
      <w:r>
        <w:rPr>
          <w:sz w:val="20"/>
        </w:rPr>
        <w:t>портфолио</w:t>
      </w:r>
      <w:r>
        <w:rPr>
          <w:spacing w:val="-1"/>
          <w:sz w:val="20"/>
        </w:rPr>
        <w:t xml:space="preserve"> </w:t>
      </w:r>
      <w:r>
        <w:rPr>
          <w:sz w:val="20"/>
        </w:rPr>
        <w:t>(документы,</w:t>
      </w:r>
      <w:r>
        <w:rPr>
          <w:spacing w:val="-2"/>
          <w:sz w:val="20"/>
        </w:rPr>
        <w:t xml:space="preserve"> </w:t>
      </w:r>
      <w:r>
        <w:rPr>
          <w:sz w:val="20"/>
        </w:rPr>
        <w:t>подтверждающие участие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-4"/>
          <w:sz w:val="20"/>
        </w:rPr>
        <w:t xml:space="preserve"> </w:t>
      </w:r>
      <w:r>
        <w:rPr>
          <w:sz w:val="20"/>
        </w:rPr>
        <w:t>мероприятиях)</w:t>
      </w:r>
    </w:p>
    <w:p w:rsidR="005820D6" w:rsidRDefault="005820D6">
      <w:pPr>
        <w:spacing w:line="229" w:lineRule="exact"/>
        <w:rPr>
          <w:sz w:val="20"/>
        </w:rPr>
        <w:sectPr w:rsidR="005820D6">
          <w:footerReference w:type="default" r:id="rId16"/>
          <w:pgSz w:w="16840" w:h="11910" w:orient="landscape"/>
          <w:pgMar w:top="1060" w:right="560" w:bottom="1400" w:left="160" w:header="0" w:footer="1216" w:gutter="0"/>
          <w:cols w:space="720"/>
        </w:sectPr>
      </w:pPr>
    </w:p>
    <w:p w:rsidR="005820D6" w:rsidRDefault="005820D6">
      <w:pPr>
        <w:pStyle w:val="a3"/>
        <w:spacing w:before="3"/>
        <w:rPr>
          <w:sz w:val="2"/>
        </w:rPr>
      </w:pPr>
    </w:p>
    <w:tbl>
      <w:tblPr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"/>
        <w:gridCol w:w="2976"/>
        <w:gridCol w:w="3567"/>
        <w:gridCol w:w="3514"/>
        <w:gridCol w:w="2837"/>
        <w:gridCol w:w="2410"/>
      </w:tblGrid>
      <w:tr w:rsidR="005820D6">
        <w:trPr>
          <w:trHeight w:val="278"/>
        </w:trPr>
        <w:tc>
          <w:tcPr>
            <w:tcW w:w="576" w:type="dxa"/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</w:tcPr>
          <w:p w:rsidR="005820D6" w:rsidRDefault="00FE1A5F">
            <w:pPr>
              <w:pStyle w:val="TableParagraph"/>
              <w:spacing w:before="1" w:line="257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Л.Р</w:t>
            </w:r>
          </w:p>
        </w:tc>
        <w:tc>
          <w:tcPr>
            <w:tcW w:w="3567" w:type="dxa"/>
          </w:tcPr>
          <w:p w:rsidR="005820D6" w:rsidRDefault="00FE1A5F">
            <w:pPr>
              <w:pStyle w:val="TableParagraph"/>
              <w:spacing w:before="1" w:line="257" w:lineRule="exact"/>
              <w:ind w:left="1223" w:right="12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</w:p>
        </w:tc>
        <w:tc>
          <w:tcPr>
            <w:tcW w:w="3514" w:type="dxa"/>
          </w:tcPr>
          <w:p w:rsidR="005820D6" w:rsidRDefault="00FE1A5F">
            <w:pPr>
              <w:pStyle w:val="TableParagraph"/>
              <w:spacing w:before="1" w:line="257" w:lineRule="exact"/>
              <w:ind w:left="1118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</w:p>
        </w:tc>
        <w:tc>
          <w:tcPr>
            <w:tcW w:w="2837" w:type="dxa"/>
          </w:tcPr>
          <w:p w:rsidR="005820D6" w:rsidRDefault="00FE1A5F">
            <w:pPr>
              <w:pStyle w:val="TableParagraph"/>
              <w:spacing w:before="1" w:line="257" w:lineRule="exact"/>
              <w:ind w:left="489"/>
              <w:rPr>
                <w:b/>
                <w:sz w:val="24"/>
              </w:rPr>
            </w:pPr>
            <w:r>
              <w:rPr>
                <w:b/>
                <w:sz w:val="24"/>
              </w:rPr>
              <w:t>Инструментарий</w:t>
            </w:r>
          </w:p>
        </w:tc>
        <w:tc>
          <w:tcPr>
            <w:tcW w:w="2410" w:type="dxa"/>
          </w:tcPr>
          <w:p w:rsidR="005820D6" w:rsidRDefault="00FE1A5F">
            <w:pPr>
              <w:pStyle w:val="TableParagraph"/>
              <w:spacing w:before="1" w:line="257" w:lineRule="exact"/>
              <w:ind w:left="360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5820D6">
        <w:trPr>
          <w:trHeight w:val="270"/>
        </w:trPr>
        <w:tc>
          <w:tcPr>
            <w:tcW w:w="576" w:type="dxa"/>
            <w:vMerge w:val="restart"/>
          </w:tcPr>
          <w:p w:rsidR="005820D6" w:rsidRDefault="005820D6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  <w:vMerge w:val="restart"/>
          </w:tcPr>
          <w:p w:rsidR="005820D6" w:rsidRDefault="005820D6">
            <w:pPr>
              <w:pStyle w:val="TableParagraph"/>
              <w:rPr>
                <w:sz w:val="24"/>
              </w:rPr>
            </w:pPr>
          </w:p>
        </w:tc>
        <w:tc>
          <w:tcPr>
            <w:tcW w:w="3567" w:type="dxa"/>
            <w:vMerge w:val="restart"/>
          </w:tcPr>
          <w:p w:rsidR="005820D6" w:rsidRDefault="005820D6">
            <w:pPr>
              <w:pStyle w:val="TableParagraph"/>
              <w:rPr>
                <w:sz w:val="24"/>
              </w:rPr>
            </w:pPr>
          </w:p>
        </w:tc>
        <w:tc>
          <w:tcPr>
            <w:tcW w:w="3514" w:type="dxa"/>
            <w:vMerge w:val="restart"/>
          </w:tcPr>
          <w:p w:rsidR="005820D6" w:rsidRDefault="005820D6">
            <w:pPr>
              <w:pStyle w:val="TableParagraph"/>
              <w:rPr>
                <w:sz w:val="24"/>
              </w:rPr>
            </w:pPr>
          </w:p>
        </w:tc>
        <w:tc>
          <w:tcPr>
            <w:tcW w:w="2837" w:type="dxa"/>
            <w:tcBorders>
              <w:bottom w:val="nil"/>
            </w:tcBorders>
          </w:tcPr>
          <w:p w:rsidR="005820D6" w:rsidRDefault="00FE1A5F">
            <w:pPr>
              <w:pStyle w:val="TableParagraph"/>
              <w:tabs>
                <w:tab w:val="left" w:pos="1492"/>
              </w:tabs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«Основы</w:t>
            </w:r>
            <w:r>
              <w:rPr>
                <w:sz w:val="24"/>
              </w:rPr>
              <w:tab/>
              <w:t>финансовой</w:t>
            </w:r>
          </w:p>
        </w:tc>
        <w:tc>
          <w:tcPr>
            <w:tcW w:w="2410" w:type="dxa"/>
            <w:tcBorders>
              <w:bottom w:val="nil"/>
            </w:tcBorders>
          </w:tcPr>
          <w:p w:rsidR="005820D6" w:rsidRDefault="00FE1A5F">
            <w:pPr>
              <w:pStyle w:val="TableParagraph"/>
              <w:spacing w:line="250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Пр</w:t>
            </w:r>
            <w:proofErr w:type="spellEnd"/>
            <w:r>
              <w:rPr>
                <w:sz w:val="24"/>
              </w:rPr>
              <w:t>-ль по дисциплине</w:t>
            </w:r>
          </w:p>
        </w:tc>
      </w:tr>
      <w:tr w:rsidR="005820D6">
        <w:trPr>
          <w:trHeight w:val="266"/>
        </w:trPr>
        <w:tc>
          <w:tcPr>
            <w:tcW w:w="576" w:type="dxa"/>
            <w:vMerge/>
            <w:tcBorders>
              <w:top w:val="nil"/>
            </w:tcBorders>
          </w:tcPr>
          <w:p w:rsidR="005820D6" w:rsidRDefault="005820D6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vMerge/>
            <w:tcBorders>
              <w:top w:val="nil"/>
            </w:tcBorders>
          </w:tcPr>
          <w:p w:rsidR="005820D6" w:rsidRDefault="005820D6">
            <w:pPr>
              <w:rPr>
                <w:sz w:val="2"/>
                <w:szCs w:val="2"/>
              </w:rPr>
            </w:pPr>
          </w:p>
        </w:tc>
        <w:tc>
          <w:tcPr>
            <w:tcW w:w="3567" w:type="dxa"/>
            <w:vMerge/>
            <w:tcBorders>
              <w:top w:val="nil"/>
            </w:tcBorders>
          </w:tcPr>
          <w:p w:rsidR="005820D6" w:rsidRDefault="005820D6">
            <w:pPr>
              <w:rPr>
                <w:sz w:val="2"/>
                <w:szCs w:val="2"/>
              </w:rPr>
            </w:pPr>
          </w:p>
        </w:tc>
        <w:tc>
          <w:tcPr>
            <w:tcW w:w="3514" w:type="dxa"/>
            <w:vMerge/>
            <w:tcBorders>
              <w:top w:val="nil"/>
            </w:tcBorders>
          </w:tcPr>
          <w:p w:rsidR="005820D6" w:rsidRDefault="005820D6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5820D6" w:rsidRDefault="00FE1A5F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грамотности»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820D6" w:rsidRDefault="00FE1A5F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«Основы</w:t>
            </w:r>
          </w:p>
        </w:tc>
      </w:tr>
      <w:tr w:rsidR="005820D6">
        <w:trPr>
          <w:trHeight w:val="265"/>
        </w:trPr>
        <w:tc>
          <w:tcPr>
            <w:tcW w:w="576" w:type="dxa"/>
            <w:vMerge/>
            <w:tcBorders>
              <w:top w:val="nil"/>
            </w:tcBorders>
          </w:tcPr>
          <w:p w:rsidR="005820D6" w:rsidRDefault="005820D6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vMerge/>
            <w:tcBorders>
              <w:top w:val="nil"/>
            </w:tcBorders>
          </w:tcPr>
          <w:p w:rsidR="005820D6" w:rsidRDefault="005820D6">
            <w:pPr>
              <w:rPr>
                <w:sz w:val="2"/>
                <w:szCs w:val="2"/>
              </w:rPr>
            </w:pPr>
          </w:p>
        </w:tc>
        <w:tc>
          <w:tcPr>
            <w:tcW w:w="3567" w:type="dxa"/>
            <w:vMerge/>
            <w:tcBorders>
              <w:top w:val="nil"/>
            </w:tcBorders>
          </w:tcPr>
          <w:p w:rsidR="005820D6" w:rsidRDefault="005820D6">
            <w:pPr>
              <w:rPr>
                <w:sz w:val="2"/>
                <w:szCs w:val="2"/>
              </w:rPr>
            </w:pPr>
          </w:p>
        </w:tc>
        <w:tc>
          <w:tcPr>
            <w:tcW w:w="3514" w:type="dxa"/>
            <w:vMerge/>
            <w:tcBorders>
              <w:top w:val="nil"/>
            </w:tcBorders>
          </w:tcPr>
          <w:p w:rsidR="005820D6" w:rsidRDefault="005820D6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820D6" w:rsidRDefault="00FE1A5F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финансовой</w:t>
            </w:r>
          </w:p>
        </w:tc>
      </w:tr>
      <w:tr w:rsidR="005820D6">
        <w:trPr>
          <w:trHeight w:val="271"/>
        </w:trPr>
        <w:tc>
          <w:tcPr>
            <w:tcW w:w="576" w:type="dxa"/>
            <w:vMerge/>
            <w:tcBorders>
              <w:top w:val="nil"/>
            </w:tcBorders>
          </w:tcPr>
          <w:p w:rsidR="005820D6" w:rsidRDefault="005820D6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vMerge/>
            <w:tcBorders>
              <w:top w:val="nil"/>
            </w:tcBorders>
          </w:tcPr>
          <w:p w:rsidR="005820D6" w:rsidRDefault="005820D6">
            <w:pPr>
              <w:rPr>
                <w:sz w:val="2"/>
                <w:szCs w:val="2"/>
              </w:rPr>
            </w:pPr>
          </w:p>
        </w:tc>
        <w:tc>
          <w:tcPr>
            <w:tcW w:w="3567" w:type="dxa"/>
            <w:vMerge/>
            <w:tcBorders>
              <w:top w:val="nil"/>
            </w:tcBorders>
          </w:tcPr>
          <w:p w:rsidR="005820D6" w:rsidRDefault="005820D6">
            <w:pPr>
              <w:rPr>
                <w:sz w:val="2"/>
                <w:szCs w:val="2"/>
              </w:rPr>
            </w:pPr>
          </w:p>
        </w:tc>
        <w:tc>
          <w:tcPr>
            <w:tcW w:w="3514" w:type="dxa"/>
            <w:vMerge/>
            <w:tcBorders>
              <w:top w:val="nil"/>
            </w:tcBorders>
          </w:tcPr>
          <w:p w:rsidR="005820D6" w:rsidRDefault="005820D6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tcBorders>
              <w:top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:rsidR="005820D6" w:rsidRDefault="00FE1A5F">
            <w:pPr>
              <w:pStyle w:val="TableParagraph"/>
              <w:spacing w:line="251" w:lineRule="exact"/>
              <w:ind w:left="108"/>
              <w:rPr>
                <w:sz w:val="24"/>
              </w:rPr>
            </w:pPr>
            <w:r>
              <w:rPr>
                <w:sz w:val="24"/>
              </w:rPr>
              <w:t>грамотности»</w:t>
            </w:r>
          </w:p>
        </w:tc>
      </w:tr>
      <w:tr w:rsidR="005820D6">
        <w:trPr>
          <w:trHeight w:val="270"/>
        </w:trPr>
        <w:tc>
          <w:tcPr>
            <w:tcW w:w="576" w:type="dxa"/>
            <w:vMerge/>
            <w:tcBorders>
              <w:top w:val="nil"/>
            </w:tcBorders>
          </w:tcPr>
          <w:p w:rsidR="005820D6" w:rsidRDefault="005820D6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tcBorders>
              <w:bottom w:val="nil"/>
            </w:tcBorders>
          </w:tcPr>
          <w:p w:rsidR="005820D6" w:rsidRDefault="00FE1A5F">
            <w:pPr>
              <w:pStyle w:val="TableParagraph"/>
              <w:spacing w:line="250" w:lineRule="exact"/>
              <w:ind w:left="141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2.3.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Участвующий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3567" w:type="dxa"/>
            <w:tcBorders>
              <w:bottom w:val="nil"/>
            </w:tcBorders>
          </w:tcPr>
          <w:p w:rsidR="005820D6" w:rsidRDefault="00FE1A5F">
            <w:pPr>
              <w:pStyle w:val="TableParagraph"/>
              <w:spacing w:line="250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проявление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добровольческих</w:t>
            </w:r>
          </w:p>
        </w:tc>
        <w:tc>
          <w:tcPr>
            <w:tcW w:w="3514" w:type="dxa"/>
            <w:tcBorders>
              <w:bottom w:val="nil"/>
            </w:tcBorders>
          </w:tcPr>
          <w:p w:rsidR="005820D6" w:rsidRDefault="00FE1A5F">
            <w:pPr>
              <w:pStyle w:val="TableParagraph"/>
              <w:tabs>
                <w:tab w:val="left" w:pos="492"/>
                <w:tab w:val="left" w:pos="1581"/>
                <w:tab w:val="left" w:pos="1993"/>
              </w:tabs>
              <w:spacing w:line="250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студенческом</w:t>
            </w:r>
          </w:p>
        </w:tc>
        <w:tc>
          <w:tcPr>
            <w:tcW w:w="2837" w:type="dxa"/>
            <w:tcBorders>
              <w:bottom w:val="nil"/>
            </w:tcBorders>
          </w:tcPr>
          <w:p w:rsidR="005820D6" w:rsidRDefault="00FE1A5F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портфолио</w:t>
            </w:r>
          </w:p>
        </w:tc>
        <w:tc>
          <w:tcPr>
            <w:tcW w:w="2410" w:type="dxa"/>
            <w:tcBorders>
              <w:bottom w:val="nil"/>
            </w:tcBorders>
          </w:tcPr>
          <w:p w:rsidR="005820D6" w:rsidRDefault="00FE1A5F">
            <w:pPr>
              <w:pStyle w:val="TableParagraph"/>
              <w:spacing w:line="250" w:lineRule="exact"/>
              <w:ind w:left="142"/>
              <w:rPr>
                <w:sz w:val="24"/>
              </w:rPr>
            </w:pPr>
            <w:r>
              <w:rPr>
                <w:sz w:val="24"/>
              </w:rPr>
              <w:t>Классный</w:t>
            </w:r>
          </w:p>
        </w:tc>
      </w:tr>
      <w:tr w:rsidR="005820D6">
        <w:trPr>
          <w:trHeight w:val="265"/>
        </w:trPr>
        <w:tc>
          <w:tcPr>
            <w:tcW w:w="576" w:type="dxa"/>
            <w:vMerge/>
            <w:tcBorders>
              <w:top w:val="nil"/>
            </w:tcBorders>
          </w:tcPr>
          <w:p w:rsidR="005820D6" w:rsidRDefault="005820D6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5820D6" w:rsidRDefault="00FE1A5F">
            <w:pPr>
              <w:pStyle w:val="TableParagraph"/>
              <w:tabs>
                <w:tab w:val="left" w:pos="2739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студенческом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3567" w:type="dxa"/>
            <w:tcBorders>
              <w:top w:val="nil"/>
              <w:bottom w:val="nil"/>
            </w:tcBorders>
          </w:tcPr>
          <w:p w:rsidR="005820D6" w:rsidRDefault="00FE1A5F">
            <w:pPr>
              <w:pStyle w:val="TableParagraph"/>
              <w:tabs>
                <w:tab w:val="left" w:pos="1508"/>
                <w:tab w:val="left" w:pos="3220"/>
              </w:tabs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инициатив,</w:t>
            </w:r>
            <w:r>
              <w:rPr>
                <w:sz w:val="24"/>
              </w:rPr>
              <w:tab/>
              <w:t>направленных</w:t>
            </w:r>
            <w:r>
              <w:rPr>
                <w:sz w:val="24"/>
              </w:rPr>
              <w:tab/>
              <w:t>на</w:t>
            </w:r>
          </w:p>
        </w:tc>
        <w:tc>
          <w:tcPr>
            <w:tcW w:w="3514" w:type="dxa"/>
            <w:tcBorders>
              <w:top w:val="nil"/>
              <w:bottom w:val="nil"/>
            </w:tcBorders>
          </w:tcPr>
          <w:p w:rsidR="005820D6" w:rsidRDefault="00FE1A5F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самоуправлении;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820D6" w:rsidRDefault="00FE1A5F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</w:tr>
      <w:tr w:rsidR="005820D6">
        <w:trPr>
          <w:trHeight w:val="266"/>
        </w:trPr>
        <w:tc>
          <w:tcPr>
            <w:tcW w:w="576" w:type="dxa"/>
            <w:vMerge/>
            <w:tcBorders>
              <w:top w:val="nil"/>
            </w:tcBorders>
          </w:tcPr>
          <w:p w:rsidR="005820D6" w:rsidRDefault="005820D6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5820D6" w:rsidRDefault="00FE1A5F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территориальном</w:t>
            </w:r>
          </w:p>
        </w:tc>
        <w:tc>
          <w:tcPr>
            <w:tcW w:w="3567" w:type="dxa"/>
            <w:tcBorders>
              <w:top w:val="nil"/>
              <w:bottom w:val="nil"/>
            </w:tcBorders>
          </w:tcPr>
          <w:p w:rsidR="005820D6" w:rsidRDefault="00FE1A5F">
            <w:pPr>
              <w:pStyle w:val="TableParagraph"/>
              <w:tabs>
                <w:tab w:val="left" w:pos="1736"/>
                <w:tab w:val="left" w:pos="3327"/>
              </w:tabs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поддержку</w:t>
            </w:r>
            <w:r>
              <w:rPr>
                <w:sz w:val="24"/>
              </w:rPr>
              <w:tab/>
              <w:t>инвалидов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3514" w:type="dxa"/>
            <w:tcBorders>
              <w:top w:val="nil"/>
              <w:bottom w:val="nil"/>
            </w:tcBorders>
          </w:tcPr>
          <w:p w:rsidR="005820D6" w:rsidRDefault="00FE1A5F">
            <w:pPr>
              <w:pStyle w:val="TableParagraph"/>
              <w:tabs>
                <w:tab w:val="left" w:pos="484"/>
                <w:tab w:val="left" w:pos="1569"/>
                <w:tab w:val="left" w:pos="1976"/>
              </w:tabs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волонтерском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spacing w:line="246" w:lineRule="exact"/>
              <w:rPr>
                <w:sz w:val="24"/>
              </w:rPr>
            </w:pPr>
          </w:p>
        </w:tc>
      </w:tr>
      <w:tr w:rsidR="005820D6">
        <w:trPr>
          <w:trHeight w:val="266"/>
        </w:trPr>
        <w:tc>
          <w:tcPr>
            <w:tcW w:w="576" w:type="dxa"/>
            <w:vMerge/>
            <w:tcBorders>
              <w:top w:val="nil"/>
            </w:tcBorders>
          </w:tcPr>
          <w:p w:rsidR="005820D6" w:rsidRDefault="005820D6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5820D6" w:rsidRDefault="00FE1A5F">
            <w:pPr>
              <w:pStyle w:val="TableParagraph"/>
              <w:tabs>
                <w:tab w:val="left" w:pos="2112"/>
                <w:tab w:val="left" w:pos="2489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самоуправлении,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том</w:t>
            </w:r>
          </w:p>
        </w:tc>
        <w:tc>
          <w:tcPr>
            <w:tcW w:w="3567" w:type="dxa"/>
            <w:tcBorders>
              <w:top w:val="nil"/>
              <w:bottom w:val="nil"/>
            </w:tcBorders>
          </w:tcPr>
          <w:p w:rsidR="005820D6" w:rsidRDefault="00FE1A5F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престарелых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граждан;</w:t>
            </w:r>
          </w:p>
        </w:tc>
        <w:tc>
          <w:tcPr>
            <w:tcW w:w="3514" w:type="dxa"/>
            <w:tcBorders>
              <w:top w:val="nil"/>
              <w:bottom w:val="nil"/>
            </w:tcBorders>
          </w:tcPr>
          <w:p w:rsidR="005820D6" w:rsidRDefault="00FE1A5F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движении;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spacing w:line="246" w:lineRule="exact"/>
              <w:rPr>
                <w:sz w:val="24"/>
              </w:rPr>
            </w:pPr>
          </w:p>
        </w:tc>
      </w:tr>
      <w:tr w:rsidR="005820D6">
        <w:trPr>
          <w:trHeight w:val="266"/>
        </w:trPr>
        <w:tc>
          <w:tcPr>
            <w:tcW w:w="576" w:type="dxa"/>
            <w:vMerge/>
            <w:tcBorders>
              <w:top w:val="nil"/>
            </w:tcBorders>
          </w:tcPr>
          <w:p w:rsidR="005820D6" w:rsidRDefault="005820D6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5820D6" w:rsidRDefault="00FE1A5F">
            <w:pPr>
              <w:pStyle w:val="TableParagraph"/>
              <w:tabs>
                <w:tab w:val="left" w:pos="1189"/>
                <w:tab w:val="left" w:pos="1930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числе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условиях</w:t>
            </w:r>
          </w:p>
        </w:tc>
        <w:tc>
          <w:tcPr>
            <w:tcW w:w="3567" w:type="dxa"/>
            <w:tcBorders>
              <w:top w:val="nil"/>
              <w:bottom w:val="nil"/>
            </w:tcBorders>
          </w:tcPr>
          <w:p w:rsidR="005820D6" w:rsidRDefault="00FE1A5F">
            <w:pPr>
              <w:pStyle w:val="TableParagraph"/>
              <w:tabs>
                <w:tab w:val="left" w:pos="542"/>
                <w:tab w:val="left" w:pos="2079"/>
                <w:tab w:val="left" w:pos="3336"/>
              </w:tabs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проявление</w:t>
            </w:r>
            <w:r>
              <w:rPr>
                <w:sz w:val="24"/>
              </w:rPr>
              <w:tab/>
              <w:t>интереса</w:t>
            </w:r>
            <w:r>
              <w:rPr>
                <w:sz w:val="24"/>
              </w:rPr>
              <w:tab/>
              <w:t>к</w:t>
            </w:r>
          </w:p>
        </w:tc>
        <w:tc>
          <w:tcPr>
            <w:tcW w:w="3514" w:type="dxa"/>
            <w:tcBorders>
              <w:top w:val="nil"/>
              <w:bottom w:val="nil"/>
            </w:tcBorders>
          </w:tcPr>
          <w:p w:rsidR="005820D6" w:rsidRDefault="00FE1A5F">
            <w:pPr>
              <w:pStyle w:val="TableParagraph"/>
              <w:tabs>
                <w:tab w:val="left" w:pos="504"/>
                <w:tab w:val="left" w:pos="1609"/>
                <w:tab w:val="left" w:pos="2036"/>
              </w:tabs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деятельности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tabs>
                <w:tab w:val="left" w:pos="2101"/>
              </w:tabs>
              <w:spacing w:line="246" w:lineRule="exact"/>
              <w:rPr>
                <w:sz w:val="24"/>
              </w:rPr>
            </w:pPr>
          </w:p>
        </w:tc>
      </w:tr>
      <w:tr w:rsidR="005820D6">
        <w:trPr>
          <w:trHeight w:val="265"/>
        </w:trPr>
        <w:tc>
          <w:tcPr>
            <w:tcW w:w="576" w:type="dxa"/>
            <w:vMerge/>
            <w:tcBorders>
              <w:top w:val="nil"/>
            </w:tcBorders>
          </w:tcPr>
          <w:p w:rsidR="005820D6" w:rsidRDefault="005820D6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5820D6" w:rsidRDefault="00FE1A5F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добровольчества,</w:t>
            </w:r>
          </w:p>
        </w:tc>
        <w:tc>
          <w:tcPr>
            <w:tcW w:w="3567" w:type="dxa"/>
            <w:tcBorders>
              <w:top w:val="nil"/>
              <w:bottom w:val="nil"/>
            </w:tcBorders>
          </w:tcPr>
          <w:p w:rsidR="005820D6" w:rsidRDefault="00FE1A5F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общественной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3514" w:type="dxa"/>
            <w:tcBorders>
              <w:top w:val="nil"/>
              <w:bottom w:val="nil"/>
            </w:tcBorders>
          </w:tcPr>
          <w:p w:rsidR="005820D6" w:rsidRDefault="00FE1A5F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общественных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организаций.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spacing w:line="246" w:lineRule="exact"/>
              <w:rPr>
                <w:sz w:val="24"/>
              </w:rPr>
            </w:pPr>
          </w:p>
        </w:tc>
      </w:tr>
      <w:tr w:rsidR="005820D6">
        <w:trPr>
          <w:trHeight w:val="265"/>
        </w:trPr>
        <w:tc>
          <w:tcPr>
            <w:tcW w:w="576" w:type="dxa"/>
            <w:vMerge/>
            <w:tcBorders>
              <w:top w:val="nil"/>
            </w:tcBorders>
          </w:tcPr>
          <w:p w:rsidR="005820D6" w:rsidRDefault="005820D6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5820D6" w:rsidRDefault="00FE1A5F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продуктивно</w:t>
            </w:r>
          </w:p>
        </w:tc>
        <w:tc>
          <w:tcPr>
            <w:tcW w:w="3567" w:type="dxa"/>
            <w:tcBorders>
              <w:top w:val="nil"/>
              <w:bottom w:val="nil"/>
            </w:tcBorders>
          </w:tcPr>
          <w:p w:rsidR="005820D6" w:rsidRDefault="00FE1A5F">
            <w:pPr>
              <w:pStyle w:val="TableParagraph"/>
              <w:tabs>
                <w:tab w:val="left" w:pos="808"/>
                <w:tab w:val="left" w:pos="1712"/>
                <w:tab w:val="left" w:pos="2286"/>
              </w:tabs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том</w:t>
            </w:r>
            <w:r>
              <w:rPr>
                <w:sz w:val="24"/>
              </w:rPr>
              <w:tab/>
              <w:t>числе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реализации</w:t>
            </w:r>
          </w:p>
        </w:tc>
        <w:tc>
          <w:tcPr>
            <w:tcW w:w="3514" w:type="dxa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18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spacing w:line="246" w:lineRule="exact"/>
              <w:rPr>
                <w:sz w:val="24"/>
              </w:rPr>
            </w:pPr>
          </w:p>
        </w:tc>
      </w:tr>
      <w:tr w:rsidR="005820D6">
        <w:trPr>
          <w:trHeight w:val="266"/>
        </w:trPr>
        <w:tc>
          <w:tcPr>
            <w:tcW w:w="576" w:type="dxa"/>
            <w:vMerge/>
            <w:tcBorders>
              <w:top w:val="nil"/>
            </w:tcBorders>
          </w:tcPr>
          <w:p w:rsidR="005820D6" w:rsidRDefault="005820D6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5820D6" w:rsidRDefault="00FE1A5F">
            <w:pPr>
              <w:pStyle w:val="TableParagraph"/>
              <w:tabs>
                <w:tab w:val="left" w:pos="2738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взаимодействующий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3567" w:type="dxa"/>
            <w:tcBorders>
              <w:top w:val="nil"/>
              <w:bottom w:val="nil"/>
            </w:tcBorders>
          </w:tcPr>
          <w:p w:rsidR="005820D6" w:rsidRDefault="00FE1A5F">
            <w:pPr>
              <w:pStyle w:val="TableParagraph"/>
              <w:tabs>
                <w:tab w:val="left" w:pos="2278"/>
              </w:tabs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функций</w:t>
            </w:r>
            <w:r>
              <w:rPr>
                <w:sz w:val="24"/>
              </w:rPr>
              <w:tab/>
              <w:t>управления</w:t>
            </w:r>
          </w:p>
        </w:tc>
        <w:tc>
          <w:tcPr>
            <w:tcW w:w="3514" w:type="dxa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18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spacing w:line="246" w:lineRule="exact"/>
              <w:rPr>
                <w:sz w:val="24"/>
              </w:rPr>
            </w:pPr>
          </w:p>
        </w:tc>
      </w:tr>
      <w:tr w:rsidR="005820D6">
        <w:trPr>
          <w:trHeight w:val="265"/>
        </w:trPr>
        <w:tc>
          <w:tcPr>
            <w:tcW w:w="576" w:type="dxa"/>
            <w:vMerge/>
            <w:tcBorders>
              <w:top w:val="nil"/>
            </w:tcBorders>
          </w:tcPr>
          <w:p w:rsidR="005820D6" w:rsidRDefault="005820D6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5820D6" w:rsidRDefault="00FE1A5F">
            <w:pPr>
              <w:pStyle w:val="TableParagraph"/>
              <w:tabs>
                <w:tab w:val="left" w:pos="2753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участвующий</w:t>
            </w:r>
            <w:r>
              <w:rPr>
                <w:sz w:val="24"/>
              </w:rPr>
              <w:tab/>
              <w:t>в</w:t>
            </w:r>
          </w:p>
        </w:tc>
        <w:tc>
          <w:tcPr>
            <w:tcW w:w="3567" w:type="dxa"/>
            <w:tcBorders>
              <w:top w:val="nil"/>
              <w:bottom w:val="nil"/>
            </w:tcBorders>
          </w:tcPr>
          <w:p w:rsidR="005820D6" w:rsidRDefault="00FE1A5F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организацией;</w:t>
            </w:r>
          </w:p>
        </w:tc>
        <w:tc>
          <w:tcPr>
            <w:tcW w:w="3514" w:type="dxa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18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18"/>
              </w:rPr>
            </w:pPr>
          </w:p>
        </w:tc>
      </w:tr>
      <w:tr w:rsidR="005820D6">
        <w:trPr>
          <w:trHeight w:val="266"/>
        </w:trPr>
        <w:tc>
          <w:tcPr>
            <w:tcW w:w="576" w:type="dxa"/>
            <w:vMerge/>
            <w:tcBorders>
              <w:top w:val="nil"/>
            </w:tcBorders>
          </w:tcPr>
          <w:p w:rsidR="005820D6" w:rsidRDefault="005820D6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5820D6" w:rsidRDefault="00FE1A5F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3567" w:type="dxa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18"/>
              </w:rPr>
            </w:pPr>
          </w:p>
        </w:tc>
        <w:tc>
          <w:tcPr>
            <w:tcW w:w="3514" w:type="dxa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18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18"/>
              </w:rPr>
            </w:pPr>
          </w:p>
        </w:tc>
      </w:tr>
      <w:tr w:rsidR="005820D6">
        <w:trPr>
          <w:trHeight w:val="265"/>
        </w:trPr>
        <w:tc>
          <w:tcPr>
            <w:tcW w:w="576" w:type="dxa"/>
            <w:vMerge/>
            <w:tcBorders>
              <w:top w:val="nil"/>
            </w:tcBorders>
          </w:tcPr>
          <w:p w:rsidR="005820D6" w:rsidRDefault="005820D6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5820D6" w:rsidRDefault="00FE1A5F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общественных</w:t>
            </w:r>
          </w:p>
        </w:tc>
        <w:tc>
          <w:tcPr>
            <w:tcW w:w="3567" w:type="dxa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18"/>
              </w:rPr>
            </w:pPr>
          </w:p>
        </w:tc>
        <w:tc>
          <w:tcPr>
            <w:tcW w:w="3514" w:type="dxa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18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18"/>
              </w:rPr>
            </w:pPr>
          </w:p>
        </w:tc>
      </w:tr>
      <w:tr w:rsidR="005820D6">
        <w:trPr>
          <w:trHeight w:val="271"/>
        </w:trPr>
        <w:tc>
          <w:tcPr>
            <w:tcW w:w="576" w:type="dxa"/>
            <w:vMerge/>
            <w:tcBorders>
              <w:top w:val="nil"/>
            </w:tcBorders>
          </w:tcPr>
          <w:p w:rsidR="005820D6" w:rsidRDefault="005820D6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tcBorders>
              <w:top w:val="nil"/>
            </w:tcBorders>
          </w:tcPr>
          <w:p w:rsidR="005820D6" w:rsidRDefault="00FE1A5F"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организаций.</w:t>
            </w:r>
          </w:p>
        </w:tc>
        <w:tc>
          <w:tcPr>
            <w:tcW w:w="3567" w:type="dxa"/>
            <w:tcBorders>
              <w:top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3514" w:type="dxa"/>
            <w:tcBorders>
              <w:top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</w:tr>
      <w:tr w:rsidR="005820D6">
        <w:trPr>
          <w:trHeight w:val="275"/>
        </w:trPr>
        <w:tc>
          <w:tcPr>
            <w:tcW w:w="576" w:type="dxa"/>
            <w:tcBorders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tcBorders>
              <w:bottom w:val="nil"/>
            </w:tcBorders>
          </w:tcPr>
          <w:p w:rsidR="005820D6" w:rsidRDefault="00FE1A5F">
            <w:pPr>
              <w:pStyle w:val="TableParagraph"/>
              <w:tabs>
                <w:tab w:val="left" w:pos="697"/>
                <w:tab w:val="left" w:pos="1316"/>
              </w:tabs>
              <w:spacing w:line="255" w:lineRule="exact"/>
              <w:ind w:left="141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z w:val="24"/>
              </w:rPr>
              <w:tab/>
              <w:t>3.1.</w:t>
            </w:r>
            <w:r>
              <w:rPr>
                <w:sz w:val="24"/>
              </w:rPr>
              <w:tab/>
              <w:t>Соблюдающий</w:t>
            </w:r>
          </w:p>
        </w:tc>
        <w:tc>
          <w:tcPr>
            <w:tcW w:w="3567" w:type="dxa"/>
            <w:tcBorders>
              <w:bottom w:val="nil"/>
            </w:tcBorders>
          </w:tcPr>
          <w:p w:rsidR="005820D6" w:rsidRDefault="00FE1A5F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приверженности</w:t>
            </w:r>
          </w:p>
        </w:tc>
        <w:tc>
          <w:tcPr>
            <w:tcW w:w="3514" w:type="dxa"/>
            <w:tcBorders>
              <w:bottom w:val="nil"/>
            </w:tcBorders>
          </w:tcPr>
          <w:p w:rsidR="005820D6" w:rsidRDefault="00FE1A5F">
            <w:pPr>
              <w:pStyle w:val="TableParagraph"/>
              <w:tabs>
                <w:tab w:val="left" w:pos="880"/>
                <w:tab w:val="left" w:pos="2689"/>
              </w:tabs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отсутствие</w:t>
            </w:r>
            <w:r>
              <w:rPr>
                <w:sz w:val="24"/>
              </w:rPr>
              <w:tab/>
              <w:t>фактов</w:t>
            </w:r>
          </w:p>
        </w:tc>
        <w:tc>
          <w:tcPr>
            <w:tcW w:w="2837" w:type="dxa"/>
            <w:tcBorders>
              <w:bottom w:val="nil"/>
            </w:tcBorders>
          </w:tcPr>
          <w:p w:rsidR="005820D6" w:rsidRDefault="00FE1A5F">
            <w:pPr>
              <w:pStyle w:val="TableParagraph"/>
              <w:tabs>
                <w:tab w:val="left" w:pos="1135"/>
              </w:tabs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характеристика</w:t>
            </w:r>
          </w:p>
        </w:tc>
        <w:tc>
          <w:tcPr>
            <w:tcW w:w="2410" w:type="dxa"/>
            <w:tcBorders>
              <w:bottom w:val="nil"/>
            </w:tcBorders>
          </w:tcPr>
          <w:p w:rsidR="005820D6" w:rsidRDefault="00FE1A5F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Классный</w:t>
            </w:r>
          </w:p>
        </w:tc>
      </w:tr>
      <w:tr w:rsidR="005820D6">
        <w:trPr>
          <w:trHeight w:val="276"/>
        </w:trPr>
        <w:tc>
          <w:tcPr>
            <w:tcW w:w="576" w:type="dxa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5820D6" w:rsidRDefault="00FE1A5F">
            <w:pPr>
              <w:pStyle w:val="TableParagraph"/>
              <w:tabs>
                <w:tab w:val="left" w:pos="1396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нормы</w:t>
            </w:r>
            <w:r>
              <w:rPr>
                <w:sz w:val="24"/>
              </w:rPr>
              <w:tab/>
              <w:t>правопорядка,</w:t>
            </w:r>
          </w:p>
        </w:tc>
        <w:tc>
          <w:tcPr>
            <w:tcW w:w="3567" w:type="dxa"/>
            <w:tcBorders>
              <w:top w:val="nil"/>
              <w:bottom w:val="nil"/>
            </w:tcBorders>
          </w:tcPr>
          <w:p w:rsidR="005820D6" w:rsidRDefault="00FE1A5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принципам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 xml:space="preserve">культуры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 xml:space="preserve">мира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514" w:type="dxa"/>
            <w:tcBorders>
              <w:top w:val="nil"/>
              <w:bottom w:val="nil"/>
            </w:tcBorders>
          </w:tcPr>
          <w:p w:rsidR="005820D6" w:rsidRDefault="00FE1A5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совершения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правонарушений;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5820D6" w:rsidRDefault="00FE1A5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классного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820D6" w:rsidRDefault="00FE1A5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</w:tr>
      <w:tr w:rsidR="005820D6">
        <w:trPr>
          <w:trHeight w:val="276"/>
        </w:trPr>
        <w:tc>
          <w:tcPr>
            <w:tcW w:w="576" w:type="dxa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5820D6" w:rsidRDefault="00FE1A5F">
            <w:pPr>
              <w:pStyle w:val="TableParagraph"/>
              <w:tabs>
                <w:tab w:val="left" w:pos="2024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следующий</w:t>
            </w:r>
            <w:r>
              <w:rPr>
                <w:sz w:val="24"/>
              </w:rPr>
              <w:tab/>
              <w:t>идеалам</w:t>
            </w:r>
          </w:p>
        </w:tc>
        <w:tc>
          <w:tcPr>
            <w:tcW w:w="3567" w:type="dxa"/>
            <w:tcBorders>
              <w:top w:val="nil"/>
              <w:bottom w:val="nil"/>
            </w:tcBorders>
          </w:tcPr>
          <w:p w:rsidR="005820D6" w:rsidRDefault="00FE1A5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правовой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</w:p>
        </w:tc>
        <w:tc>
          <w:tcPr>
            <w:tcW w:w="3514" w:type="dxa"/>
            <w:tcBorders>
              <w:top w:val="nil"/>
              <w:bottom w:val="nil"/>
            </w:tcBorders>
          </w:tcPr>
          <w:p w:rsidR="005820D6" w:rsidRDefault="00FE1A5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отсутствие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фактов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постановки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5820D6" w:rsidRDefault="00FE1A5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(социального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педагога)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820D6" w:rsidRDefault="00FE1A5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Зам.директора</w:t>
            </w:r>
            <w:proofErr w:type="spellEnd"/>
            <w:r>
              <w:rPr>
                <w:sz w:val="24"/>
              </w:rPr>
              <w:t xml:space="preserve"> по ВР</w:t>
            </w:r>
          </w:p>
        </w:tc>
      </w:tr>
      <w:tr w:rsidR="005820D6">
        <w:trPr>
          <w:trHeight w:val="275"/>
        </w:trPr>
        <w:tc>
          <w:tcPr>
            <w:tcW w:w="576" w:type="dxa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5820D6" w:rsidRDefault="00FE1A5F">
            <w:pPr>
              <w:pStyle w:val="TableParagraph"/>
              <w:tabs>
                <w:tab w:val="left" w:pos="1842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гражданского</w:t>
            </w:r>
            <w:r>
              <w:rPr>
                <w:sz w:val="24"/>
              </w:rPr>
              <w:tab/>
              <w:t>общества,</w:t>
            </w:r>
          </w:p>
        </w:tc>
        <w:tc>
          <w:tcPr>
            <w:tcW w:w="3567" w:type="dxa"/>
            <w:tcBorders>
              <w:top w:val="nil"/>
              <w:bottom w:val="nil"/>
            </w:tcBorders>
          </w:tcPr>
          <w:p w:rsidR="005820D6" w:rsidRDefault="00FE1A5F">
            <w:pPr>
              <w:pStyle w:val="TableParagraph"/>
              <w:tabs>
                <w:tab w:val="left" w:pos="1290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основ</w:t>
            </w:r>
            <w:r>
              <w:rPr>
                <w:sz w:val="24"/>
              </w:rPr>
              <w:tab/>
              <w:t>антикоррупционного</w:t>
            </w:r>
          </w:p>
        </w:tc>
        <w:tc>
          <w:tcPr>
            <w:tcW w:w="3514" w:type="dxa"/>
            <w:tcBorders>
              <w:top w:val="nil"/>
              <w:bottom w:val="nil"/>
            </w:tcBorders>
          </w:tcPr>
          <w:p w:rsidR="005820D6" w:rsidRDefault="00FE1A5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учет;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spacing w:line="256" w:lineRule="exact"/>
              <w:rPr>
                <w:sz w:val="24"/>
              </w:rPr>
            </w:pPr>
          </w:p>
        </w:tc>
      </w:tr>
      <w:tr w:rsidR="005820D6">
        <w:trPr>
          <w:trHeight w:val="276"/>
        </w:trPr>
        <w:tc>
          <w:tcPr>
            <w:tcW w:w="576" w:type="dxa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5820D6" w:rsidRDefault="00FE1A5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обеспечения</w:t>
            </w:r>
          </w:p>
        </w:tc>
        <w:tc>
          <w:tcPr>
            <w:tcW w:w="3567" w:type="dxa"/>
            <w:tcBorders>
              <w:top w:val="nil"/>
              <w:bottom w:val="nil"/>
            </w:tcBorders>
          </w:tcPr>
          <w:p w:rsidR="005820D6" w:rsidRDefault="00FE1A5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мировоззрения);</w:t>
            </w:r>
          </w:p>
        </w:tc>
        <w:tc>
          <w:tcPr>
            <w:tcW w:w="3514" w:type="dxa"/>
            <w:tcBorders>
              <w:top w:val="nil"/>
              <w:bottom w:val="nil"/>
            </w:tcBorders>
          </w:tcPr>
          <w:p w:rsidR="005820D6" w:rsidRDefault="00FE1A5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отсутствие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фактов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</w:tr>
      <w:tr w:rsidR="005820D6">
        <w:trPr>
          <w:trHeight w:val="275"/>
        </w:trPr>
        <w:tc>
          <w:tcPr>
            <w:tcW w:w="576" w:type="dxa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5820D6" w:rsidRDefault="00FE1A5F">
            <w:pPr>
              <w:pStyle w:val="TableParagraph"/>
              <w:tabs>
                <w:tab w:val="left" w:pos="1906"/>
                <w:tab w:val="left" w:pos="2736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безопасности,</w:t>
            </w:r>
            <w:r>
              <w:rPr>
                <w:sz w:val="24"/>
              </w:rPr>
              <w:tab/>
              <w:t>прав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3567" w:type="dxa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3514" w:type="dxa"/>
            <w:tcBorders>
              <w:top w:val="nil"/>
              <w:bottom w:val="nil"/>
            </w:tcBorders>
          </w:tcPr>
          <w:p w:rsidR="005820D6" w:rsidRDefault="00FE1A5F">
            <w:pPr>
              <w:pStyle w:val="TableParagraph"/>
              <w:tabs>
                <w:tab w:val="left" w:pos="1643"/>
                <w:tab w:val="left" w:pos="3277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идеологии</w:t>
            </w:r>
            <w:r>
              <w:rPr>
                <w:sz w:val="24"/>
              </w:rPr>
              <w:tab/>
              <w:t>терроризма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</w:tr>
      <w:tr w:rsidR="005820D6">
        <w:trPr>
          <w:trHeight w:val="828"/>
        </w:trPr>
        <w:tc>
          <w:tcPr>
            <w:tcW w:w="576" w:type="dxa"/>
            <w:tcBorders>
              <w:top w:val="nil"/>
              <w:bottom w:val="nil"/>
            </w:tcBorders>
          </w:tcPr>
          <w:p w:rsidR="005820D6" w:rsidRDefault="00FE1A5F">
            <w:pPr>
              <w:pStyle w:val="TableParagraph"/>
              <w:spacing w:before="136"/>
              <w:ind w:left="230" w:right="77" w:hanging="87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5820D6" w:rsidRDefault="00FE1A5F">
            <w:pPr>
              <w:pStyle w:val="TableParagraph"/>
              <w:ind w:left="107" w:right="88"/>
              <w:rPr>
                <w:sz w:val="24"/>
              </w:rPr>
            </w:pPr>
            <w:r>
              <w:rPr>
                <w:sz w:val="24"/>
              </w:rPr>
              <w:t>свобод граждан России.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Лояльный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установкам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820D6" w:rsidRDefault="00FE1A5F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проявлениям</w:t>
            </w:r>
          </w:p>
        </w:tc>
        <w:tc>
          <w:tcPr>
            <w:tcW w:w="3567" w:type="dxa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4"/>
              </w:rPr>
            </w:pPr>
          </w:p>
        </w:tc>
        <w:tc>
          <w:tcPr>
            <w:tcW w:w="3514" w:type="dxa"/>
            <w:tcBorders>
              <w:top w:val="nil"/>
              <w:bottom w:val="nil"/>
            </w:tcBorders>
          </w:tcPr>
          <w:p w:rsidR="005820D6" w:rsidRDefault="00FE1A5F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экстремизма;</w:t>
            </w:r>
          </w:p>
          <w:p w:rsidR="005820D6" w:rsidRDefault="00FE1A5F">
            <w:pPr>
              <w:pStyle w:val="TableParagraph"/>
              <w:spacing w:line="270" w:lineRule="atLeast"/>
              <w:ind w:left="108" w:right="8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отсутствие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конфликтов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основанных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4"/>
              </w:rPr>
            </w:pPr>
          </w:p>
        </w:tc>
      </w:tr>
      <w:tr w:rsidR="005820D6">
        <w:trPr>
          <w:trHeight w:val="276"/>
        </w:trPr>
        <w:tc>
          <w:tcPr>
            <w:tcW w:w="576" w:type="dxa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5820D6" w:rsidRDefault="00FE1A5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представителей</w:t>
            </w:r>
          </w:p>
        </w:tc>
        <w:tc>
          <w:tcPr>
            <w:tcW w:w="3567" w:type="dxa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3514" w:type="dxa"/>
            <w:tcBorders>
              <w:top w:val="nil"/>
              <w:bottom w:val="nil"/>
            </w:tcBorders>
          </w:tcPr>
          <w:p w:rsidR="005820D6" w:rsidRDefault="00FE1A5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межнациональной,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</w:tr>
      <w:tr w:rsidR="005820D6">
        <w:trPr>
          <w:trHeight w:val="276"/>
        </w:trPr>
        <w:tc>
          <w:tcPr>
            <w:tcW w:w="576" w:type="dxa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5820D6" w:rsidRDefault="00FE1A5F">
            <w:pPr>
              <w:pStyle w:val="TableParagraph"/>
              <w:tabs>
                <w:tab w:val="left" w:pos="1543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субкультур,</w:t>
            </w:r>
            <w:r>
              <w:rPr>
                <w:sz w:val="24"/>
              </w:rPr>
              <w:tab/>
              <w:t>отличающий</w:t>
            </w:r>
          </w:p>
        </w:tc>
        <w:tc>
          <w:tcPr>
            <w:tcW w:w="3567" w:type="dxa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3514" w:type="dxa"/>
            <w:tcBorders>
              <w:top w:val="nil"/>
              <w:bottom w:val="nil"/>
            </w:tcBorders>
          </w:tcPr>
          <w:p w:rsidR="005820D6" w:rsidRDefault="00FE1A5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межрелигиозной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почве;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</w:tr>
      <w:tr w:rsidR="005820D6">
        <w:trPr>
          <w:trHeight w:val="276"/>
        </w:trPr>
        <w:tc>
          <w:tcPr>
            <w:tcW w:w="576" w:type="dxa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5820D6" w:rsidRDefault="00FE1A5F">
            <w:pPr>
              <w:pStyle w:val="TableParagraph"/>
              <w:tabs>
                <w:tab w:val="left" w:pos="886"/>
                <w:tab w:val="left" w:pos="1637"/>
                <w:tab w:val="left" w:pos="2760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z w:val="24"/>
              </w:rPr>
              <w:tab/>
              <w:t>от</w:t>
            </w:r>
            <w:r>
              <w:rPr>
                <w:sz w:val="24"/>
              </w:rPr>
              <w:tab/>
              <w:t>групп</w:t>
            </w:r>
            <w:r>
              <w:rPr>
                <w:sz w:val="24"/>
              </w:rPr>
              <w:tab/>
              <w:t>с</w:t>
            </w:r>
          </w:p>
        </w:tc>
        <w:tc>
          <w:tcPr>
            <w:tcW w:w="3567" w:type="dxa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3514" w:type="dxa"/>
            <w:tcBorders>
              <w:top w:val="nil"/>
              <w:bottom w:val="nil"/>
            </w:tcBorders>
          </w:tcPr>
          <w:p w:rsidR="005820D6" w:rsidRDefault="00FE1A5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отсутствие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фактов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нарушения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</w:tr>
      <w:tr w:rsidR="005820D6">
        <w:trPr>
          <w:trHeight w:val="275"/>
        </w:trPr>
        <w:tc>
          <w:tcPr>
            <w:tcW w:w="576" w:type="dxa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5820D6" w:rsidRDefault="00FE1A5F">
            <w:pPr>
              <w:pStyle w:val="TableParagraph"/>
              <w:tabs>
                <w:tab w:val="left" w:pos="2736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деструктивным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3567" w:type="dxa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3514" w:type="dxa"/>
            <w:tcBorders>
              <w:top w:val="nil"/>
              <w:bottom w:val="nil"/>
            </w:tcBorders>
          </w:tcPr>
          <w:p w:rsidR="005820D6" w:rsidRDefault="00FE1A5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коррупционного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характера;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</w:tr>
      <w:tr w:rsidR="005820D6">
        <w:trPr>
          <w:trHeight w:val="275"/>
        </w:trPr>
        <w:tc>
          <w:tcPr>
            <w:tcW w:w="576" w:type="dxa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5820D6" w:rsidRDefault="00FE1A5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девиантным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поведением.</w:t>
            </w:r>
          </w:p>
        </w:tc>
        <w:tc>
          <w:tcPr>
            <w:tcW w:w="3567" w:type="dxa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3514" w:type="dxa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</w:tr>
      <w:tr w:rsidR="005820D6">
        <w:trPr>
          <w:trHeight w:val="276"/>
        </w:trPr>
        <w:tc>
          <w:tcPr>
            <w:tcW w:w="576" w:type="dxa"/>
            <w:tcBorders>
              <w:top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</w:tcBorders>
          </w:tcPr>
          <w:p w:rsidR="005820D6" w:rsidRDefault="00FE1A5F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Демонстрирующий</w:t>
            </w:r>
          </w:p>
        </w:tc>
        <w:tc>
          <w:tcPr>
            <w:tcW w:w="3567" w:type="dxa"/>
            <w:tcBorders>
              <w:top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3514" w:type="dxa"/>
            <w:tcBorders>
              <w:top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</w:tr>
    </w:tbl>
    <w:p w:rsidR="005820D6" w:rsidRDefault="005820D6">
      <w:pPr>
        <w:rPr>
          <w:sz w:val="20"/>
        </w:rPr>
        <w:sectPr w:rsidR="005820D6">
          <w:pgSz w:w="16840" w:h="11910" w:orient="landscape"/>
          <w:pgMar w:top="1100" w:right="560" w:bottom="1400" w:left="160" w:header="0" w:footer="1216" w:gutter="0"/>
          <w:cols w:space="720"/>
        </w:sectPr>
      </w:pPr>
    </w:p>
    <w:p w:rsidR="005820D6" w:rsidRDefault="005820D6">
      <w:pPr>
        <w:pStyle w:val="a3"/>
        <w:spacing w:before="3"/>
        <w:rPr>
          <w:sz w:val="2"/>
        </w:rPr>
      </w:pPr>
    </w:p>
    <w:tbl>
      <w:tblPr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"/>
        <w:gridCol w:w="1671"/>
        <w:gridCol w:w="1305"/>
        <w:gridCol w:w="3225"/>
        <w:gridCol w:w="341"/>
        <w:gridCol w:w="3513"/>
        <w:gridCol w:w="2836"/>
        <w:gridCol w:w="1362"/>
        <w:gridCol w:w="1046"/>
      </w:tblGrid>
      <w:tr w:rsidR="005820D6">
        <w:trPr>
          <w:trHeight w:val="278"/>
        </w:trPr>
        <w:tc>
          <w:tcPr>
            <w:tcW w:w="576" w:type="dxa"/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gridSpan w:val="2"/>
          </w:tcPr>
          <w:p w:rsidR="005820D6" w:rsidRDefault="00FE1A5F">
            <w:pPr>
              <w:pStyle w:val="TableParagraph"/>
              <w:spacing w:before="1" w:line="257" w:lineRule="exact"/>
              <w:ind w:left="1273" w:right="12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Л.Р</w:t>
            </w:r>
          </w:p>
        </w:tc>
        <w:tc>
          <w:tcPr>
            <w:tcW w:w="3566" w:type="dxa"/>
            <w:gridSpan w:val="2"/>
          </w:tcPr>
          <w:p w:rsidR="005820D6" w:rsidRDefault="00FE1A5F">
            <w:pPr>
              <w:pStyle w:val="TableParagraph"/>
              <w:spacing w:before="1" w:line="257" w:lineRule="exact"/>
              <w:ind w:left="1223" w:right="12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</w:p>
        </w:tc>
        <w:tc>
          <w:tcPr>
            <w:tcW w:w="3513" w:type="dxa"/>
          </w:tcPr>
          <w:p w:rsidR="005820D6" w:rsidRDefault="00FE1A5F">
            <w:pPr>
              <w:pStyle w:val="TableParagraph"/>
              <w:spacing w:before="1" w:line="257" w:lineRule="exact"/>
              <w:ind w:left="1119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</w:p>
        </w:tc>
        <w:tc>
          <w:tcPr>
            <w:tcW w:w="2836" w:type="dxa"/>
          </w:tcPr>
          <w:p w:rsidR="005820D6" w:rsidRDefault="00FE1A5F">
            <w:pPr>
              <w:pStyle w:val="TableParagraph"/>
              <w:spacing w:before="1" w:line="257" w:lineRule="exact"/>
              <w:ind w:left="491"/>
              <w:rPr>
                <w:b/>
                <w:sz w:val="24"/>
              </w:rPr>
            </w:pPr>
            <w:r>
              <w:rPr>
                <w:b/>
                <w:sz w:val="24"/>
              </w:rPr>
              <w:t>Инструментарий</w:t>
            </w:r>
          </w:p>
        </w:tc>
        <w:tc>
          <w:tcPr>
            <w:tcW w:w="2408" w:type="dxa"/>
            <w:gridSpan w:val="2"/>
          </w:tcPr>
          <w:p w:rsidR="005820D6" w:rsidRDefault="00FE1A5F">
            <w:pPr>
              <w:pStyle w:val="TableParagraph"/>
              <w:spacing w:before="1" w:line="257" w:lineRule="exact"/>
              <w:ind w:left="363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5820D6">
        <w:trPr>
          <w:trHeight w:val="1103"/>
        </w:trPr>
        <w:tc>
          <w:tcPr>
            <w:tcW w:w="576" w:type="dxa"/>
          </w:tcPr>
          <w:p w:rsidR="005820D6" w:rsidRDefault="005820D6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  <w:gridSpan w:val="2"/>
          </w:tcPr>
          <w:p w:rsidR="005820D6" w:rsidRDefault="00FE1A5F">
            <w:pPr>
              <w:pStyle w:val="TableParagraph"/>
              <w:tabs>
                <w:tab w:val="left" w:pos="2739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неприятие</w:t>
            </w:r>
            <w:r>
              <w:rPr>
                <w:sz w:val="24"/>
              </w:rPr>
              <w:tab/>
              <w:t>и</w:t>
            </w:r>
          </w:p>
          <w:p w:rsidR="005820D6" w:rsidRDefault="00FE1A5F">
            <w:pPr>
              <w:pStyle w:val="TableParagraph"/>
              <w:tabs>
                <w:tab w:val="left" w:pos="2052"/>
              </w:tabs>
              <w:spacing w:line="270" w:lineRule="atLeast"/>
              <w:ind w:left="107" w:right="96"/>
              <w:rPr>
                <w:sz w:val="24"/>
              </w:rPr>
            </w:pPr>
            <w:r>
              <w:rPr>
                <w:sz w:val="24"/>
              </w:rPr>
              <w:t>предупреждающий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опасное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окружающих</w:t>
            </w:r>
          </w:p>
        </w:tc>
        <w:tc>
          <w:tcPr>
            <w:tcW w:w="3566" w:type="dxa"/>
            <w:gridSpan w:val="2"/>
          </w:tcPr>
          <w:p w:rsidR="005820D6" w:rsidRDefault="005820D6">
            <w:pPr>
              <w:pStyle w:val="TableParagraph"/>
              <w:rPr>
                <w:sz w:val="24"/>
              </w:rPr>
            </w:pPr>
          </w:p>
        </w:tc>
        <w:tc>
          <w:tcPr>
            <w:tcW w:w="3513" w:type="dxa"/>
          </w:tcPr>
          <w:p w:rsidR="005820D6" w:rsidRDefault="005820D6">
            <w:pPr>
              <w:pStyle w:val="TableParagraph"/>
              <w:rPr>
                <w:sz w:val="24"/>
              </w:rPr>
            </w:pPr>
          </w:p>
        </w:tc>
        <w:tc>
          <w:tcPr>
            <w:tcW w:w="2836" w:type="dxa"/>
          </w:tcPr>
          <w:p w:rsidR="005820D6" w:rsidRDefault="005820D6">
            <w:pPr>
              <w:pStyle w:val="TableParagraph"/>
              <w:rPr>
                <w:sz w:val="24"/>
              </w:rPr>
            </w:pPr>
          </w:p>
        </w:tc>
        <w:tc>
          <w:tcPr>
            <w:tcW w:w="2408" w:type="dxa"/>
            <w:gridSpan w:val="2"/>
          </w:tcPr>
          <w:p w:rsidR="005820D6" w:rsidRDefault="005820D6">
            <w:pPr>
              <w:pStyle w:val="TableParagraph"/>
              <w:rPr>
                <w:sz w:val="24"/>
              </w:rPr>
            </w:pPr>
          </w:p>
        </w:tc>
      </w:tr>
      <w:tr w:rsidR="005820D6">
        <w:trPr>
          <w:trHeight w:val="275"/>
        </w:trPr>
        <w:tc>
          <w:tcPr>
            <w:tcW w:w="576" w:type="dxa"/>
            <w:tcBorders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gridSpan w:val="2"/>
            <w:tcBorders>
              <w:bottom w:val="nil"/>
            </w:tcBorders>
          </w:tcPr>
          <w:p w:rsidR="005820D6" w:rsidRDefault="00FE1A5F">
            <w:pPr>
              <w:pStyle w:val="TableParagraph"/>
              <w:spacing w:line="255" w:lineRule="exact"/>
              <w:ind w:left="141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4.1.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225" w:type="dxa"/>
            <w:tcBorders>
              <w:bottom w:val="nil"/>
              <w:right w:val="nil"/>
            </w:tcBorders>
          </w:tcPr>
          <w:p w:rsidR="005820D6" w:rsidRDefault="00FE1A5F">
            <w:pPr>
              <w:pStyle w:val="TableParagraph"/>
              <w:tabs>
                <w:tab w:val="left" w:pos="458"/>
                <w:tab w:val="left" w:pos="2164"/>
              </w:tabs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демонстрация</w:t>
            </w:r>
            <w:r>
              <w:rPr>
                <w:sz w:val="24"/>
              </w:rPr>
              <w:tab/>
              <w:t>интереса</w:t>
            </w:r>
          </w:p>
        </w:tc>
        <w:tc>
          <w:tcPr>
            <w:tcW w:w="341" w:type="dxa"/>
            <w:tcBorders>
              <w:left w:val="nil"/>
              <w:bottom w:val="nil"/>
            </w:tcBorders>
          </w:tcPr>
          <w:p w:rsidR="005820D6" w:rsidRDefault="00FE1A5F">
            <w:pPr>
              <w:pStyle w:val="TableParagraph"/>
              <w:spacing w:line="255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  <w:tc>
          <w:tcPr>
            <w:tcW w:w="3513" w:type="dxa"/>
            <w:tcBorders>
              <w:bottom w:val="nil"/>
            </w:tcBorders>
          </w:tcPr>
          <w:p w:rsidR="005820D6" w:rsidRDefault="00FE1A5F">
            <w:pPr>
              <w:pStyle w:val="TableParagraph"/>
              <w:tabs>
                <w:tab w:val="left" w:pos="1054"/>
                <w:tab w:val="left" w:pos="3031"/>
              </w:tabs>
              <w:spacing w:line="255" w:lineRule="exact"/>
              <w:ind w:left="14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стабильная</w:t>
            </w:r>
            <w:r>
              <w:rPr>
                <w:sz w:val="24"/>
              </w:rPr>
              <w:tab/>
              <w:t>или</w:t>
            </w:r>
          </w:p>
        </w:tc>
        <w:tc>
          <w:tcPr>
            <w:tcW w:w="2836" w:type="dxa"/>
            <w:tcBorders>
              <w:bottom w:val="nil"/>
            </w:tcBorders>
          </w:tcPr>
          <w:p w:rsidR="005820D6" w:rsidRDefault="00FE1A5F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</w:p>
        </w:tc>
        <w:tc>
          <w:tcPr>
            <w:tcW w:w="2408" w:type="dxa"/>
            <w:gridSpan w:val="2"/>
            <w:tcBorders>
              <w:bottom w:val="nil"/>
            </w:tcBorders>
          </w:tcPr>
          <w:p w:rsidR="005820D6" w:rsidRDefault="00FE1A5F">
            <w:pPr>
              <w:pStyle w:val="TableParagraph"/>
              <w:spacing w:line="255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Классный</w:t>
            </w:r>
          </w:p>
        </w:tc>
      </w:tr>
      <w:tr w:rsidR="005820D6">
        <w:trPr>
          <w:trHeight w:val="275"/>
        </w:trPr>
        <w:tc>
          <w:tcPr>
            <w:tcW w:w="576" w:type="dxa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gridSpan w:val="2"/>
            <w:tcBorders>
              <w:top w:val="nil"/>
              <w:bottom w:val="nil"/>
            </w:tcBorders>
          </w:tcPr>
          <w:p w:rsidR="005820D6" w:rsidRDefault="00FE1A5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демонстрирующий</w:t>
            </w:r>
          </w:p>
        </w:tc>
        <w:tc>
          <w:tcPr>
            <w:tcW w:w="3225" w:type="dxa"/>
            <w:tcBorders>
              <w:top w:val="nil"/>
              <w:bottom w:val="nil"/>
              <w:right w:val="nil"/>
            </w:tcBorders>
          </w:tcPr>
          <w:p w:rsidR="005820D6" w:rsidRDefault="00FE1A5F">
            <w:pPr>
              <w:pStyle w:val="TableParagraph"/>
              <w:tabs>
                <w:tab w:val="left" w:pos="969"/>
                <w:tab w:val="left" w:pos="1784"/>
                <w:tab w:val="left" w:pos="2127"/>
                <w:tab w:val="left" w:pos="2983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учебе,</w:t>
            </w:r>
            <w:r>
              <w:rPr>
                <w:sz w:val="24"/>
              </w:rPr>
              <w:tab/>
              <w:t>труду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целом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</w:tcBorders>
          </w:tcPr>
          <w:p w:rsidR="005820D6" w:rsidRDefault="00FE1A5F">
            <w:pPr>
              <w:pStyle w:val="TableParagraph"/>
              <w:spacing w:line="256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  <w:tc>
          <w:tcPr>
            <w:tcW w:w="3513" w:type="dxa"/>
            <w:tcBorders>
              <w:top w:val="nil"/>
              <w:bottom w:val="nil"/>
            </w:tcBorders>
          </w:tcPr>
          <w:p w:rsidR="005820D6" w:rsidRDefault="00FE1A5F">
            <w:pPr>
              <w:pStyle w:val="TableParagraph"/>
              <w:tabs>
                <w:tab w:val="left" w:pos="2419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положительная</w:t>
            </w:r>
            <w:r>
              <w:rPr>
                <w:sz w:val="24"/>
              </w:rPr>
              <w:tab/>
              <w:t>динамика</w:t>
            </w: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5820D6" w:rsidRDefault="00FE1A5F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классного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руководителя;</w:t>
            </w:r>
          </w:p>
        </w:tc>
        <w:tc>
          <w:tcPr>
            <w:tcW w:w="2408" w:type="dxa"/>
            <w:gridSpan w:val="2"/>
            <w:tcBorders>
              <w:top w:val="nil"/>
              <w:bottom w:val="nil"/>
            </w:tcBorders>
          </w:tcPr>
          <w:p w:rsidR="005820D6" w:rsidRDefault="00FE1A5F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руководитель,</w:t>
            </w:r>
          </w:p>
        </w:tc>
      </w:tr>
      <w:tr w:rsidR="005820D6">
        <w:trPr>
          <w:trHeight w:val="276"/>
        </w:trPr>
        <w:tc>
          <w:tcPr>
            <w:tcW w:w="576" w:type="dxa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gridSpan w:val="2"/>
            <w:tcBorders>
              <w:top w:val="nil"/>
              <w:bottom w:val="nil"/>
            </w:tcBorders>
          </w:tcPr>
          <w:p w:rsidR="005820D6" w:rsidRDefault="00FE1A5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уважение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</w:p>
        </w:tc>
        <w:tc>
          <w:tcPr>
            <w:tcW w:w="3225" w:type="dxa"/>
            <w:tcBorders>
              <w:top w:val="nil"/>
              <w:bottom w:val="nil"/>
              <w:right w:val="nil"/>
            </w:tcBorders>
          </w:tcPr>
          <w:p w:rsidR="005820D6" w:rsidRDefault="00FE1A5F">
            <w:pPr>
              <w:pStyle w:val="TableParagraph"/>
              <w:tabs>
                <w:tab w:val="left" w:pos="1626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будущей</w:t>
            </w:r>
            <w:r>
              <w:rPr>
                <w:sz w:val="24"/>
              </w:rPr>
              <w:tab/>
              <w:t>профессии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</w:tcBorders>
          </w:tcPr>
          <w:p w:rsidR="005820D6" w:rsidRDefault="00FE1A5F">
            <w:pPr>
              <w:pStyle w:val="TableParagraph"/>
              <w:spacing w:line="256" w:lineRule="exact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3513" w:type="dxa"/>
            <w:tcBorders>
              <w:top w:val="nil"/>
              <w:bottom w:val="nil"/>
            </w:tcBorders>
          </w:tcPr>
          <w:p w:rsidR="005820D6" w:rsidRDefault="00FE1A5F">
            <w:pPr>
              <w:pStyle w:val="TableParagraph"/>
              <w:tabs>
                <w:tab w:val="left" w:pos="2561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  <w:r>
              <w:rPr>
                <w:sz w:val="24"/>
              </w:rPr>
              <w:tab/>
              <w:t>учебной</w:t>
            </w: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5820D6" w:rsidRDefault="00FE1A5F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портфолио</w:t>
            </w:r>
          </w:p>
        </w:tc>
        <w:tc>
          <w:tcPr>
            <w:tcW w:w="1362" w:type="dxa"/>
            <w:tcBorders>
              <w:top w:val="nil"/>
              <w:bottom w:val="nil"/>
              <w:right w:val="nil"/>
            </w:tcBorders>
          </w:tcPr>
          <w:p w:rsidR="005820D6" w:rsidRDefault="00FE1A5F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мастер п/о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</w:tcBorders>
          </w:tcPr>
          <w:p w:rsidR="005820D6" w:rsidRDefault="005820D6">
            <w:pPr>
              <w:pStyle w:val="TableParagraph"/>
              <w:spacing w:line="256" w:lineRule="exact"/>
              <w:rPr>
                <w:sz w:val="24"/>
              </w:rPr>
            </w:pPr>
          </w:p>
        </w:tc>
      </w:tr>
      <w:tr w:rsidR="005820D6">
        <w:trPr>
          <w:trHeight w:val="276"/>
        </w:trPr>
        <w:tc>
          <w:tcPr>
            <w:tcW w:w="576" w:type="dxa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1671" w:type="dxa"/>
            <w:tcBorders>
              <w:top w:val="nil"/>
              <w:bottom w:val="nil"/>
              <w:right w:val="nil"/>
            </w:tcBorders>
          </w:tcPr>
          <w:p w:rsidR="005820D6" w:rsidRDefault="00FE1A5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осознающий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</w:tcBorders>
          </w:tcPr>
          <w:p w:rsidR="005820D6" w:rsidRDefault="00FE1A5F">
            <w:pPr>
              <w:pStyle w:val="TableParagraph"/>
              <w:spacing w:line="256" w:lineRule="exact"/>
              <w:ind w:left="269"/>
              <w:rPr>
                <w:sz w:val="24"/>
              </w:rPr>
            </w:pPr>
            <w:r>
              <w:rPr>
                <w:sz w:val="24"/>
              </w:rPr>
              <w:t>ценность</w:t>
            </w:r>
          </w:p>
        </w:tc>
        <w:tc>
          <w:tcPr>
            <w:tcW w:w="3566" w:type="dxa"/>
            <w:gridSpan w:val="2"/>
            <w:tcBorders>
              <w:top w:val="nil"/>
              <w:bottom w:val="nil"/>
            </w:tcBorders>
          </w:tcPr>
          <w:p w:rsidR="005820D6" w:rsidRDefault="00FE1A5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частности;</w:t>
            </w:r>
          </w:p>
        </w:tc>
        <w:tc>
          <w:tcPr>
            <w:tcW w:w="3513" w:type="dxa"/>
            <w:tcBorders>
              <w:top w:val="nil"/>
              <w:bottom w:val="nil"/>
            </w:tcBorders>
          </w:tcPr>
          <w:p w:rsidR="005820D6" w:rsidRDefault="00FE1A5F">
            <w:pPr>
              <w:pStyle w:val="TableParagraph"/>
              <w:tabs>
                <w:tab w:val="left" w:pos="3159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z w:val="24"/>
              </w:rPr>
              <w:tab/>
              <w:t>по</w:t>
            </w: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2408" w:type="dxa"/>
            <w:gridSpan w:val="2"/>
            <w:tcBorders>
              <w:top w:val="nil"/>
              <w:bottom w:val="nil"/>
            </w:tcBorders>
          </w:tcPr>
          <w:p w:rsidR="005820D6" w:rsidRDefault="00FE1A5F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преподаватели</w:t>
            </w:r>
          </w:p>
        </w:tc>
      </w:tr>
      <w:tr w:rsidR="005820D6">
        <w:trPr>
          <w:trHeight w:val="276"/>
        </w:trPr>
        <w:tc>
          <w:tcPr>
            <w:tcW w:w="576" w:type="dxa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gridSpan w:val="2"/>
            <w:tcBorders>
              <w:top w:val="nil"/>
              <w:bottom w:val="nil"/>
            </w:tcBorders>
          </w:tcPr>
          <w:p w:rsidR="005820D6" w:rsidRDefault="00FE1A5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собственного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</w:tc>
        <w:tc>
          <w:tcPr>
            <w:tcW w:w="3566" w:type="dxa"/>
            <w:gridSpan w:val="2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3513" w:type="dxa"/>
            <w:tcBorders>
              <w:top w:val="nil"/>
              <w:bottom w:val="nil"/>
            </w:tcBorders>
          </w:tcPr>
          <w:p w:rsidR="005820D6" w:rsidRDefault="00FE1A5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программе;</w:t>
            </w: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2408" w:type="dxa"/>
            <w:gridSpan w:val="2"/>
            <w:tcBorders>
              <w:top w:val="nil"/>
              <w:bottom w:val="nil"/>
            </w:tcBorders>
          </w:tcPr>
          <w:p w:rsidR="005820D6" w:rsidRDefault="00FE1A5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спец.дисциплин</w:t>
            </w:r>
            <w:proofErr w:type="spellEnd"/>
          </w:p>
        </w:tc>
      </w:tr>
      <w:tr w:rsidR="005820D6">
        <w:trPr>
          <w:trHeight w:val="275"/>
        </w:trPr>
        <w:tc>
          <w:tcPr>
            <w:tcW w:w="576" w:type="dxa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gridSpan w:val="2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3566" w:type="dxa"/>
            <w:gridSpan w:val="2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3513" w:type="dxa"/>
            <w:tcBorders>
              <w:top w:val="nil"/>
              <w:bottom w:val="nil"/>
            </w:tcBorders>
          </w:tcPr>
          <w:p w:rsidR="005820D6" w:rsidRDefault="00FE1A5F">
            <w:pPr>
              <w:pStyle w:val="TableParagraph"/>
              <w:tabs>
                <w:tab w:val="left" w:pos="459"/>
                <w:tab w:val="left" w:pos="1711"/>
                <w:tab w:val="left" w:pos="2183"/>
              </w:tabs>
              <w:spacing w:line="256" w:lineRule="exact"/>
              <w:ind w:left="14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обучается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программах</w:t>
            </w: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2408" w:type="dxa"/>
            <w:gridSpan w:val="2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spacing w:line="256" w:lineRule="exact"/>
              <w:ind w:left="111"/>
              <w:rPr>
                <w:sz w:val="24"/>
              </w:rPr>
            </w:pPr>
          </w:p>
        </w:tc>
      </w:tr>
      <w:tr w:rsidR="005820D6">
        <w:trPr>
          <w:trHeight w:val="275"/>
        </w:trPr>
        <w:tc>
          <w:tcPr>
            <w:tcW w:w="576" w:type="dxa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gridSpan w:val="2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3566" w:type="dxa"/>
            <w:gridSpan w:val="2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3513" w:type="dxa"/>
            <w:tcBorders>
              <w:top w:val="nil"/>
              <w:bottom w:val="nil"/>
            </w:tcBorders>
          </w:tcPr>
          <w:p w:rsidR="005820D6" w:rsidRDefault="00FE1A5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2408" w:type="dxa"/>
            <w:gridSpan w:val="2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</w:tr>
      <w:tr w:rsidR="005820D6">
        <w:trPr>
          <w:trHeight w:val="276"/>
        </w:trPr>
        <w:tc>
          <w:tcPr>
            <w:tcW w:w="576" w:type="dxa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gridSpan w:val="2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3566" w:type="dxa"/>
            <w:gridSpan w:val="2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3513" w:type="dxa"/>
            <w:tcBorders>
              <w:top w:val="nil"/>
              <w:bottom w:val="nil"/>
            </w:tcBorders>
          </w:tcPr>
          <w:p w:rsidR="005820D6" w:rsidRDefault="00FE1A5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2408" w:type="dxa"/>
            <w:gridSpan w:val="2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</w:tr>
      <w:tr w:rsidR="005820D6">
        <w:trPr>
          <w:trHeight w:val="275"/>
        </w:trPr>
        <w:tc>
          <w:tcPr>
            <w:tcW w:w="576" w:type="dxa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gridSpan w:val="2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3566" w:type="dxa"/>
            <w:gridSpan w:val="2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3513" w:type="dxa"/>
            <w:tcBorders>
              <w:top w:val="nil"/>
              <w:bottom w:val="nil"/>
            </w:tcBorders>
          </w:tcPr>
          <w:p w:rsidR="005820D6" w:rsidRDefault="00FE1A5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образования;</w:t>
            </w: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2408" w:type="dxa"/>
            <w:gridSpan w:val="2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</w:tr>
      <w:tr w:rsidR="005820D6">
        <w:trPr>
          <w:trHeight w:val="276"/>
        </w:trPr>
        <w:tc>
          <w:tcPr>
            <w:tcW w:w="576" w:type="dxa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gridSpan w:val="2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3566" w:type="dxa"/>
            <w:gridSpan w:val="2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3513" w:type="dxa"/>
            <w:tcBorders>
              <w:top w:val="nil"/>
              <w:bottom w:val="nil"/>
            </w:tcBorders>
          </w:tcPr>
          <w:p w:rsidR="005820D6" w:rsidRDefault="00FE1A5F">
            <w:pPr>
              <w:pStyle w:val="TableParagraph"/>
              <w:spacing w:line="256" w:lineRule="exact"/>
              <w:ind w:left="14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отсутствие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пропусков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2408" w:type="dxa"/>
            <w:gridSpan w:val="2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</w:tr>
      <w:tr w:rsidR="005820D6">
        <w:trPr>
          <w:trHeight w:val="275"/>
        </w:trPr>
        <w:tc>
          <w:tcPr>
            <w:tcW w:w="576" w:type="dxa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gridSpan w:val="2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3566" w:type="dxa"/>
            <w:gridSpan w:val="2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3513" w:type="dxa"/>
            <w:tcBorders>
              <w:top w:val="nil"/>
              <w:bottom w:val="nil"/>
            </w:tcBorders>
          </w:tcPr>
          <w:p w:rsidR="005820D6" w:rsidRDefault="00FE1A5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неуважительным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причинам;</w:t>
            </w: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2408" w:type="dxa"/>
            <w:gridSpan w:val="2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</w:tr>
      <w:tr w:rsidR="005820D6">
        <w:trPr>
          <w:trHeight w:val="275"/>
        </w:trPr>
        <w:tc>
          <w:tcPr>
            <w:tcW w:w="576" w:type="dxa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gridSpan w:val="2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3566" w:type="dxa"/>
            <w:gridSpan w:val="2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3513" w:type="dxa"/>
            <w:tcBorders>
              <w:top w:val="nil"/>
              <w:bottom w:val="nil"/>
            </w:tcBorders>
          </w:tcPr>
          <w:p w:rsidR="005820D6" w:rsidRDefault="00FE1A5F">
            <w:pPr>
              <w:pStyle w:val="TableParagraph"/>
              <w:tabs>
                <w:tab w:val="left" w:pos="629"/>
                <w:tab w:val="left" w:pos="1822"/>
                <w:tab w:val="left" w:pos="2337"/>
              </w:tabs>
              <w:spacing w:line="256" w:lineRule="exact"/>
              <w:ind w:left="14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социально</w:t>
            </w: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2408" w:type="dxa"/>
            <w:gridSpan w:val="2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</w:tr>
      <w:tr w:rsidR="005820D6">
        <w:trPr>
          <w:trHeight w:val="276"/>
        </w:trPr>
        <w:tc>
          <w:tcPr>
            <w:tcW w:w="576" w:type="dxa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gridSpan w:val="2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3566" w:type="dxa"/>
            <w:gridSpan w:val="2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3513" w:type="dxa"/>
            <w:tcBorders>
              <w:top w:val="nil"/>
              <w:bottom w:val="nil"/>
            </w:tcBorders>
          </w:tcPr>
          <w:p w:rsidR="005820D6" w:rsidRDefault="00FE1A5F">
            <w:pPr>
              <w:pStyle w:val="TableParagraph"/>
              <w:tabs>
                <w:tab w:val="left" w:pos="2042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значимой</w:t>
            </w:r>
            <w:r>
              <w:rPr>
                <w:sz w:val="24"/>
              </w:rPr>
              <w:tab/>
              <w:t>деятельности</w:t>
            </w: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2408" w:type="dxa"/>
            <w:gridSpan w:val="2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</w:tr>
      <w:tr w:rsidR="005820D6">
        <w:trPr>
          <w:trHeight w:val="278"/>
        </w:trPr>
        <w:tc>
          <w:tcPr>
            <w:tcW w:w="576" w:type="dxa"/>
            <w:tcBorders>
              <w:top w:val="nil"/>
              <w:bottom w:val="nil"/>
            </w:tcBorders>
          </w:tcPr>
          <w:p w:rsidR="005820D6" w:rsidRDefault="00FE1A5F">
            <w:pPr>
              <w:pStyle w:val="TableParagraph"/>
              <w:spacing w:line="259" w:lineRule="exact"/>
              <w:ind w:left="123" w:right="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</w:p>
        </w:tc>
        <w:tc>
          <w:tcPr>
            <w:tcW w:w="2976" w:type="dxa"/>
            <w:gridSpan w:val="2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3566" w:type="dxa"/>
            <w:gridSpan w:val="2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3513" w:type="dxa"/>
            <w:tcBorders>
              <w:top w:val="nil"/>
              <w:bottom w:val="nil"/>
            </w:tcBorders>
          </w:tcPr>
          <w:p w:rsidR="005820D6" w:rsidRDefault="00FE1A5F">
            <w:pPr>
              <w:pStyle w:val="TableParagraph"/>
              <w:tabs>
                <w:tab w:val="left" w:pos="1759"/>
              </w:tabs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трудовой</w:t>
            </w:r>
            <w:r>
              <w:rPr>
                <w:sz w:val="24"/>
              </w:rPr>
              <w:tab/>
              <w:t>направленности</w:t>
            </w: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2408" w:type="dxa"/>
            <w:gridSpan w:val="2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</w:tr>
      <w:tr w:rsidR="005820D6">
        <w:trPr>
          <w:trHeight w:val="276"/>
        </w:trPr>
        <w:tc>
          <w:tcPr>
            <w:tcW w:w="576" w:type="dxa"/>
            <w:tcBorders>
              <w:top w:val="nil"/>
              <w:bottom w:val="nil"/>
            </w:tcBorders>
          </w:tcPr>
          <w:p w:rsidR="005820D6" w:rsidRDefault="00FE1A5F">
            <w:pPr>
              <w:pStyle w:val="TableParagraph"/>
              <w:spacing w:line="256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976" w:type="dxa"/>
            <w:gridSpan w:val="2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3566" w:type="dxa"/>
            <w:gridSpan w:val="2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3513" w:type="dxa"/>
            <w:tcBorders>
              <w:top w:val="nil"/>
              <w:bottom w:val="nil"/>
            </w:tcBorders>
          </w:tcPr>
          <w:p w:rsidR="005820D6" w:rsidRDefault="00FE1A5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(субботники,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т.д.)</w:t>
            </w: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2408" w:type="dxa"/>
            <w:gridSpan w:val="2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</w:tr>
      <w:tr w:rsidR="005820D6">
        <w:trPr>
          <w:trHeight w:val="273"/>
        </w:trPr>
        <w:tc>
          <w:tcPr>
            <w:tcW w:w="576" w:type="dxa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gridSpan w:val="2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3566" w:type="dxa"/>
            <w:gridSpan w:val="2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3513" w:type="dxa"/>
            <w:tcBorders>
              <w:top w:val="nil"/>
              <w:bottom w:val="nil"/>
            </w:tcBorders>
          </w:tcPr>
          <w:p w:rsidR="005820D6" w:rsidRDefault="00FE1A5F">
            <w:pPr>
              <w:pStyle w:val="TableParagraph"/>
              <w:tabs>
                <w:tab w:val="left" w:pos="1399"/>
                <w:tab w:val="left" w:pos="1896"/>
              </w:tabs>
              <w:spacing w:line="254" w:lineRule="exact"/>
              <w:ind w:left="142"/>
              <w:rPr>
                <w:sz w:val="24"/>
              </w:rPr>
            </w:pPr>
            <w:r>
              <w:rPr>
                <w:sz w:val="24"/>
              </w:rPr>
              <w:t>-участие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мероприятиях,</w:t>
            </w: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2408" w:type="dxa"/>
            <w:gridSpan w:val="2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</w:tr>
      <w:tr w:rsidR="005820D6">
        <w:trPr>
          <w:trHeight w:val="276"/>
        </w:trPr>
        <w:tc>
          <w:tcPr>
            <w:tcW w:w="576" w:type="dxa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gridSpan w:val="2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3566" w:type="dxa"/>
            <w:gridSpan w:val="2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3513" w:type="dxa"/>
            <w:tcBorders>
              <w:top w:val="nil"/>
              <w:bottom w:val="nil"/>
            </w:tcBorders>
          </w:tcPr>
          <w:p w:rsidR="005820D6" w:rsidRDefault="00FE1A5F">
            <w:pPr>
              <w:pStyle w:val="TableParagraph"/>
              <w:tabs>
                <w:tab w:val="left" w:pos="1790"/>
                <w:tab w:val="left" w:pos="2502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связанных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будущей</w:t>
            </w: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2408" w:type="dxa"/>
            <w:gridSpan w:val="2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</w:tr>
      <w:tr w:rsidR="005820D6">
        <w:trPr>
          <w:trHeight w:val="276"/>
        </w:trPr>
        <w:tc>
          <w:tcPr>
            <w:tcW w:w="576" w:type="dxa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gridSpan w:val="2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3566" w:type="dxa"/>
            <w:gridSpan w:val="2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3513" w:type="dxa"/>
            <w:tcBorders>
              <w:top w:val="nil"/>
              <w:bottom w:val="nil"/>
            </w:tcBorders>
          </w:tcPr>
          <w:p w:rsidR="005820D6" w:rsidRDefault="00FE1A5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профессией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профстажировках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2408" w:type="dxa"/>
            <w:gridSpan w:val="2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</w:tr>
      <w:tr w:rsidR="005820D6">
        <w:trPr>
          <w:trHeight w:val="276"/>
        </w:trPr>
        <w:tc>
          <w:tcPr>
            <w:tcW w:w="576" w:type="dxa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gridSpan w:val="2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3566" w:type="dxa"/>
            <w:gridSpan w:val="2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3513" w:type="dxa"/>
            <w:tcBorders>
              <w:top w:val="nil"/>
              <w:bottom w:val="nil"/>
            </w:tcBorders>
          </w:tcPr>
          <w:p w:rsidR="005820D6" w:rsidRDefault="00FE1A5F">
            <w:pPr>
              <w:pStyle w:val="TableParagraph"/>
              <w:tabs>
                <w:tab w:val="left" w:pos="1382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конкурсах</w:t>
            </w:r>
            <w:r>
              <w:rPr>
                <w:sz w:val="24"/>
              </w:rPr>
              <w:tab/>
              <w:t>профессионального</w:t>
            </w: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2408" w:type="dxa"/>
            <w:gridSpan w:val="2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</w:tr>
      <w:tr w:rsidR="005820D6">
        <w:trPr>
          <w:trHeight w:val="275"/>
        </w:trPr>
        <w:tc>
          <w:tcPr>
            <w:tcW w:w="576" w:type="dxa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gridSpan w:val="2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3566" w:type="dxa"/>
            <w:gridSpan w:val="2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3513" w:type="dxa"/>
            <w:tcBorders>
              <w:top w:val="nil"/>
              <w:bottom w:val="nil"/>
            </w:tcBorders>
          </w:tcPr>
          <w:p w:rsidR="005820D6" w:rsidRDefault="00FE1A5F">
            <w:pPr>
              <w:pStyle w:val="TableParagraph"/>
              <w:tabs>
                <w:tab w:val="left" w:pos="1608"/>
                <w:tab w:val="left" w:pos="3158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мастерства,</w:t>
            </w:r>
            <w:r>
              <w:rPr>
                <w:sz w:val="24"/>
              </w:rPr>
              <w:tab/>
              <w:t>олимпиадах</w:t>
            </w:r>
            <w:r>
              <w:rPr>
                <w:sz w:val="24"/>
              </w:rPr>
              <w:tab/>
              <w:t>по</w:t>
            </w: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2408" w:type="dxa"/>
            <w:gridSpan w:val="2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</w:tr>
      <w:tr w:rsidR="005820D6">
        <w:trPr>
          <w:trHeight w:val="275"/>
        </w:trPr>
        <w:tc>
          <w:tcPr>
            <w:tcW w:w="576" w:type="dxa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gridSpan w:val="2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3566" w:type="dxa"/>
            <w:gridSpan w:val="2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3513" w:type="dxa"/>
            <w:tcBorders>
              <w:top w:val="nil"/>
              <w:bottom w:val="nil"/>
            </w:tcBorders>
          </w:tcPr>
          <w:p w:rsidR="005820D6" w:rsidRDefault="00FE1A5F">
            <w:pPr>
              <w:pStyle w:val="TableParagraph"/>
              <w:tabs>
                <w:tab w:val="left" w:pos="1658"/>
                <w:tab w:val="left" w:pos="3294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профессии,</w:t>
            </w:r>
            <w:r>
              <w:rPr>
                <w:sz w:val="24"/>
              </w:rPr>
              <w:tab/>
              <w:t>викторинах,</w:t>
            </w:r>
            <w:r>
              <w:rPr>
                <w:sz w:val="24"/>
              </w:rPr>
              <w:tab/>
              <w:t>в</w:t>
            </w: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2408" w:type="dxa"/>
            <w:gridSpan w:val="2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</w:tr>
      <w:tr w:rsidR="005820D6">
        <w:trPr>
          <w:trHeight w:val="276"/>
        </w:trPr>
        <w:tc>
          <w:tcPr>
            <w:tcW w:w="576" w:type="dxa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gridSpan w:val="2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3566" w:type="dxa"/>
            <w:gridSpan w:val="2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3513" w:type="dxa"/>
            <w:tcBorders>
              <w:top w:val="nil"/>
              <w:bottom w:val="nil"/>
            </w:tcBorders>
          </w:tcPr>
          <w:p w:rsidR="005820D6" w:rsidRDefault="00FE1A5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предметных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неделях)</w:t>
            </w: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2408" w:type="dxa"/>
            <w:gridSpan w:val="2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</w:tr>
      <w:tr w:rsidR="005820D6">
        <w:trPr>
          <w:trHeight w:val="276"/>
        </w:trPr>
        <w:tc>
          <w:tcPr>
            <w:tcW w:w="576" w:type="dxa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gridSpan w:val="2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3566" w:type="dxa"/>
            <w:gridSpan w:val="2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3513" w:type="dxa"/>
            <w:tcBorders>
              <w:top w:val="nil"/>
              <w:bottom w:val="nil"/>
            </w:tcBorders>
          </w:tcPr>
          <w:p w:rsidR="005820D6" w:rsidRDefault="00FE1A5F">
            <w:pPr>
              <w:pStyle w:val="TableParagraph"/>
              <w:spacing w:line="256" w:lineRule="exact"/>
              <w:ind w:left="14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вовлеченность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2408" w:type="dxa"/>
            <w:gridSpan w:val="2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</w:tr>
      <w:tr w:rsidR="005820D6">
        <w:trPr>
          <w:trHeight w:val="275"/>
        </w:trPr>
        <w:tc>
          <w:tcPr>
            <w:tcW w:w="576" w:type="dxa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gridSpan w:val="2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3566" w:type="dxa"/>
            <w:gridSpan w:val="2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3513" w:type="dxa"/>
            <w:tcBorders>
              <w:top w:val="nil"/>
              <w:bottom w:val="nil"/>
            </w:tcBorders>
          </w:tcPr>
          <w:p w:rsidR="005820D6" w:rsidRDefault="00FE1A5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наставничества;</w:t>
            </w: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2408" w:type="dxa"/>
            <w:gridSpan w:val="2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</w:tr>
      <w:tr w:rsidR="005820D6">
        <w:trPr>
          <w:trHeight w:val="276"/>
        </w:trPr>
        <w:tc>
          <w:tcPr>
            <w:tcW w:w="576" w:type="dxa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gridSpan w:val="2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3566" w:type="dxa"/>
            <w:gridSpan w:val="2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3513" w:type="dxa"/>
            <w:tcBorders>
              <w:top w:val="nil"/>
              <w:bottom w:val="nil"/>
            </w:tcBorders>
          </w:tcPr>
          <w:p w:rsidR="005820D6" w:rsidRDefault="00FE1A5F">
            <w:pPr>
              <w:pStyle w:val="TableParagraph"/>
              <w:tabs>
                <w:tab w:val="left" w:pos="634"/>
                <w:tab w:val="left" w:pos="2040"/>
              </w:tabs>
              <w:spacing w:line="256" w:lineRule="exact"/>
              <w:ind w:left="14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успешное</w:t>
            </w:r>
            <w:r>
              <w:rPr>
                <w:sz w:val="24"/>
              </w:rPr>
              <w:tab/>
              <w:t>прохождение</w:t>
            </w: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2408" w:type="dxa"/>
            <w:gridSpan w:val="2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</w:tr>
      <w:tr w:rsidR="005820D6">
        <w:trPr>
          <w:trHeight w:val="275"/>
        </w:trPr>
        <w:tc>
          <w:tcPr>
            <w:tcW w:w="576" w:type="dxa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gridSpan w:val="2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3566" w:type="dxa"/>
            <w:gridSpan w:val="2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3513" w:type="dxa"/>
            <w:tcBorders>
              <w:top w:val="nil"/>
              <w:bottom w:val="nil"/>
            </w:tcBorders>
          </w:tcPr>
          <w:p w:rsidR="005820D6" w:rsidRDefault="00FE1A5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практики;</w:t>
            </w: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2408" w:type="dxa"/>
            <w:gridSpan w:val="2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</w:tr>
      <w:tr w:rsidR="005820D6">
        <w:trPr>
          <w:trHeight w:val="275"/>
        </w:trPr>
        <w:tc>
          <w:tcPr>
            <w:tcW w:w="576" w:type="dxa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gridSpan w:val="2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3566" w:type="dxa"/>
            <w:gridSpan w:val="2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3513" w:type="dxa"/>
            <w:tcBorders>
              <w:top w:val="nil"/>
              <w:bottom w:val="nil"/>
            </w:tcBorders>
          </w:tcPr>
          <w:p w:rsidR="005820D6" w:rsidRDefault="00FE1A5F">
            <w:pPr>
              <w:pStyle w:val="TableParagraph"/>
              <w:tabs>
                <w:tab w:val="left" w:pos="579"/>
                <w:tab w:val="left" w:pos="1776"/>
              </w:tabs>
              <w:spacing w:line="256" w:lineRule="exact"/>
              <w:ind w:left="14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наличие</w:t>
            </w:r>
            <w:r>
              <w:rPr>
                <w:sz w:val="24"/>
              </w:rPr>
              <w:tab/>
              <w:t>положительных</w:t>
            </w: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2408" w:type="dxa"/>
            <w:gridSpan w:val="2"/>
            <w:tcBorders>
              <w:top w:val="nil"/>
              <w:bottom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</w:tr>
      <w:tr w:rsidR="005820D6">
        <w:trPr>
          <w:trHeight w:val="276"/>
        </w:trPr>
        <w:tc>
          <w:tcPr>
            <w:tcW w:w="576" w:type="dxa"/>
            <w:tcBorders>
              <w:top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gridSpan w:val="2"/>
            <w:tcBorders>
              <w:top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3566" w:type="dxa"/>
            <w:gridSpan w:val="2"/>
            <w:tcBorders>
              <w:top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3513" w:type="dxa"/>
            <w:tcBorders>
              <w:top w:val="nil"/>
            </w:tcBorders>
          </w:tcPr>
          <w:p w:rsidR="005820D6" w:rsidRDefault="00FE1A5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отзывов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работодателей;</w:t>
            </w:r>
          </w:p>
        </w:tc>
        <w:tc>
          <w:tcPr>
            <w:tcW w:w="2836" w:type="dxa"/>
            <w:tcBorders>
              <w:top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2408" w:type="dxa"/>
            <w:gridSpan w:val="2"/>
            <w:tcBorders>
              <w:top w:val="nil"/>
            </w:tcBorders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</w:tr>
    </w:tbl>
    <w:p w:rsidR="005820D6" w:rsidRDefault="005820D6">
      <w:pPr>
        <w:rPr>
          <w:sz w:val="20"/>
        </w:rPr>
        <w:sectPr w:rsidR="005820D6">
          <w:pgSz w:w="16840" w:h="11910" w:orient="landscape"/>
          <w:pgMar w:top="1100" w:right="560" w:bottom="1400" w:left="160" w:header="0" w:footer="1216" w:gutter="0"/>
          <w:cols w:space="720"/>
        </w:sectPr>
      </w:pPr>
    </w:p>
    <w:p w:rsidR="005820D6" w:rsidRDefault="005820D6">
      <w:pPr>
        <w:pStyle w:val="a3"/>
        <w:spacing w:before="3"/>
        <w:rPr>
          <w:sz w:val="2"/>
        </w:rPr>
      </w:pPr>
    </w:p>
    <w:tbl>
      <w:tblPr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"/>
        <w:gridCol w:w="2976"/>
        <w:gridCol w:w="3567"/>
        <w:gridCol w:w="3514"/>
        <w:gridCol w:w="2837"/>
        <w:gridCol w:w="2410"/>
      </w:tblGrid>
      <w:tr w:rsidR="005820D6">
        <w:trPr>
          <w:trHeight w:val="278"/>
        </w:trPr>
        <w:tc>
          <w:tcPr>
            <w:tcW w:w="576" w:type="dxa"/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</w:tcPr>
          <w:p w:rsidR="005820D6" w:rsidRDefault="00FE1A5F">
            <w:pPr>
              <w:pStyle w:val="TableParagraph"/>
              <w:spacing w:before="1" w:line="257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Л.Р</w:t>
            </w:r>
          </w:p>
        </w:tc>
        <w:tc>
          <w:tcPr>
            <w:tcW w:w="3567" w:type="dxa"/>
          </w:tcPr>
          <w:p w:rsidR="005820D6" w:rsidRDefault="00FE1A5F">
            <w:pPr>
              <w:pStyle w:val="TableParagraph"/>
              <w:spacing w:before="1" w:line="257" w:lineRule="exact"/>
              <w:ind w:left="1223" w:right="12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</w:p>
        </w:tc>
        <w:tc>
          <w:tcPr>
            <w:tcW w:w="3514" w:type="dxa"/>
          </w:tcPr>
          <w:p w:rsidR="005820D6" w:rsidRDefault="00FE1A5F">
            <w:pPr>
              <w:pStyle w:val="TableParagraph"/>
              <w:spacing w:before="1" w:line="257" w:lineRule="exact"/>
              <w:ind w:left="1118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</w:p>
        </w:tc>
        <w:tc>
          <w:tcPr>
            <w:tcW w:w="2837" w:type="dxa"/>
          </w:tcPr>
          <w:p w:rsidR="005820D6" w:rsidRDefault="00FE1A5F">
            <w:pPr>
              <w:pStyle w:val="TableParagraph"/>
              <w:spacing w:before="1" w:line="257" w:lineRule="exact"/>
              <w:ind w:left="489"/>
              <w:rPr>
                <w:b/>
                <w:sz w:val="24"/>
              </w:rPr>
            </w:pPr>
            <w:r>
              <w:rPr>
                <w:b/>
                <w:sz w:val="24"/>
              </w:rPr>
              <w:t>Инструментарий</w:t>
            </w:r>
          </w:p>
        </w:tc>
        <w:tc>
          <w:tcPr>
            <w:tcW w:w="2410" w:type="dxa"/>
          </w:tcPr>
          <w:p w:rsidR="005820D6" w:rsidRDefault="00FE1A5F">
            <w:pPr>
              <w:pStyle w:val="TableParagraph"/>
              <w:spacing w:before="1" w:line="257" w:lineRule="exact"/>
              <w:ind w:left="360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5820D6">
        <w:trPr>
          <w:trHeight w:val="1655"/>
        </w:trPr>
        <w:tc>
          <w:tcPr>
            <w:tcW w:w="576" w:type="dxa"/>
          </w:tcPr>
          <w:p w:rsidR="005820D6" w:rsidRDefault="005820D6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</w:tcPr>
          <w:p w:rsidR="005820D6" w:rsidRDefault="00FE1A5F">
            <w:pPr>
              <w:pStyle w:val="TableParagraph"/>
              <w:tabs>
                <w:tab w:val="left" w:pos="1053"/>
                <w:tab w:val="left" w:pos="2736"/>
              </w:tabs>
              <w:ind w:left="107" w:right="98" w:firstLine="33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4.2.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Стремящийся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сетевой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z w:val="24"/>
              </w:rPr>
              <w:tab/>
              <w:t>личностного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конструктивного</w:t>
            </w:r>
          </w:p>
          <w:p w:rsidR="005820D6" w:rsidRDefault="00FE1A5F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«цифрового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следа»</w:t>
            </w:r>
          </w:p>
        </w:tc>
        <w:tc>
          <w:tcPr>
            <w:tcW w:w="3567" w:type="dxa"/>
          </w:tcPr>
          <w:p w:rsidR="005820D6" w:rsidRDefault="00FE1A5F">
            <w:pPr>
              <w:pStyle w:val="TableParagraph"/>
              <w:tabs>
                <w:tab w:val="left" w:pos="2101"/>
              </w:tabs>
              <w:ind w:left="108" w:right="94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потребления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информации,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умений и навыков 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  <w:r>
              <w:rPr>
                <w:i/>
                <w:sz w:val="24"/>
              </w:rPr>
              <w:t>;</w:t>
            </w:r>
          </w:p>
        </w:tc>
        <w:tc>
          <w:tcPr>
            <w:tcW w:w="3514" w:type="dxa"/>
          </w:tcPr>
          <w:p w:rsidR="005820D6" w:rsidRDefault="00FE1A5F">
            <w:pPr>
              <w:pStyle w:val="TableParagraph"/>
              <w:numPr>
                <w:ilvl w:val="0"/>
                <w:numId w:val="7"/>
              </w:numPr>
              <w:tabs>
                <w:tab w:val="left" w:pos="573"/>
                <w:tab w:val="left" w:pos="574"/>
                <w:tab w:val="left" w:pos="2284"/>
              </w:tabs>
              <w:ind w:right="97" w:firstLine="33"/>
              <w:rPr>
                <w:sz w:val="24"/>
              </w:rPr>
            </w:pPr>
            <w:r>
              <w:rPr>
                <w:sz w:val="24"/>
              </w:rPr>
              <w:t>ответственно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пользуется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цифровыми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инструментами;</w:t>
            </w:r>
          </w:p>
          <w:p w:rsidR="005820D6" w:rsidRDefault="00FE1A5F">
            <w:pPr>
              <w:pStyle w:val="TableParagraph"/>
              <w:numPr>
                <w:ilvl w:val="0"/>
                <w:numId w:val="7"/>
              </w:numPr>
              <w:tabs>
                <w:tab w:val="left" w:pos="561"/>
                <w:tab w:val="left" w:pos="562"/>
                <w:tab w:val="left" w:pos="2081"/>
              </w:tabs>
              <w:ind w:right="98" w:firstLine="33"/>
              <w:rPr>
                <w:sz w:val="24"/>
              </w:rPr>
            </w:pPr>
            <w:r>
              <w:rPr>
                <w:sz w:val="24"/>
              </w:rPr>
              <w:t>критически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осмысливает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информацию;</w:t>
            </w:r>
          </w:p>
        </w:tc>
        <w:tc>
          <w:tcPr>
            <w:tcW w:w="2837" w:type="dxa"/>
          </w:tcPr>
          <w:p w:rsidR="005820D6" w:rsidRDefault="00FE1A5F">
            <w:pPr>
              <w:pStyle w:val="TableParagraph"/>
              <w:ind w:left="110" w:right="1097"/>
              <w:rPr>
                <w:sz w:val="24"/>
              </w:rPr>
            </w:pPr>
            <w:r>
              <w:rPr>
                <w:sz w:val="24"/>
              </w:rPr>
              <w:t>- 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аттестации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дисциплине</w:t>
            </w:r>
          </w:p>
          <w:p w:rsidR="005820D6" w:rsidRDefault="00FE1A5F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«Информатика»</w:t>
            </w:r>
          </w:p>
        </w:tc>
        <w:tc>
          <w:tcPr>
            <w:tcW w:w="2410" w:type="dxa"/>
          </w:tcPr>
          <w:p w:rsidR="005820D6" w:rsidRDefault="00FE1A5F">
            <w:pPr>
              <w:pStyle w:val="TableParagraph"/>
              <w:ind w:left="108" w:right="747"/>
              <w:rPr>
                <w:sz w:val="24"/>
              </w:rPr>
            </w:pPr>
            <w:r>
              <w:rPr>
                <w:spacing w:val="-1"/>
                <w:sz w:val="24"/>
              </w:rPr>
              <w:t>Преподаватель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информатики,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5820D6">
        <w:trPr>
          <w:trHeight w:val="2484"/>
        </w:trPr>
        <w:tc>
          <w:tcPr>
            <w:tcW w:w="576" w:type="dxa"/>
          </w:tcPr>
          <w:p w:rsidR="005820D6" w:rsidRDefault="005820D6">
            <w:pPr>
              <w:pStyle w:val="TableParagraph"/>
              <w:rPr>
                <w:sz w:val="26"/>
              </w:rPr>
            </w:pPr>
          </w:p>
          <w:p w:rsidR="005820D6" w:rsidRDefault="005820D6">
            <w:pPr>
              <w:pStyle w:val="TableParagraph"/>
              <w:rPr>
                <w:sz w:val="26"/>
              </w:rPr>
            </w:pPr>
          </w:p>
          <w:p w:rsidR="005820D6" w:rsidRDefault="005820D6">
            <w:pPr>
              <w:pStyle w:val="TableParagraph"/>
              <w:spacing w:before="9"/>
              <w:rPr>
                <w:sz w:val="31"/>
              </w:rPr>
            </w:pPr>
          </w:p>
          <w:p w:rsidR="005820D6" w:rsidRDefault="00FE1A5F">
            <w:pPr>
              <w:pStyle w:val="TableParagraph"/>
              <w:spacing w:before="1"/>
              <w:ind w:left="230" w:right="77" w:hanging="87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</w:p>
        </w:tc>
        <w:tc>
          <w:tcPr>
            <w:tcW w:w="2976" w:type="dxa"/>
          </w:tcPr>
          <w:p w:rsidR="005820D6" w:rsidRDefault="00FE1A5F">
            <w:pPr>
              <w:pStyle w:val="TableParagraph"/>
              <w:tabs>
                <w:tab w:val="left" w:pos="1457"/>
                <w:tab w:val="left" w:pos="1809"/>
              </w:tabs>
              <w:ind w:left="107" w:right="96" w:firstLine="33"/>
              <w:rPr>
                <w:sz w:val="24"/>
              </w:rPr>
            </w:pPr>
            <w:r>
              <w:rPr>
                <w:sz w:val="24"/>
              </w:rPr>
              <w:t>Демонстрирующий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приверженность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исторической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родине,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принятию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ценностей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многонационального</w:t>
            </w:r>
          </w:p>
          <w:p w:rsidR="005820D6" w:rsidRDefault="00FE1A5F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народа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3567" w:type="dxa"/>
          </w:tcPr>
          <w:p w:rsidR="005820D6" w:rsidRDefault="00FE1A5F">
            <w:pPr>
              <w:pStyle w:val="TableParagraph"/>
              <w:tabs>
                <w:tab w:val="left" w:pos="2023"/>
              </w:tabs>
              <w:spacing w:line="270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демонстрация</w:t>
            </w:r>
          </w:p>
          <w:p w:rsidR="005820D6" w:rsidRDefault="00FE1A5F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мировоззренческих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установок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</w:p>
        </w:tc>
        <w:tc>
          <w:tcPr>
            <w:tcW w:w="3514" w:type="dxa"/>
          </w:tcPr>
          <w:p w:rsidR="005820D6" w:rsidRDefault="00FE1A5F">
            <w:pPr>
              <w:pStyle w:val="TableParagraph"/>
              <w:tabs>
                <w:tab w:val="left" w:pos="648"/>
                <w:tab w:val="left" w:pos="1835"/>
                <w:tab w:val="left" w:pos="2338"/>
              </w:tabs>
              <w:ind w:left="108" w:right="94" w:firstLine="6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социально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5820D6" w:rsidRDefault="005820D6">
            <w:pPr>
              <w:pStyle w:val="TableParagraph"/>
              <w:spacing w:before="6"/>
              <w:rPr>
                <w:sz w:val="23"/>
              </w:rPr>
            </w:pPr>
          </w:p>
          <w:p w:rsidR="005820D6" w:rsidRDefault="00FE1A5F">
            <w:pPr>
              <w:pStyle w:val="TableParagraph"/>
              <w:tabs>
                <w:tab w:val="left" w:pos="2239"/>
              </w:tabs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(в</w:t>
            </w:r>
            <w:r>
              <w:rPr>
                <w:sz w:val="24"/>
              </w:rPr>
              <w:tab/>
              <w:t>реализации</w:t>
            </w:r>
          </w:p>
          <w:p w:rsidR="005820D6" w:rsidRDefault="00FE1A5F">
            <w:pPr>
              <w:pStyle w:val="TableParagraph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просветительских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поисковых,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археологических,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военно-исторических,</w:t>
            </w:r>
          </w:p>
          <w:p w:rsidR="005820D6" w:rsidRDefault="00FE1A5F">
            <w:pPr>
              <w:pStyle w:val="TableParagraph"/>
              <w:spacing w:line="270" w:lineRule="atLeast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краеведческих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отрядах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молодежных объединениях)</w:t>
            </w:r>
          </w:p>
        </w:tc>
        <w:tc>
          <w:tcPr>
            <w:tcW w:w="2837" w:type="dxa"/>
          </w:tcPr>
          <w:p w:rsidR="005820D6" w:rsidRDefault="00FE1A5F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портфолио</w:t>
            </w:r>
          </w:p>
        </w:tc>
        <w:tc>
          <w:tcPr>
            <w:tcW w:w="2410" w:type="dxa"/>
          </w:tcPr>
          <w:p w:rsidR="005820D6" w:rsidRDefault="00FE1A5F">
            <w:pPr>
              <w:pStyle w:val="TableParagraph"/>
              <w:tabs>
                <w:tab w:val="left" w:pos="1297"/>
                <w:tab w:val="left" w:pos="2171"/>
              </w:tabs>
              <w:ind w:left="108" w:right="98"/>
              <w:rPr>
                <w:sz w:val="24"/>
              </w:rPr>
            </w:pPr>
            <w:r>
              <w:rPr>
                <w:sz w:val="24"/>
              </w:rPr>
              <w:t>Преподаватели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z w:val="24"/>
              </w:rPr>
              <w:tab/>
              <w:t>языка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  <w:p w:rsidR="005820D6" w:rsidRDefault="00FE1A5F">
            <w:pPr>
              <w:pStyle w:val="TableParagraph"/>
              <w:ind w:left="108" w:right="870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5820D6">
        <w:trPr>
          <w:trHeight w:val="2760"/>
        </w:trPr>
        <w:tc>
          <w:tcPr>
            <w:tcW w:w="576" w:type="dxa"/>
          </w:tcPr>
          <w:p w:rsidR="005820D6" w:rsidRDefault="005820D6">
            <w:pPr>
              <w:pStyle w:val="TableParagraph"/>
              <w:rPr>
                <w:sz w:val="26"/>
              </w:rPr>
            </w:pPr>
          </w:p>
          <w:p w:rsidR="005820D6" w:rsidRDefault="005820D6">
            <w:pPr>
              <w:pStyle w:val="TableParagraph"/>
              <w:rPr>
                <w:sz w:val="26"/>
              </w:rPr>
            </w:pPr>
          </w:p>
          <w:p w:rsidR="005820D6" w:rsidRDefault="005820D6">
            <w:pPr>
              <w:pStyle w:val="TableParagraph"/>
              <w:rPr>
                <w:sz w:val="26"/>
              </w:rPr>
            </w:pPr>
          </w:p>
          <w:p w:rsidR="005820D6" w:rsidRDefault="00FE1A5F">
            <w:pPr>
              <w:pStyle w:val="TableParagraph"/>
              <w:spacing w:before="206"/>
              <w:ind w:left="230" w:right="77" w:hanging="87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</w:p>
        </w:tc>
        <w:tc>
          <w:tcPr>
            <w:tcW w:w="2976" w:type="dxa"/>
          </w:tcPr>
          <w:p w:rsidR="005820D6" w:rsidRDefault="00FE1A5F">
            <w:pPr>
              <w:pStyle w:val="TableParagraph"/>
              <w:tabs>
                <w:tab w:val="left" w:pos="1919"/>
                <w:tab w:val="left" w:pos="2739"/>
              </w:tabs>
              <w:ind w:left="107" w:right="95" w:firstLine="33"/>
              <w:jc w:val="both"/>
              <w:rPr>
                <w:sz w:val="24"/>
              </w:rPr>
            </w:pPr>
            <w:r>
              <w:rPr>
                <w:sz w:val="24"/>
              </w:rPr>
              <w:t>Проявляющий уважение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людям </w:t>
            </w:r>
            <w:r>
              <w:rPr>
                <w:spacing w:val="-1"/>
                <w:sz w:val="24"/>
              </w:rPr>
              <w:t>старшего</w:t>
            </w:r>
            <w:r>
              <w:rPr>
                <w:spacing w:val="-58"/>
                <w:sz w:val="24"/>
              </w:rPr>
              <w:t xml:space="preserve">  </w:t>
            </w:r>
            <w:r>
              <w:rPr>
                <w:sz w:val="24"/>
              </w:rPr>
              <w:t>поколения и готовность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поддержке </w:t>
            </w:r>
            <w:r>
              <w:rPr>
                <w:spacing w:val="-4"/>
                <w:sz w:val="24"/>
              </w:rPr>
              <w:t>и</w:t>
            </w:r>
          </w:p>
          <w:p w:rsidR="005820D6" w:rsidRDefault="00FE1A5F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волонтерских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движениях</w:t>
            </w:r>
          </w:p>
        </w:tc>
        <w:tc>
          <w:tcPr>
            <w:tcW w:w="3567" w:type="dxa"/>
          </w:tcPr>
          <w:p w:rsidR="005820D6" w:rsidRDefault="00FE1A5F">
            <w:pPr>
              <w:pStyle w:val="TableParagraph"/>
              <w:tabs>
                <w:tab w:val="left" w:pos="2538"/>
              </w:tabs>
              <w:ind w:left="108" w:right="9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межличностного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делового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имиджа</w:t>
            </w:r>
          </w:p>
          <w:p w:rsidR="005820D6" w:rsidRDefault="00FE1A5F">
            <w:pPr>
              <w:pStyle w:val="TableParagraph"/>
              <w:tabs>
                <w:tab w:val="left" w:pos="420"/>
                <w:tab w:val="left" w:pos="1329"/>
                <w:tab w:val="left" w:pos="1780"/>
                <w:tab w:val="left" w:pos="2129"/>
                <w:tab w:val="left" w:pos="2165"/>
                <w:tab w:val="left" w:pos="2518"/>
                <w:tab w:val="left" w:pos="2641"/>
                <w:tab w:val="left" w:pos="3326"/>
              </w:tabs>
              <w:spacing w:line="270" w:lineRule="atLeast"/>
              <w:ind w:left="108" w:right="9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готовность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общению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людьми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самого</w:t>
            </w:r>
            <w:r>
              <w:rPr>
                <w:sz w:val="24"/>
              </w:rPr>
              <w:tab/>
              <w:t>разного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статуса,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этнической,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религиозной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принадлежности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многообразных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обстоятельствах;</w:t>
            </w:r>
          </w:p>
        </w:tc>
        <w:tc>
          <w:tcPr>
            <w:tcW w:w="3514" w:type="dxa"/>
          </w:tcPr>
          <w:p w:rsidR="005820D6" w:rsidRDefault="00FE1A5F">
            <w:pPr>
              <w:pStyle w:val="TableParagraph"/>
              <w:numPr>
                <w:ilvl w:val="0"/>
                <w:numId w:val="8"/>
              </w:numPr>
              <w:tabs>
                <w:tab w:val="left" w:pos="286"/>
                <w:tab w:val="left" w:pos="2041"/>
              </w:tabs>
              <w:ind w:right="94" w:firstLine="33"/>
              <w:jc w:val="both"/>
              <w:rPr>
                <w:sz w:val="24"/>
              </w:rPr>
            </w:pPr>
            <w:r>
              <w:rPr>
                <w:sz w:val="24"/>
              </w:rPr>
              <w:t>участие в участие в социально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деятельности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(благотворительных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акциях,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проектах)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волонтерском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движении</w:t>
            </w:r>
          </w:p>
          <w:p w:rsidR="005820D6" w:rsidRDefault="00FE1A5F">
            <w:pPr>
              <w:pStyle w:val="TableParagraph"/>
              <w:numPr>
                <w:ilvl w:val="0"/>
                <w:numId w:val="8"/>
              </w:numPr>
              <w:tabs>
                <w:tab w:val="left" w:pos="305"/>
              </w:tabs>
              <w:ind w:right="95" w:firstLine="33"/>
              <w:jc w:val="both"/>
              <w:rPr>
                <w:sz w:val="24"/>
              </w:rPr>
            </w:pPr>
            <w:r>
              <w:rPr>
                <w:sz w:val="24"/>
              </w:rPr>
              <w:t>вовлеченность в разные 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наставничества;</w:t>
            </w:r>
          </w:p>
        </w:tc>
        <w:tc>
          <w:tcPr>
            <w:tcW w:w="2837" w:type="dxa"/>
          </w:tcPr>
          <w:p w:rsidR="005820D6" w:rsidRDefault="00FE1A5F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портфолио</w:t>
            </w:r>
          </w:p>
        </w:tc>
        <w:tc>
          <w:tcPr>
            <w:tcW w:w="2410" w:type="dxa"/>
          </w:tcPr>
          <w:p w:rsidR="005820D6" w:rsidRDefault="00FE1A5F">
            <w:pPr>
              <w:pStyle w:val="TableParagraph"/>
              <w:tabs>
                <w:tab w:val="left" w:pos="2101"/>
              </w:tabs>
              <w:ind w:left="108" w:right="93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ответственный </w:t>
            </w:r>
            <w:r>
              <w:rPr>
                <w:spacing w:val="-1"/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волонтерского</w:t>
            </w:r>
          </w:p>
          <w:p w:rsidR="005820D6" w:rsidRDefault="00FE1A5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движения</w:t>
            </w:r>
          </w:p>
        </w:tc>
      </w:tr>
      <w:tr w:rsidR="005820D6">
        <w:trPr>
          <w:trHeight w:val="1656"/>
        </w:trPr>
        <w:tc>
          <w:tcPr>
            <w:tcW w:w="576" w:type="dxa"/>
          </w:tcPr>
          <w:p w:rsidR="005820D6" w:rsidRDefault="005820D6">
            <w:pPr>
              <w:pStyle w:val="TableParagraph"/>
              <w:rPr>
                <w:sz w:val="26"/>
              </w:rPr>
            </w:pPr>
          </w:p>
          <w:p w:rsidR="005820D6" w:rsidRDefault="005820D6">
            <w:pPr>
              <w:pStyle w:val="TableParagraph"/>
              <w:spacing w:before="11"/>
              <w:rPr>
                <w:sz w:val="21"/>
              </w:rPr>
            </w:pPr>
          </w:p>
          <w:p w:rsidR="005820D6" w:rsidRDefault="00FE1A5F">
            <w:pPr>
              <w:pStyle w:val="TableParagraph"/>
              <w:ind w:left="230" w:right="77" w:hanging="87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</w:p>
        </w:tc>
        <w:tc>
          <w:tcPr>
            <w:tcW w:w="2976" w:type="dxa"/>
          </w:tcPr>
          <w:p w:rsidR="005820D6" w:rsidRDefault="00FE1A5F">
            <w:pPr>
              <w:pStyle w:val="TableParagraph"/>
              <w:tabs>
                <w:tab w:val="left" w:pos="1893"/>
                <w:tab w:val="left" w:pos="1932"/>
              </w:tabs>
              <w:ind w:left="107" w:right="96" w:firstLine="33"/>
              <w:rPr>
                <w:sz w:val="24"/>
              </w:rPr>
            </w:pPr>
            <w:r>
              <w:rPr>
                <w:sz w:val="24"/>
              </w:rPr>
              <w:t>Осознающий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приоритетную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ценность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человека;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уважающий   собственную</w:t>
            </w:r>
          </w:p>
          <w:p w:rsidR="005820D6" w:rsidRDefault="00FE1A5F">
            <w:pPr>
              <w:pStyle w:val="TableParagraph"/>
              <w:spacing w:line="270" w:lineRule="atLeast"/>
              <w:ind w:left="107" w:right="91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чужую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уникальность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</w:p>
        </w:tc>
        <w:tc>
          <w:tcPr>
            <w:tcW w:w="3567" w:type="dxa"/>
          </w:tcPr>
          <w:p w:rsidR="005820D6" w:rsidRDefault="00FE1A5F">
            <w:pPr>
              <w:pStyle w:val="TableParagraph"/>
              <w:numPr>
                <w:ilvl w:val="0"/>
                <w:numId w:val="9"/>
              </w:numPr>
              <w:tabs>
                <w:tab w:val="left" w:pos="346"/>
              </w:tabs>
              <w:ind w:right="95" w:firstLine="0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этических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обучающимися,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преподавателями,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мастерами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практики</w:t>
            </w:r>
          </w:p>
          <w:p w:rsidR="005820D6" w:rsidRDefault="00FE1A5F">
            <w:pPr>
              <w:pStyle w:val="TableParagraph"/>
              <w:numPr>
                <w:ilvl w:val="0"/>
                <w:numId w:val="9"/>
              </w:numPr>
              <w:tabs>
                <w:tab w:val="left" w:pos="674"/>
                <w:tab w:val="left" w:pos="675"/>
                <w:tab w:val="left" w:pos="2596"/>
              </w:tabs>
              <w:spacing w:line="261" w:lineRule="exact"/>
              <w:ind w:left="674" w:hanging="567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z w:val="24"/>
              </w:rPr>
              <w:tab/>
              <w:t>навыков</w:t>
            </w:r>
          </w:p>
        </w:tc>
        <w:tc>
          <w:tcPr>
            <w:tcW w:w="3514" w:type="dxa"/>
          </w:tcPr>
          <w:p w:rsidR="005820D6" w:rsidRDefault="00FE1A5F">
            <w:pPr>
              <w:pStyle w:val="TableParagraph"/>
              <w:tabs>
                <w:tab w:val="left" w:pos="2485"/>
              </w:tabs>
              <w:ind w:left="108" w:right="94" w:firstLine="33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межличностного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делового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этических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820D6" w:rsidRDefault="00FE1A5F">
            <w:pPr>
              <w:pStyle w:val="TableParagraph"/>
              <w:spacing w:line="270" w:lineRule="atLeast"/>
              <w:ind w:left="108" w:right="94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внеучебном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учебном      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коллективе,      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2837" w:type="dxa"/>
          </w:tcPr>
          <w:p w:rsidR="005820D6" w:rsidRDefault="00FE1A5F">
            <w:pPr>
              <w:pStyle w:val="TableParagraph"/>
              <w:tabs>
                <w:tab w:val="left" w:pos="1135"/>
              </w:tabs>
              <w:ind w:left="110" w:right="9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характеристика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</w:p>
        </w:tc>
        <w:tc>
          <w:tcPr>
            <w:tcW w:w="2410" w:type="dxa"/>
          </w:tcPr>
          <w:p w:rsidR="005820D6" w:rsidRDefault="00FE1A5F">
            <w:pPr>
              <w:pStyle w:val="TableParagraph"/>
              <w:ind w:left="108" w:right="87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преподаватели,</w:t>
            </w:r>
            <w:r>
              <w:rPr>
                <w:spacing w:val="1"/>
                <w:sz w:val="24"/>
              </w:rPr>
              <w:t xml:space="preserve"> </w:t>
            </w:r>
          </w:p>
          <w:p w:rsidR="005820D6" w:rsidRDefault="00FE1A5F">
            <w:pPr>
              <w:pStyle w:val="TableParagraph"/>
              <w:spacing w:line="270" w:lineRule="atLeast"/>
              <w:ind w:right="410" w:firstLineChars="100" w:firstLine="240"/>
              <w:rPr>
                <w:sz w:val="24"/>
              </w:rPr>
            </w:pPr>
            <w:r>
              <w:rPr>
                <w:sz w:val="24"/>
              </w:rPr>
              <w:t>мастера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п/о</w:t>
            </w:r>
          </w:p>
        </w:tc>
      </w:tr>
    </w:tbl>
    <w:p w:rsidR="005820D6" w:rsidRDefault="005820D6">
      <w:pPr>
        <w:spacing w:line="270" w:lineRule="atLeast"/>
        <w:rPr>
          <w:sz w:val="24"/>
        </w:rPr>
        <w:sectPr w:rsidR="005820D6">
          <w:pgSz w:w="16840" w:h="11910" w:orient="landscape"/>
          <w:pgMar w:top="1100" w:right="560" w:bottom="1400" w:left="160" w:header="0" w:footer="1216" w:gutter="0"/>
          <w:cols w:space="720"/>
        </w:sectPr>
      </w:pPr>
    </w:p>
    <w:p w:rsidR="005820D6" w:rsidRDefault="005820D6">
      <w:pPr>
        <w:pStyle w:val="a3"/>
        <w:spacing w:before="3"/>
        <w:rPr>
          <w:sz w:val="2"/>
        </w:rPr>
      </w:pPr>
    </w:p>
    <w:tbl>
      <w:tblPr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"/>
        <w:gridCol w:w="2976"/>
        <w:gridCol w:w="3567"/>
        <w:gridCol w:w="3514"/>
        <w:gridCol w:w="2837"/>
        <w:gridCol w:w="2410"/>
      </w:tblGrid>
      <w:tr w:rsidR="005820D6">
        <w:trPr>
          <w:trHeight w:val="278"/>
        </w:trPr>
        <w:tc>
          <w:tcPr>
            <w:tcW w:w="576" w:type="dxa"/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</w:tcPr>
          <w:p w:rsidR="005820D6" w:rsidRDefault="00FE1A5F">
            <w:pPr>
              <w:pStyle w:val="TableParagraph"/>
              <w:spacing w:before="1" w:line="257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Л.Р</w:t>
            </w:r>
          </w:p>
        </w:tc>
        <w:tc>
          <w:tcPr>
            <w:tcW w:w="3567" w:type="dxa"/>
          </w:tcPr>
          <w:p w:rsidR="005820D6" w:rsidRDefault="00FE1A5F">
            <w:pPr>
              <w:pStyle w:val="TableParagraph"/>
              <w:spacing w:before="1" w:line="257" w:lineRule="exact"/>
              <w:ind w:left="1223" w:right="12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</w:p>
        </w:tc>
        <w:tc>
          <w:tcPr>
            <w:tcW w:w="3514" w:type="dxa"/>
          </w:tcPr>
          <w:p w:rsidR="005820D6" w:rsidRDefault="00FE1A5F">
            <w:pPr>
              <w:pStyle w:val="TableParagraph"/>
              <w:spacing w:before="1" w:line="257" w:lineRule="exact"/>
              <w:ind w:left="1118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</w:p>
        </w:tc>
        <w:tc>
          <w:tcPr>
            <w:tcW w:w="2837" w:type="dxa"/>
          </w:tcPr>
          <w:p w:rsidR="005820D6" w:rsidRDefault="00FE1A5F">
            <w:pPr>
              <w:pStyle w:val="TableParagraph"/>
              <w:spacing w:before="1" w:line="257" w:lineRule="exact"/>
              <w:ind w:left="489"/>
              <w:rPr>
                <w:b/>
                <w:sz w:val="24"/>
              </w:rPr>
            </w:pPr>
            <w:r>
              <w:rPr>
                <w:b/>
                <w:sz w:val="24"/>
              </w:rPr>
              <w:t>Инструментарий</w:t>
            </w:r>
          </w:p>
        </w:tc>
        <w:tc>
          <w:tcPr>
            <w:tcW w:w="2410" w:type="dxa"/>
          </w:tcPr>
          <w:p w:rsidR="005820D6" w:rsidRDefault="00FE1A5F">
            <w:pPr>
              <w:pStyle w:val="TableParagraph"/>
              <w:spacing w:before="1" w:line="257" w:lineRule="exact"/>
              <w:ind w:left="360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5820D6">
        <w:trPr>
          <w:trHeight w:val="551"/>
        </w:trPr>
        <w:tc>
          <w:tcPr>
            <w:tcW w:w="576" w:type="dxa"/>
          </w:tcPr>
          <w:p w:rsidR="005820D6" w:rsidRDefault="005820D6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</w:tcPr>
          <w:p w:rsidR="005820D6" w:rsidRDefault="00FE1A5F">
            <w:pPr>
              <w:pStyle w:val="TableParagraph"/>
              <w:tabs>
                <w:tab w:val="left" w:pos="827"/>
                <w:tab w:val="left" w:pos="1875"/>
                <w:tab w:val="left" w:pos="2278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всех</w:t>
            </w:r>
            <w:r>
              <w:rPr>
                <w:sz w:val="24"/>
              </w:rPr>
              <w:tab/>
              <w:t>формах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видах</w:t>
            </w:r>
          </w:p>
          <w:p w:rsidR="005820D6" w:rsidRDefault="00FE1A5F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  <w:tc>
          <w:tcPr>
            <w:tcW w:w="3567" w:type="dxa"/>
          </w:tcPr>
          <w:p w:rsidR="005820D6" w:rsidRDefault="00FE1A5F">
            <w:pPr>
              <w:pStyle w:val="TableParagraph"/>
              <w:tabs>
                <w:tab w:val="left" w:pos="2538"/>
              </w:tabs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межличностного</w:t>
            </w:r>
            <w:r>
              <w:rPr>
                <w:sz w:val="24"/>
              </w:rPr>
              <w:tab/>
              <w:t>делового</w:t>
            </w:r>
          </w:p>
          <w:p w:rsidR="005820D6" w:rsidRDefault="00FE1A5F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общения,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имиджа;</w:t>
            </w:r>
          </w:p>
        </w:tc>
        <w:tc>
          <w:tcPr>
            <w:tcW w:w="3514" w:type="dxa"/>
          </w:tcPr>
          <w:p w:rsidR="005820D6" w:rsidRDefault="00FE1A5F">
            <w:pPr>
              <w:pStyle w:val="TableParagraph"/>
              <w:tabs>
                <w:tab w:val="left" w:pos="2322"/>
              </w:tabs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преподавателями,</w:t>
            </w:r>
            <w:r>
              <w:rPr>
                <w:sz w:val="24"/>
              </w:rPr>
              <w:tab/>
              <w:t>мастерами</w:t>
            </w:r>
          </w:p>
          <w:p w:rsidR="005820D6" w:rsidRDefault="00FE1A5F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П/О</w:t>
            </w:r>
          </w:p>
        </w:tc>
        <w:tc>
          <w:tcPr>
            <w:tcW w:w="2837" w:type="dxa"/>
          </w:tcPr>
          <w:p w:rsidR="005820D6" w:rsidRDefault="005820D6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5820D6" w:rsidRDefault="005820D6">
            <w:pPr>
              <w:pStyle w:val="TableParagraph"/>
              <w:rPr>
                <w:sz w:val="24"/>
              </w:rPr>
            </w:pPr>
          </w:p>
        </w:tc>
      </w:tr>
      <w:tr w:rsidR="005820D6">
        <w:trPr>
          <w:trHeight w:val="2484"/>
        </w:trPr>
        <w:tc>
          <w:tcPr>
            <w:tcW w:w="576" w:type="dxa"/>
            <w:vMerge w:val="restart"/>
          </w:tcPr>
          <w:p w:rsidR="005820D6" w:rsidRDefault="005820D6">
            <w:pPr>
              <w:pStyle w:val="TableParagraph"/>
              <w:rPr>
                <w:sz w:val="26"/>
              </w:rPr>
            </w:pPr>
          </w:p>
          <w:p w:rsidR="005820D6" w:rsidRDefault="005820D6">
            <w:pPr>
              <w:pStyle w:val="TableParagraph"/>
              <w:rPr>
                <w:sz w:val="26"/>
              </w:rPr>
            </w:pPr>
          </w:p>
          <w:p w:rsidR="005820D6" w:rsidRDefault="005820D6">
            <w:pPr>
              <w:pStyle w:val="TableParagraph"/>
              <w:rPr>
                <w:sz w:val="26"/>
              </w:rPr>
            </w:pPr>
          </w:p>
          <w:p w:rsidR="005820D6" w:rsidRDefault="005820D6">
            <w:pPr>
              <w:pStyle w:val="TableParagraph"/>
              <w:rPr>
                <w:sz w:val="26"/>
              </w:rPr>
            </w:pPr>
          </w:p>
          <w:p w:rsidR="005820D6" w:rsidRDefault="005820D6">
            <w:pPr>
              <w:pStyle w:val="TableParagraph"/>
              <w:rPr>
                <w:sz w:val="26"/>
              </w:rPr>
            </w:pPr>
          </w:p>
          <w:p w:rsidR="005820D6" w:rsidRDefault="005820D6">
            <w:pPr>
              <w:pStyle w:val="TableParagraph"/>
              <w:spacing w:before="4"/>
              <w:rPr>
                <w:sz w:val="38"/>
              </w:rPr>
            </w:pPr>
          </w:p>
          <w:p w:rsidR="005820D6" w:rsidRDefault="00FE1A5F">
            <w:pPr>
              <w:pStyle w:val="TableParagraph"/>
              <w:ind w:left="230" w:right="77" w:hanging="87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</w:p>
        </w:tc>
        <w:tc>
          <w:tcPr>
            <w:tcW w:w="2976" w:type="dxa"/>
          </w:tcPr>
          <w:p w:rsidR="005820D6" w:rsidRDefault="00FE1A5F">
            <w:pPr>
              <w:pStyle w:val="TableParagraph"/>
              <w:ind w:left="107" w:firstLine="33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8.1.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демонстрирующий</w:t>
            </w:r>
          </w:p>
          <w:p w:rsidR="005820D6" w:rsidRDefault="00FE1A5F">
            <w:pPr>
              <w:pStyle w:val="TableParagraph"/>
              <w:tabs>
                <w:tab w:val="left" w:pos="2751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уважение</w:t>
            </w:r>
            <w:r>
              <w:rPr>
                <w:sz w:val="24"/>
              </w:rPr>
              <w:tab/>
              <w:t>к</w:t>
            </w:r>
          </w:p>
          <w:p w:rsidR="005820D6" w:rsidRDefault="00FE1A5F">
            <w:pPr>
              <w:pStyle w:val="TableParagraph"/>
              <w:ind w:left="107" w:right="1117"/>
              <w:rPr>
                <w:sz w:val="24"/>
              </w:rPr>
            </w:pPr>
            <w:r>
              <w:rPr>
                <w:sz w:val="24"/>
              </w:rPr>
              <w:t>представителям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этнокультурных,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социальных,</w:t>
            </w:r>
          </w:p>
          <w:p w:rsidR="005820D6" w:rsidRDefault="00FE1A5F">
            <w:pPr>
              <w:pStyle w:val="TableParagraph"/>
              <w:spacing w:line="270" w:lineRule="atLeast"/>
              <w:ind w:left="107" w:right="90"/>
              <w:rPr>
                <w:sz w:val="24"/>
              </w:rPr>
            </w:pPr>
            <w:r>
              <w:rPr>
                <w:sz w:val="24"/>
              </w:rPr>
              <w:t>конфессиональных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групп.</w:t>
            </w:r>
          </w:p>
        </w:tc>
        <w:tc>
          <w:tcPr>
            <w:tcW w:w="3567" w:type="dxa"/>
          </w:tcPr>
          <w:p w:rsidR="005820D6" w:rsidRDefault="00FE1A5F">
            <w:pPr>
              <w:pStyle w:val="TableParagraph"/>
              <w:tabs>
                <w:tab w:val="left" w:pos="420"/>
                <w:tab w:val="left" w:pos="1329"/>
                <w:tab w:val="left" w:pos="1780"/>
                <w:tab w:val="left" w:pos="2130"/>
                <w:tab w:val="left" w:pos="2165"/>
                <w:tab w:val="left" w:pos="2518"/>
                <w:tab w:val="left" w:pos="2641"/>
                <w:tab w:val="left" w:pos="3327"/>
              </w:tabs>
              <w:ind w:left="108" w:right="9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готовность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общению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людьми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самого</w:t>
            </w:r>
            <w:r>
              <w:rPr>
                <w:sz w:val="24"/>
              </w:rPr>
              <w:tab/>
              <w:t>разного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статуса,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этнической,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религиозной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принадлежности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многообразных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обстоятельствах;</w:t>
            </w:r>
          </w:p>
        </w:tc>
        <w:tc>
          <w:tcPr>
            <w:tcW w:w="3514" w:type="dxa"/>
          </w:tcPr>
          <w:p w:rsidR="005820D6" w:rsidRDefault="00FE1A5F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отсутствие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коллективе;</w:t>
            </w:r>
          </w:p>
          <w:p w:rsidR="005820D6" w:rsidRDefault="00FE1A5F">
            <w:pPr>
              <w:pStyle w:val="TableParagraph"/>
              <w:tabs>
                <w:tab w:val="left" w:pos="2334"/>
              </w:tabs>
              <w:ind w:left="108" w:right="94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- </w:t>
            </w:r>
            <w:r>
              <w:rPr>
                <w:sz w:val="24"/>
              </w:rPr>
              <w:t>отсутствие фактов проявления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нетерпимости,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идеологии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терроризма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экстремизма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среди обучающихся;</w:t>
            </w:r>
          </w:p>
        </w:tc>
        <w:tc>
          <w:tcPr>
            <w:tcW w:w="2837" w:type="dxa"/>
          </w:tcPr>
          <w:p w:rsidR="005820D6" w:rsidRDefault="00FE1A5F">
            <w:pPr>
              <w:pStyle w:val="TableParagraph"/>
              <w:ind w:left="110" w:right="227"/>
              <w:rPr>
                <w:sz w:val="24"/>
              </w:rPr>
            </w:pPr>
            <w:r>
              <w:rPr>
                <w:sz w:val="24"/>
              </w:rPr>
              <w:t>- характеристика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(социального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педагога)</w:t>
            </w:r>
          </w:p>
        </w:tc>
        <w:tc>
          <w:tcPr>
            <w:tcW w:w="2410" w:type="dxa"/>
          </w:tcPr>
          <w:p w:rsidR="005820D6" w:rsidRDefault="00FE1A5F">
            <w:pPr>
              <w:pStyle w:val="TableParagraph"/>
              <w:ind w:left="108" w:right="95"/>
              <w:rPr>
                <w:spacing w:val="1"/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руководитель,</w:t>
            </w:r>
            <w:r>
              <w:rPr>
                <w:spacing w:val="1"/>
                <w:sz w:val="24"/>
              </w:rPr>
              <w:t xml:space="preserve"> </w:t>
            </w:r>
          </w:p>
          <w:p w:rsidR="005820D6" w:rsidRDefault="00FE1A5F">
            <w:pPr>
              <w:pStyle w:val="TableParagraph"/>
              <w:ind w:left="108" w:right="95"/>
              <w:rPr>
                <w:sz w:val="24"/>
              </w:rPr>
            </w:pPr>
            <w:r>
              <w:rPr>
                <w:spacing w:val="1"/>
                <w:sz w:val="24"/>
              </w:rPr>
              <w:t>зам. директора по ВР</w:t>
            </w:r>
          </w:p>
        </w:tc>
      </w:tr>
      <w:tr w:rsidR="005820D6">
        <w:trPr>
          <w:trHeight w:val="1931"/>
        </w:trPr>
        <w:tc>
          <w:tcPr>
            <w:tcW w:w="576" w:type="dxa"/>
            <w:vMerge/>
            <w:tcBorders>
              <w:top w:val="nil"/>
            </w:tcBorders>
          </w:tcPr>
          <w:p w:rsidR="005820D6" w:rsidRDefault="005820D6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</w:tcPr>
          <w:p w:rsidR="005820D6" w:rsidRDefault="00FE1A5F">
            <w:pPr>
              <w:pStyle w:val="TableParagraph"/>
              <w:tabs>
                <w:tab w:val="left" w:pos="1378"/>
                <w:tab w:val="left" w:pos="1647"/>
                <w:tab w:val="left" w:pos="1810"/>
                <w:tab w:val="left" w:pos="2738"/>
              </w:tabs>
              <w:ind w:left="107" w:right="96" w:firstLine="33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8.2.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Сопричастный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сохранению,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преумножению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трансляции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культурных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ценностей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многонационального</w:t>
            </w:r>
          </w:p>
          <w:p w:rsidR="005820D6" w:rsidRDefault="00FE1A5F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российского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</w:p>
        </w:tc>
        <w:tc>
          <w:tcPr>
            <w:tcW w:w="3567" w:type="dxa"/>
          </w:tcPr>
          <w:p w:rsidR="005820D6" w:rsidRDefault="00FE1A5F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трансляции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 своего народа, 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национальности</w:t>
            </w:r>
          </w:p>
        </w:tc>
        <w:tc>
          <w:tcPr>
            <w:tcW w:w="3514" w:type="dxa"/>
          </w:tcPr>
          <w:p w:rsidR="005820D6" w:rsidRDefault="00FE1A5F">
            <w:pPr>
              <w:pStyle w:val="TableParagraph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просветительских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поисковых,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археологических,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военно-исторических,</w:t>
            </w:r>
          </w:p>
          <w:p w:rsidR="005820D6" w:rsidRDefault="00FE1A5F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краеведческих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отрядах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молодежных объединениях</w:t>
            </w:r>
          </w:p>
        </w:tc>
        <w:tc>
          <w:tcPr>
            <w:tcW w:w="2837" w:type="dxa"/>
          </w:tcPr>
          <w:p w:rsidR="005820D6" w:rsidRDefault="00FE1A5F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портфолио</w:t>
            </w:r>
          </w:p>
        </w:tc>
        <w:tc>
          <w:tcPr>
            <w:tcW w:w="2410" w:type="dxa"/>
          </w:tcPr>
          <w:p w:rsidR="005820D6" w:rsidRDefault="00FE1A5F">
            <w:pPr>
              <w:pStyle w:val="TableParagraph"/>
              <w:ind w:left="108" w:right="870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5820D6">
        <w:trPr>
          <w:trHeight w:val="3036"/>
        </w:trPr>
        <w:tc>
          <w:tcPr>
            <w:tcW w:w="576" w:type="dxa"/>
            <w:vMerge w:val="restart"/>
          </w:tcPr>
          <w:p w:rsidR="005820D6" w:rsidRDefault="005820D6">
            <w:pPr>
              <w:pStyle w:val="TableParagraph"/>
              <w:rPr>
                <w:sz w:val="26"/>
              </w:rPr>
            </w:pPr>
          </w:p>
          <w:p w:rsidR="005820D6" w:rsidRDefault="005820D6">
            <w:pPr>
              <w:pStyle w:val="TableParagraph"/>
              <w:rPr>
                <w:sz w:val="26"/>
              </w:rPr>
            </w:pPr>
          </w:p>
          <w:p w:rsidR="005820D6" w:rsidRDefault="005820D6">
            <w:pPr>
              <w:pStyle w:val="TableParagraph"/>
              <w:rPr>
                <w:sz w:val="26"/>
              </w:rPr>
            </w:pPr>
          </w:p>
          <w:p w:rsidR="005820D6" w:rsidRDefault="005820D6">
            <w:pPr>
              <w:pStyle w:val="TableParagraph"/>
              <w:rPr>
                <w:sz w:val="26"/>
              </w:rPr>
            </w:pPr>
          </w:p>
          <w:p w:rsidR="005820D6" w:rsidRDefault="005820D6">
            <w:pPr>
              <w:pStyle w:val="TableParagraph"/>
              <w:spacing w:before="5"/>
              <w:rPr>
                <w:sz w:val="28"/>
              </w:rPr>
            </w:pPr>
          </w:p>
          <w:p w:rsidR="005820D6" w:rsidRDefault="00FE1A5F">
            <w:pPr>
              <w:pStyle w:val="TableParagraph"/>
              <w:ind w:left="230" w:right="77" w:hanging="87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9</w:t>
            </w:r>
          </w:p>
        </w:tc>
        <w:tc>
          <w:tcPr>
            <w:tcW w:w="2976" w:type="dxa"/>
          </w:tcPr>
          <w:p w:rsidR="005820D6" w:rsidRDefault="00FE1A5F">
            <w:pPr>
              <w:pStyle w:val="TableParagraph"/>
              <w:tabs>
                <w:tab w:val="left" w:pos="1318"/>
                <w:tab w:val="left" w:pos="2737"/>
              </w:tabs>
              <w:ind w:left="107" w:right="95" w:firstLine="33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9.1.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Соблюдающий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пропагандирующий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z w:val="24"/>
              </w:rPr>
              <w:tab/>
              <w:t>здорового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спорта;</w:t>
            </w:r>
          </w:p>
          <w:p w:rsidR="005820D6" w:rsidRDefault="00FE1A5F">
            <w:pPr>
              <w:pStyle w:val="TableParagraph"/>
              <w:tabs>
                <w:tab w:val="left" w:pos="1283"/>
                <w:tab w:val="left" w:pos="2376"/>
              </w:tabs>
              <w:ind w:left="107" w:right="94"/>
              <w:rPr>
                <w:sz w:val="24"/>
              </w:rPr>
            </w:pPr>
            <w:r>
              <w:rPr>
                <w:sz w:val="24"/>
              </w:rPr>
              <w:t>предупреждающий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либо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преодолевающий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алкоголя,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табака,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психоактивных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веществ,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азартных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820D6" w:rsidRDefault="00FE1A5F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т.д.</w:t>
            </w:r>
          </w:p>
        </w:tc>
        <w:tc>
          <w:tcPr>
            <w:tcW w:w="3567" w:type="dxa"/>
          </w:tcPr>
          <w:p w:rsidR="005820D6" w:rsidRDefault="00FE1A5F">
            <w:pPr>
              <w:pStyle w:val="TableParagraph"/>
              <w:numPr>
                <w:ilvl w:val="0"/>
                <w:numId w:val="10"/>
              </w:numPr>
              <w:tabs>
                <w:tab w:val="left" w:pos="248"/>
                <w:tab w:val="left" w:pos="1714"/>
                <w:tab w:val="left" w:pos="2276"/>
              </w:tabs>
              <w:ind w:right="96" w:firstLine="0"/>
              <w:rPr>
                <w:sz w:val="24"/>
              </w:rPr>
            </w:pPr>
            <w:r>
              <w:rPr>
                <w:sz w:val="24"/>
              </w:rPr>
              <w:t>осознающий важность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укрепления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</w:p>
          <w:p w:rsidR="005820D6" w:rsidRDefault="00FE1A5F">
            <w:pPr>
              <w:pStyle w:val="TableParagraph"/>
              <w:numPr>
                <w:ilvl w:val="0"/>
                <w:numId w:val="10"/>
              </w:numPr>
              <w:tabs>
                <w:tab w:val="left" w:pos="665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имеющий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внутреннюю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здоровьесбережение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514" w:type="dxa"/>
          </w:tcPr>
          <w:p w:rsidR="005820D6" w:rsidRDefault="00FE1A5F">
            <w:pPr>
              <w:pStyle w:val="TableParagraph"/>
              <w:numPr>
                <w:ilvl w:val="0"/>
                <w:numId w:val="11"/>
              </w:numPr>
              <w:tabs>
                <w:tab w:val="left" w:pos="286"/>
                <w:tab w:val="left" w:pos="2041"/>
              </w:tabs>
              <w:ind w:right="94" w:firstLine="33"/>
              <w:jc w:val="both"/>
              <w:rPr>
                <w:sz w:val="24"/>
              </w:rPr>
            </w:pPr>
            <w:r>
              <w:rPr>
                <w:sz w:val="24"/>
              </w:rPr>
              <w:t>участие в участие в социально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деятельности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направленности;</w:t>
            </w:r>
          </w:p>
          <w:p w:rsidR="005820D6" w:rsidRDefault="00FE1A5F">
            <w:pPr>
              <w:pStyle w:val="TableParagraph"/>
              <w:numPr>
                <w:ilvl w:val="0"/>
                <w:numId w:val="11"/>
              </w:numPr>
              <w:tabs>
                <w:tab w:val="left" w:pos="628"/>
                <w:tab w:val="left" w:pos="629"/>
                <w:tab w:val="left" w:pos="1821"/>
                <w:tab w:val="left" w:pos="2041"/>
                <w:tab w:val="left" w:pos="2336"/>
              </w:tabs>
              <w:ind w:right="94" w:firstLine="33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социально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направленности;</w:t>
            </w:r>
          </w:p>
          <w:p w:rsidR="005820D6" w:rsidRDefault="00FE1A5F">
            <w:pPr>
              <w:pStyle w:val="TableParagraph"/>
              <w:numPr>
                <w:ilvl w:val="0"/>
                <w:numId w:val="11"/>
              </w:numPr>
              <w:tabs>
                <w:tab w:val="left" w:pos="821"/>
                <w:tab w:val="left" w:pos="1928"/>
              </w:tabs>
              <w:ind w:right="94" w:firstLine="33"/>
              <w:jc w:val="both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привычек,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суицидальных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попыток;</w:t>
            </w:r>
          </w:p>
        </w:tc>
        <w:tc>
          <w:tcPr>
            <w:tcW w:w="2837" w:type="dxa"/>
          </w:tcPr>
          <w:p w:rsidR="005820D6" w:rsidRDefault="00FE1A5F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портфолио</w:t>
            </w:r>
          </w:p>
        </w:tc>
        <w:tc>
          <w:tcPr>
            <w:tcW w:w="2410" w:type="dxa"/>
          </w:tcPr>
          <w:p w:rsidR="005820D6" w:rsidRDefault="00FE1A5F">
            <w:pPr>
              <w:pStyle w:val="TableParagraph"/>
              <w:ind w:left="108" w:right="870" w:firstLine="33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  <w:p w:rsidR="005820D6" w:rsidRDefault="00FE1A5F">
            <w:pPr>
              <w:pStyle w:val="TableParagraph"/>
              <w:ind w:left="108" w:right="87"/>
              <w:rPr>
                <w:sz w:val="24"/>
              </w:rPr>
            </w:pP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преподаватели</w:t>
            </w:r>
          </w:p>
          <w:p w:rsidR="005820D6" w:rsidRDefault="00FE1A5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физкультуры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</w:tr>
      <w:tr w:rsidR="005820D6">
        <w:trPr>
          <w:trHeight w:val="551"/>
        </w:trPr>
        <w:tc>
          <w:tcPr>
            <w:tcW w:w="576" w:type="dxa"/>
            <w:vMerge/>
            <w:tcBorders>
              <w:top w:val="nil"/>
            </w:tcBorders>
          </w:tcPr>
          <w:p w:rsidR="005820D6" w:rsidRDefault="005820D6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</w:tcPr>
          <w:p w:rsidR="005820D6" w:rsidRDefault="00FE1A5F">
            <w:pPr>
              <w:pStyle w:val="TableParagraph"/>
              <w:tabs>
                <w:tab w:val="left" w:pos="731"/>
                <w:tab w:val="left" w:pos="1383"/>
              </w:tabs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z w:val="24"/>
              </w:rPr>
              <w:tab/>
              <w:t>9.2.</w:t>
            </w:r>
            <w:r>
              <w:rPr>
                <w:sz w:val="24"/>
              </w:rPr>
              <w:tab/>
              <w:t>Сохраняющий</w:t>
            </w:r>
          </w:p>
          <w:p w:rsidR="005820D6" w:rsidRDefault="00FE1A5F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психологическую</w:t>
            </w:r>
          </w:p>
        </w:tc>
        <w:tc>
          <w:tcPr>
            <w:tcW w:w="3567" w:type="dxa"/>
          </w:tcPr>
          <w:p w:rsidR="005820D6" w:rsidRDefault="00FE1A5F">
            <w:pPr>
              <w:pStyle w:val="TableParagraph"/>
              <w:tabs>
                <w:tab w:val="left" w:pos="547"/>
                <w:tab w:val="left" w:pos="2341"/>
              </w:tabs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демонстрация</w:t>
            </w:r>
            <w:r>
              <w:rPr>
                <w:sz w:val="24"/>
              </w:rPr>
              <w:tab/>
              <w:t>признаков,</w:t>
            </w:r>
          </w:p>
          <w:p w:rsidR="005820D6" w:rsidRDefault="00FE1A5F">
            <w:pPr>
              <w:pStyle w:val="TableParagraph"/>
              <w:tabs>
                <w:tab w:val="left" w:pos="3336"/>
              </w:tabs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свидетельствующих</w:t>
            </w:r>
            <w:r>
              <w:rPr>
                <w:sz w:val="24"/>
              </w:rPr>
              <w:tab/>
              <w:t>о</w:t>
            </w:r>
          </w:p>
        </w:tc>
        <w:tc>
          <w:tcPr>
            <w:tcW w:w="3514" w:type="dxa"/>
          </w:tcPr>
          <w:p w:rsidR="005820D6" w:rsidRDefault="00FE1A5F">
            <w:pPr>
              <w:pStyle w:val="TableParagraph"/>
              <w:tabs>
                <w:tab w:val="left" w:pos="549"/>
                <w:tab w:val="left" w:pos="1717"/>
              </w:tabs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наличие</w:t>
            </w:r>
            <w:r>
              <w:rPr>
                <w:sz w:val="24"/>
              </w:rPr>
              <w:tab/>
              <w:t>положительного</w:t>
            </w:r>
          </w:p>
          <w:p w:rsidR="005820D6" w:rsidRDefault="00FE1A5F">
            <w:pPr>
              <w:pStyle w:val="TableParagraph"/>
              <w:tabs>
                <w:tab w:val="left" w:pos="1652"/>
                <w:tab w:val="left" w:pos="2100"/>
              </w:tabs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заключения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достаточном</w:t>
            </w:r>
          </w:p>
        </w:tc>
        <w:tc>
          <w:tcPr>
            <w:tcW w:w="2837" w:type="dxa"/>
          </w:tcPr>
          <w:p w:rsidR="005820D6" w:rsidRDefault="00FE1A5F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методика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</w:p>
          <w:p w:rsidR="005820D6" w:rsidRDefault="00FE1A5F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психического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</w:p>
        </w:tc>
        <w:tc>
          <w:tcPr>
            <w:tcW w:w="2410" w:type="dxa"/>
          </w:tcPr>
          <w:p w:rsidR="005820D6" w:rsidRDefault="00FE1A5F">
            <w:pPr>
              <w:pStyle w:val="TableParagraph"/>
              <w:spacing w:line="270" w:lineRule="exact"/>
              <w:ind w:left="142"/>
              <w:rPr>
                <w:sz w:val="24"/>
              </w:rPr>
            </w:pPr>
            <w:r>
              <w:rPr>
                <w:sz w:val="24"/>
              </w:rPr>
              <w:t>Классный руководитель</w:t>
            </w:r>
          </w:p>
        </w:tc>
      </w:tr>
    </w:tbl>
    <w:p w:rsidR="005820D6" w:rsidRDefault="005820D6">
      <w:pPr>
        <w:spacing w:line="270" w:lineRule="exact"/>
        <w:rPr>
          <w:sz w:val="24"/>
        </w:rPr>
        <w:sectPr w:rsidR="005820D6">
          <w:pgSz w:w="16840" w:h="11910" w:orient="landscape"/>
          <w:pgMar w:top="1100" w:right="560" w:bottom="1400" w:left="160" w:header="0" w:footer="1216" w:gutter="0"/>
          <w:cols w:space="720"/>
        </w:sectPr>
      </w:pPr>
    </w:p>
    <w:p w:rsidR="005820D6" w:rsidRDefault="003E3343">
      <w:pPr>
        <w:pStyle w:val="a3"/>
        <w:spacing w:before="3"/>
        <w:rPr>
          <w:sz w:val="2"/>
        </w:rPr>
      </w:pPr>
      <w:r>
        <w:lastRenderedPageBreak/>
        <w:pict>
          <v:rect id="_x0000_s1029" style="position:absolute;margin-left:197.05pt;margin-top:445.3pt;width:6pt;height:14.15pt;z-index:-251659264;mso-position-horizontal-relative:page;mso-position-vertical-relative:page;mso-width-relative:page;mso-height-relative:page" fillcolor="#f1f1f1" stroked="f">
            <v:textbox>
              <w:txbxContent>
                <w:p w:rsidR="005820D6" w:rsidRDefault="005820D6"/>
              </w:txbxContent>
            </v:textbox>
            <w10:wrap anchorx="page" anchory="page"/>
          </v:rect>
        </w:pict>
      </w:r>
    </w:p>
    <w:tbl>
      <w:tblPr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"/>
        <w:gridCol w:w="2976"/>
        <w:gridCol w:w="3567"/>
        <w:gridCol w:w="3514"/>
        <w:gridCol w:w="2837"/>
        <w:gridCol w:w="2410"/>
      </w:tblGrid>
      <w:tr w:rsidR="005820D6">
        <w:trPr>
          <w:trHeight w:val="278"/>
        </w:trPr>
        <w:tc>
          <w:tcPr>
            <w:tcW w:w="576" w:type="dxa"/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</w:tcPr>
          <w:p w:rsidR="005820D6" w:rsidRDefault="00FE1A5F">
            <w:pPr>
              <w:pStyle w:val="TableParagraph"/>
              <w:spacing w:before="1" w:line="257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Л.Р</w:t>
            </w:r>
          </w:p>
        </w:tc>
        <w:tc>
          <w:tcPr>
            <w:tcW w:w="3567" w:type="dxa"/>
          </w:tcPr>
          <w:p w:rsidR="005820D6" w:rsidRDefault="00FE1A5F">
            <w:pPr>
              <w:pStyle w:val="TableParagraph"/>
              <w:spacing w:before="1" w:line="257" w:lineRule="exact"/>
              <w:ind w:left="1223" w:right="12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</w:p>
        </w:tc>
        <w:tc>
          <w:tcPr>
            <w:tcW w:w="3514" w:type="dxa"/>
          </w:tcPr>
          <w:p w:rsidR="005820D6" w:rsidRDefault="00FE1A5F">
            <w:pPr>
              <w:pStyle w:val="TableParagraph"/>
              <w:spacing w:before="1" w:line="257" w:lineRule="exact"/>
              <w:ind w:left="1118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</w:p>
        </w:tc>
        <w:tc>
          <w:tcPr>
            <w:tcW w:w="2837" w:type="dxa"/>
          </w:tcPr>
          <w:p w:rsidR="005820D6" w:rsidRDefault="00FE1A5F">
            <w:pPr>
              <w:pStyle w:val="TableParagraph"/>
              <w:spacing w:before="1" w:line="257" w:lineRule="exact"/>
              <w:ind w:left="489"/>
              <w:rPr>
                <w:b/>
                <w:sz w:val="24"/>
              </w:rPr>
            </w:pPr>
            <w:r>
              <w:rPr>
                <w:b/>
                <w:sz w:val="24"/>
              </w:rPr>
              <w:t>Инструментарий</w:t>
            </w:r>
          </w:p>
        </w:tc>
        <w:tc>
          <w:tcPr>
            <w:tcW w:w="2410" w:type="dxa"/>
          </w:tcPr>
          <w:p w:rsidR="005820D6" w:rsidRDefault="00FE1A5F">
            <w:pPr>
              <w:pStyle w:val="TableParagraph"/>
              <w:spacing w:before="1" w:line="257" w:lineRule="exact"/>
              <w:ind w:left="360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5820D6">
        <w:trPr>
          <w:trHeight w:val="1103"/>
        </w:trPr>
        <w:tc>
          <w:tcPr>
            <w:tcW w:w="576" w:type="dxa"/>
          </w:tcPr>
          <w:p w:rsidR="005820D6" w:rsidRDefault="005820D6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</w:tcPr>
          <w:p w:rsidR="005820D6" w:rsidRDefault="00FE1A5F">
            <w:pPr>
              <w:pStyle w:val="TableParagraph"/>
              <w:tabs>
                <w:tab w:val="left" w:pos="2753"/>
              </w:tabs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устойчивость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ситуативно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стремительно</w:t>
            </w:r>
          </w:p>
          <w:p w:rsidR="005820D6" w:rsidRDefault="00FE1A5F">
            <w:pPr>
              <w:pStyle w:val="TableParagraph"/>
              <w:spacing w:line="261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меняющихся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</w:p>
        </w:tc>
        <w:tc>
          <w:tcPr>
            <w:tcW w:w="3567" w:type="dxa"/>
          </w:tcPr>
          <w:p w:rsidR="005820D6" w:rsidRDefault="00FE1A5F">
            <w:pPr>
              <w:pStyle w:val="TableParagraph"/>
              <w:tabs>
                <w:tab w:val="left" w:pos="2752"/>
              </w:tabs>
              <w:ind w:left="108" w:right="98"/>
              <w:rPr>
                <w:sz w:val="24"/>
              </w:rPr>
            </w:pPr>
            <w:r>
              <w:rPr>
                <w:sz w:val="24"/>
              </w:rPr>
              <w:t>достаточном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уровне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устойчивости</w:t>
            </w:r>
          </w:p>
        </w:tc>
        <w:tc>
          <w:tcPr>
            <w:tcW w:w="3514" w:type="dxa"/>
          </w:tcPr>
          <w:p w:rsidR="005820D6" w:rsidRDefault="00FE1A5F">
            <w:pPr>
              <w:pStyle w:val="TableParagraph"/>
              <w:tabs>
                <w:tab w:val="left" w:pos="1636"/>
              </w:tabs>
              <w:ind w:left="108" w:right="97"/>
              <w:rPr>
                <w:sz w:val="24"/>
              </w:rPr>
            </w:pPr>
            <w:r>
              <w:rPr>
                <w:sz w:val="24"/>
              </w:rPr>
              <w:t>уровне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психологической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устойчивости</w:t>
            </w:r>
          </w:p>
        </w:tc>
        <w:tc>
          <w:tcPr>
            <w:tcW w:w="2837" w:type="dxa"/>
          </w:tcPr>
          <w:p w:rsidR="005820D6" w:rsidRDefault="00FE1A5F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Л.В.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Куликов</w:t>
            </w:r>
          </w:p>
        </w:tc>
        <w:tc>
          <w:tcPr>
            <w:tcW w:w="2410" w:type="dxa"/>
          </w:tcPr>
          <w:p w:rsidR="005820D6" w:rsidRDefault="005820D6">
            <w:pPr>
              <w:pStyle w:val="TableParagraph"/>
              <w:rPr>
                <w:sz w:val="24"/>
              </w:rPr>
            </w:pPr>
          </w:p>
        </w:tc>
      </w:tr>
      <w:tr w:rsidR="005820D6">
        <w:trPr>
          <w:trHeight w:val="3036"/>
        </w:trPr>
        <w:tc>
          <w:tcPr>
            <w:tcW w:w="576" w:type="dxa"/>
            <w:vMerge w:val="restart"/>
          </w:tcPr>
          <w:p w:rsidR="005820D6" w:rsidRDefault="005820D6">
            <w:pPr>
              <w:pStyle w:val="TableParagraph"/>
              <w:rPr>
                <w:sz w:val="26"/>
              </w:rPr>
            </w:pPr>
          </w:p>
          <w:p w:rsidR="005820D6" w:rsidRDefault="005820D6">
            <w:pPr>
              <w:pStyle w:val="TableParagraph"/>
              <w:rPr>
                <w:sz w:val="26"/>
              </w:rPr>
            </w:pPr>
          </w:p>
          <w:p w:rsidR="005820D6" w:rsidRDefault="005820D6">
            <w:pPr>
              <w:pStyle w:val="TableParagraph"/>
              <w:rPr>
                <w:sz w:val="26"/>
              </w:rPr>
            </w:pPr>
          </w:p>
          <w:p w:rsidR="005820D6" w:rsidRDefault="005820D6">
            <w:pPr>
              <w:pStyle w:val="TableParagraph"/>
              <w:rPr>
                <w:sz w:val="26"/>
              </w:rPr>
            </w:pPr>
          </w:p>
          <w:p w:rsidR="005820D6" w:rsidRDefault="005820D6">
            <w:pPr>
              <w:pStyle w:val="TableParagraph"/>
              <w:rPr>
                <w:sz w:val="26"/>
              </w:rPr>
            </w:pPr>
          </w:p>
          <w:p w:rsidR="005820D6" w:rsidRDefault="005820D6">
            <w:pPr>
              <w:pStyle w:val="TableParagraph"/>
              <w:rPr>
                <w:sz w:val="26"/>
              </w:rPr>
            </w:pPr>
          </w:p>
          <w:p w:rsidR="005820D6" w:rsidRDefault="005820D6">
            <w:pPr>
              <w:pStyle w:val="TableParagraph"/>
              <w:rPr>
                <w:sz w:val="26"/>
              </w:rPr>
            </w:pPr>
          </w:p>
          <w:p w:rsidR="005820D6" w:rsidRDefault="005820D6">
            <w:pPr>
              <w:pStyle w:val="TableParagraph"/>
              <w:spacing w:before="3"/>
            </w:pPr>
          </w:p>
          <w:p w:rsidR="005820D6" w:rsidRDefault="00FE1A5F">
            <w:pPr>
              <w:pStyle w:val="TableParagraph"/>
              <w:ind w:left="170" w:right="77" w:hanging="27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10</w:t>
            </w:r>
          </w:p>
        </w:tc>
        <w:tc>
          <w:tcPr>
            <w:tcW w:w="2976" w:type="dxa"/>
          </w:tcPr>
          <w:p w:rsidR="005820D6" w:rsidRDefault="00FE1A5F">
            <w:pPr>
              <w:pStyle w:val="TableParagraph"/>
              <w:tabs>
                <w:tab w:val="left" w:pos="1520"/>
              </w:tabs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10.1.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Заботящийся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окружающей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</w:tc>
        <w:tc>
          <w:tcPr>
            <w:tcW w:w="3567" w:type="dxa"/>
          </w:tcPr>
          <w:p w:rsidR="005820D6" w:rsidRDefault="00FE1A5F">
            <w:pPr>
              <w:pStyle w:val="TableParagraph"/>
              <w:numPr>
                <w:ilvl w:val="0"/>
                <w:numId w:val="12"/>
              </w:numPr>
              <w:tabs>
                <w:tab w:val="left" w:pos="481"/>
                <w:tab w:val="left" w:pos="2367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проявление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бережного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природным богатствам России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мира;</w:t>
            </w:r>
          </w:p>
          <w:p w:rsidR="005820D6" w:rsidRDefault="00FE1A5F">
            <w:pPr>
              <w:pStyle w:val="TableParagraph"/>
              <w:numPr>
                <w:ilvl w:val="0"/>
                <w:numId w:val="12"/>
              </w:numPr>
              <w:tabs>
                <w:tab w:val="left" w:pos="501"/>
                <w:tab w:val="left" w:pos="502"/>
                <w:tab w:val="left" w:pos="1463"/>
                <w:tab w:val="left" w:pos="1815"/>
                <w:tab w:val="left" w:pos="2252"/>
                <w:tab w:val="left" w:pos="2397"/>
                <w:tab w:val="left" w:pos="2993"/>
                <w:tab w:val="left" w:pos="3329"/>
              </w:tabs>
              <w:spacing w:line="270" w:lineRule="atLeast"/>
              <w:ind w:right="96" w:firstLine="0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z w:val="24"/>
              </w:rPr>
              <w:tab/>
              <w:t>умений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разумного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природопользования,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нетерпимого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отношения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действиям,</w:t>
            </w:r>
            <w:r>
              <w:rPr>
                <w:sz w:val="24"/>
              </w:rPr>
              <w:tab/>
              <w:t>приносящим</w:t>
            </w:r>
            <w:r>
              <w:rPr>
                <w:sz w:val="24"/>
              </w:rPr>
              <w:tab/>
              <w:t>вред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экологии;</w:t>
            </w:r>
          </w:p>
        </w:tc>
        <w:tc>
          <w:tcPr>
            <w:tcW w:w="3514" w:type="dxa"/>
          </w:tcPr>
          <w:p w:rsidR="005820D6" w:rsidRDefault="00FE1A5F">
            <w:pPr>
              <w:pStyle w:val="TableParagraph"/>
              <w:ind w:left="108" w:right="90"/>
              <w:rPr>
                <w:sz w:val="24"/>
              </w:rPr>
            </w:pPr>
            <w:r>
              <w:rPr>
                <w:sz w:val="24"/>
              </w:rPr>
              <w:t>-участие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5820D6" w:rsidRDefault="005820D6">
            <w:pPr>
              <w:pStyle w:val="TableParagraph"/>
              <w:spacing w:before="5"/>
              <w:rPr>
                <w:sz w:val="23"/>
              </w:rPr>
            </w:pPr>
          </w:p>
          <w:p w:rsidR="005820D6" w:rsidRDefault="00FE1A5F">
            <w:pPr>
              <w:pStyle w:val="TableParagraph"/>
              <w:tabs>
                <w:tab w:val="left" w:pos="2482"/>
              </w:tabs>
              <w:ind w:left="108" w:right="93" w:firstLine="60"/>
              <w:rPr>
                <w:sz w:val="24"/>
              </w:rPr>
            </w:pPr>
            <w:r>
              <w:rPr>
                <w:sz w:val="24"/>
              </w:rPr>
              <w:t>(акциях,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проектах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природоохранной,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направленности,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часах)</w:t>
            </w:r>
          </w:p>
        </w:tc>
        <w:tc>
          <w:tcPr>
            <w:tcW w:w="2837" w:type="dxa"/>
          </w:tcPr>
          <w:p w:rsidR="005820D6" w:rsidRDefault="00FE1A5F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портфолио</w:t>
            </w:r>
          </w:p>
        </w:tc>
        <w:tc>
          <w:tcPr>
            <w:tcW w:w="2410" w:type="dxa"/>
          </w:tcPr>
          <w:p w:rsidR="005820D6" w:rsidRDefault="00FE1A5F">
            <w:pPr>
              <w:pStyle w:val="TableParagraph"/>
              <w:ind w:left="108" w:right="623" w:firstLine="33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преподаватели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спец.дисциплин</w:t>
            </w:r>
            <w:proofErr w:type="spellEnd"/>
          </w:p>
        </w:tc>
      </w:tr>
      <w:tr w:rsidR="005820D6">
        <w:trPr>
          <w:trHeight w:val="2208"/>
        </w:trPr>
        <w:tc>
          <w:tcPr>
            <w:tcW w:w="576" w:type="dxa"/>
            <w:vMerge/>
            <w:tcBorders>
              <w:top w:val="nil"/>
            </w:tcBorders>
          </w:tcPr>
          <w:p w:rsidR="005820D6" w:rsidRDefault="005820D6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</w:tcPr>
          <w:p w:rsidR="005820D6" w:rsidRDefault="00FE1A5F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10.2.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Заботящийся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чужой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безопасности, в том 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</w:p>
        </w:tc>
        <w:tc>
          <w:tcPr>
            <w:tcW w:w="3567" w:type="dxa"/>
          </w:tcPr>
          <w:p w:rsidR="005820D6" w:rsidRDefault="00FE1A5F">
            <w:pPr>
              <w:pStyle w:val="TableParagraph"/>
              <w:numPr>
                <w:ilvl w:val="0"/>
                <w:numId w:val="13"/>
              </w:numPr>
              <w:tabs>
                <w:tab w:val="left" w:pos="248"/>
              </w:tabs>
              <w:ind w:right="1399" w:firstLine="0"/>
              <w:rPr>
                <w:sz w:val="24"/>
              </w:rPr>
            </w:pPr>
            <w:r>
              <w:rPr>
                <w:sz w:val="24"/>
              </w:rPr>
              <w:t>соблюдающий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пропагандирующий</w:t>
            </w:r>
          </w:p>
          <w:p w:rsidR="005820D6" w:rsidRDefault="00FE1A5F">
            <w:pPr>
              <w:pStyle w:val="TableParagraph"/>
              <w:tabs>
                <w:tab w:val="left" w:pos="2082"/>
              </w:tabs>
              <w:ind w:left="108" w:right="97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безопасности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жизнедеятельности,</w:t>
            </w:r>
          </w:p>
          <w:p w:rsidR="005820D6" w:rsidRDefault="00FE1A5F">
            <w:pPr>
              <w:pStyle w:val="TableParagraph"/>
              <w:numPr>
                <w:ilvl w:val="0"/>
                <w:numId w:val="13"/>
              </w:numPr>
              <w:tabs>
                <w:tab w:val="left" w:pos="747"/>
                <w:tab w:val="left" w:pos="2101"/>
              </w:tabs>
              <w:spacing w:line="270" w:lineRule="atLeast"/>
              <w:ind w:right="96" w:firstLine="0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проявление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потребления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информации,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умений и навыков 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инструментами,</w:t>
            </w:r>
            <w:r>
              <w:rPr>
                <w:i/>
                <w:sz w:val="24"/>
              </w:rPr>
              <w:t>;</w:t>
            </w:r>
          </w:p>
        </w:tc>
        <w:tc>
          <w:tcPr>
            <w:tcW w:w="3514" w:type="dxa"/>
          </w:tcPr>
          <w:p w:rsidR="005820D6" w:rsidRDefault="00FE1A5F">
            <w:pPr>
              <w:pStyle w:val="TableParagraph"/>
              <w:tabs>
                <w:tab w:val="left" w:pos="592"/>
                <w:tab w:val="left" w:pos="2700"/>
              </w:tabs>
              <w:ind w:left="108" w:right="96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руководствуется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безопасности;</w:t>
            </w:r>
          </w:p>
          <w:p w:rsidR="005820D6" w:rsidRDefault="00FE1A5F">
            <w:pPr>
              <w:pStyle w:val="TableParagraph"/>
              <w:tabs>
                <w:tab w:val="left" w:pos="597"/>
                <w:tab w:val="left" w:pos="2286"/>
              </w:tabs>
              <w:ind w:left="108" w:right="97"/>
              <w:rPr>
                <w:sz w:val="24"/>
              </w:rPr>
            </w:pPr>
            <w:r>
              <w:rPr>
                <w:sz w:val="24"/>
              </w:rPr>
              <w:t>--</w:t>
            </w:r>
            <w:r>
              <w:rPr>
                <w:sz w:val="24"/>
              </w:rPr>
              <w:tab/>
              <w:t>ответственно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пользуется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цифровыми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инструментами;</w:t>
            </w:r>
          </w:p>
          <w:p w:rsidR="005820D6" w:rsidRDefault="00FE1A5F">
            <w:pPr>
              <w:pStyle w:val="TableParagraph"/>
              <w:tabs>
                <w:tab w:val="left" w:pos="544"/>
                <w:tab w:val="left" w:pos="2081"/>
              </w:tabs>
              <w:ind w:left="108" w:right="9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критически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осмысливает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информацию;</w:t>
            </w:r>
          </w:p>
        </w:tc>
        <w:tc>
          <w:tcPr>
            <w:tcW w:w="2837" w:type="dxa"/>
          </w:tcPr>
          <w:p w:rsidR="005820D6" w:rsidRDefault="00FE1A5F">
            <w:pPr>
              <w:pStyle w:val="TableParagraph"/>
              <w:tabs>
                <w:tab w:val="left" w:pos="1889"/>
              </w:tabs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наличие</w:t>
            </w:r>
          </w:p>
          <w:p w:rsidR="005820D6" w:rsidRDefault="00FE1A5F">
            <w:pPr>
              <w:pStyle w:val="TableParagraph"/>
              <w:tabs>
                <w:tab w:val="left" w:pos="2480"/>
              </w:tabs>
              <w:ind w:left="110" w:right="95"/>
              <w:rPr>
                <w:sz w:val="24"/>
              </w:rPr>
            </w:pPr>
            <w:r>
              <w:rPr>
                <w:sz w:val="24"/>
              </w:rPr>
              <w:t>положительной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дисциплинам:</w:t>
            </w:r>
          </w:p>
          <w:p w:rsidR="005820D6" w:rsidRDefault="00FE1A5F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«ОБЖ», «Информатика»</w:t>
            </w:r>
          </w:p>
        </w:tc>
        <w:tc>
          <w:tcPr>
            <w:tcW w:w="2410" w:type="dxa"/>
          </w:tcPr>
          <w:p w:rsidR="005820D6" w:rsidRDefault="00FE1A5F">
            <w:pPr>
              <w:pStyle w:val="TableParagraph"/>
              <w:ind w:left="108" w:right="728"/>
              <w:rPr>
                <w:sz w:val="24"/>
              </w:rPr>
            </w:pPr>
            <w:r>
              <w:rPr>
                <w:spacing w:val="-1"/>
                <w:sz w:val="24"/>
              </w:rPr>
              <w:t>Преподаватели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дисциплин</w:t>
            </w:r>
          </w:p>
          <w:p w:rsidR="005820D6" w:rsidRDefault="00FE1A5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«ОБЖ»,</w:t>
            </w:r>
          </w:p>
          <w:p w:rsidR="005820D6" w:rsidRDefault="00FE1A5F">
            <w:pPr>
              <w:pStyle w:val="TableParagraph"/>
              <w:ind w:left="108" w:right="540" w:firstLine="33"/>
              <w:rPr>
                <w:sz w:val="24"/>
              </w:rPr>
            </w:pPr>
            <w:r>
              <w:rPr>
                <w:spacing w:val="-1"/>
                <w:sz w:val="24"/>
              </w:rPr>
              <w:t>«Информатика»,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5820D6">
        <w:trPr>
          <w:trHeight w:val="1656"/>
        </w:trPr>
        <w:tc>
          <w:tcPr>
            <w:tcW w:w="576" w:type="dxa"/>
          </w:tcPr>
          <w:p w:rsidR="005820D6" w:rsidRDefault="005820D6">
            <w:pPr>
              <w:pStyle w:val="TableParagraph"/>
              <w:rPr>
                <w:sz w:val="26"/>
              </w:rPr>
            </w:pPr>
          </w:p>
          <w:p w:rsidR="005820D6" w:rsidRDefault="005820D6">
            <w:pPr>
              <w:pStyle w:val="TableParagraph"/>
              <w:spacing w:before="10"/>
              <w:rPr>
                <w:sz w:val="21"/>
              </w:rPr>
            </w:pPr>
          </w:p>
          <w:p w:rsidR="005820D6" w:rsidRDefault="00FE1A5F">
            <w:pPr>
              <w:pStyle w:val="TableParagraph"/>
              <w:ind w:left="170" w:right="77" w:hanging="27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11</w:t>
            </w:r>
          </w:p>
        </w:tc>
        <w:tc>
          <w:tcPr>
            <w:tcW w:w="2976" w:type="dxa"/>
          </w:tcPr>
          <w:p w:rsidR="005820D6" w:rsidRDefault="00FE1A5F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Проявляющий уважение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ценностям,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обладающий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3567" w:type="dxa"/>
          </w:tcPr>
          <w:p w:rsidR="005820D6" w:rsidRDefault="00FE1A5F">
            <w:pPr>
              <w:pStyle w:val="TableParagraph"/>
              <w:tabs>
                <w:tab w:val="left" w:pos="2411"/>
              </w:tabs>
              <w:ind w:left="108" w:right="95"/>
              <w:jc w:val="both"/>
              <w:rPr>
                <w:sz w:val="24"/>
              </w:rPr>
            </w:pPr>
            <w:r>
              <w:rPr>
                <w:color w:val="333333"/>
                <w:sz w:val="24"/>
                <w:shd w:val="clear" w:color="auto" w:fill="FAFAFA"/>
              </w:rPr>
              <w:t>-</w:t>
            </w:r>
            <w:r>
              <w:rPr>
                <w:color w:val="333333"/>
                <w:spacing w:val="1"/>
                <w:sz w:val="24"/>
                <w:shd w:val="clear" w:color="auto" w:fill="FAFAFA"/>
              </w:rPr>
              <w:t xml:space="preserve"> </w:t>
            </w:r>
            <w:r>
              <w:rPr>
                <w:sz w:val="24"/>
              </w:rPr>
              <w:t>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воспринимать,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переживать,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оценивать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окружающую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действительность</w:t>
            </w:r>
          </w:p>
        </w:tc>
        <w:tc>
          <w:tcPr>
            <w:tcW w:w="3514" w:type="dxa"/>
          </w:tcPr>
          <w:p w:rsidR="005820D6" w:rsidRDefault="00FE1A5F">
            <w:pPr>
              <w:pStyle w:val="TableParagraph"/>
              <w:tabs>
                <w:tab w:val="left" w:pos="700"/>
                <w:tab w:val="left" w:pos="1815"/>
                <w:tab w:val="left" w:pos="2041"/>
                <w:tab w:val="left" w:pos="2259"/>
                <w:tab w:val="left" w:pos="3292"/>
              </w:tabs>
              <w:ind w:left="108" w:right="94" w:firstLine="33"/>
              <w:rPr>
                <w:sz w:val="24"/>
              </w:rPr>
            </w:pPr>
            <w:r>
              <w:rPr>
                <w:sz w:val="24"/>
              </w:rPr>
              <w:t>- участие в участие в социально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эстетической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z w:val="24"/>
              </w:rPr>
              <w:tab/>
              <w:t>творческих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конкурсах,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z w:val="24"/>
              </w:rPr>
              <w:tab/>
              <w:t>проектах;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</w:t>
            </w:r>
          </w:p>
          <w:p w:rsidR="005820D6" w:rsidRDefault="00FE1A5F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кружках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секциях)</w:t>
            </w:r>
          </w:p>
        </w:tc>
        <w:tc>
          <w:tcPr>
            <w:tcW w:w="2837" w:type="dxa"/>
          </w:tcPr>
          <w:p w:rsidR="005820D6" w:rsidRDefault="00FE1A5F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портфолио</w:t>
            </w:r>
          </w:p>
        </w:tc>
        <w:tc>
          <w:tcPr>
            <w:tcW w:w="2410" w:type="dxa"/>
          </w:tcPr>
          <w:p w:rsidR="005820D6" w:rsidRDefault="00FE1A5F">
            <w:pPr>
              <w:pStyle w:val="TableParagraph"/>
              <w:ind w:left="108" w:right="149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               Советник директора по ВР</w:t>
            </w:r>
          </w:p>
        </w:tc>
      </w:tr>
      <w:tr w:rsidR="005820D6">
        <w:trPr>
          <w:trHeight w:val="551"/>
        </w:trPr>
        <w:tc>
          <w:tcPr>
            <w:tcW w:w="576" w:type="dxa"/>
          </w:tcPr>
          <w:p w:rsidR="005820D6" w:rsidRDefault="00FE1A5F">
            <w:pPr>
              <w:pStyle w:val="TableParagraph"/>
              <w:spacing w:line="276" w:lineRule="exact"/>
              <w:ind w:left="170" w:right="77" w:hanging="27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12</w:t>
            </w:r>
          </w:p>
        </w:tc>
        <w:tc>
          <w:tcPr>
            <w:tcW w:w="2976" w:type="dxa"/>
          </w:tcPr>
          <w:p w:rsidR="005820D6" w:rsidRDefault="00FE1A5F">
            <w:pPr>
              <w:pStyle w:val="TableParagraph"/>
              <w:tabs>
                <w:tab w:val="left" w:pos="1872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Принимающий</w:t>
            </w:r>
            <w:r>
              <w:rPr>
                <w:sz w:val="24"/>
              </w:rPr>
              <w:tab/>
              <w:t>семейные</w:t>
            </w:r>
          </w:p>
          <w:p w:rsidR="005820D6" w:rsidRDefault="00FE1A5F">
            <w:pPr>
              <w:pStyle w:val="TableParagraph"/>
              <w:tabs>
                <w:tab w:val="left" w:pos="1512"/>
                <w:tab w:val="left" w:pos="2752"/>
              </w:tabs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ценности,</w:t>
            </w:r>
            <w:r>
              <w:rPr>
                <w:sz w:val="24"/>
              </w:rPr>
              <w:tab/>
              <w:t>готовый</w:t>
            </w:r>
            <w:r>
              <w:rPr>
                <w:sz w:val="24"/>
              </w:rPr>
              <w:tab/>
              <w:t>к</w:t>
            </w:r>
          </w:p>
        </w:tc>
        <w:tc>
          <w:tcPr>
            <w:tcW w:w="3567" w:type="dxa"/>
          </w:tcPr>
          <w:p w:rsidR="005820D6" w:rsidRDefault="00FE1A5F">
            <w:pPr>
              <w:pStyle w:val="TableParagraph"/>
              <w:tabs>
                <w:tab w:val="left" w:pos="616"/>
                <w:tab w:val="left" w:pos="2170"/>
              </w:tabs>
              <w:spacing w:line="270" w:lineRule="exact"/>
              <w:ind w:left="168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проявление</w:t>
            </w:r>
            <w:r>
              <w:rPr>
                <w:sz w:val="24"/>
              </w:rPr>
              <w:tab/>
              <w:t>ценностного</w:t>
            </w:r>
          </w:p>
          <w:p w:rsidR="005820D6" w:rsidRDefault="00FE1A5F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отношения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себе,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миру;</w:t>
            </w:r>
          </w:p>
        </w:tc>
        <w:tc>
          <w:tcPr>
            <w:tcW w:w="3514" w:type="dxa"/>
          </w:tcPr>
          <w:p w:rsidR="005820D6" w:rsidRDefault="00FE1A5F">
            <w:pPr>
              <w:pStyle w:val="TableParagraph"/>
              <w:tabs>
                <w:tab w:val="left" w:pos="760"/>
                <w:tab w:val="left" w:pos="2173"/>
              </w:tabs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наличие</w:t>
            </w:r>
            <w:r>
              <w:rPr>
                <w:sz w:val="24"/>
              </w:rPr>
              <w:tab/>
              <w:t>ценностных</w:t>
            </w:r>
          </w:p>
          <w:p w:rsidR="005820D6" w:rsidRDefault="00FE1A5F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установок</w:t>
            </w:r>
          </w:p>
        </w:tc>
        <w:tc>
          <w:tcPr>
            <w:tcW w:w="2837" w:type="dxa"/>
          </w:tcPr>
          <w:p w:rsidR="005820D6" w:rsidRDefault="00FE1A5F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стандартизированный</w:t>
            </w:r>
          </w:p>
          <w:p w:rsidR="005820D6" w:rsidRDefault="00FE1A5F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опросник</w:t>
            </w:r>
          </w:p>
        </w:tc>
        <w:tc>
          <w:tcPr>
            <w:tcW w:w="2410" w:type="dxa"/>
          </w:tcPr>
          <w:p w:rsidR="005820D6" w:rsidRDefault="00FE1A5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Классный</w:t>
            </w:r>
          </w:p>
          <w:p w:rsidR="005820D6" w:rsidRDefault="00FE1A5F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</w:tr>
    </w:tbl>
    <w:p w:rsidR="005820D6" w:rsidRDefault="005820D6">
      <w:pPr>
        <w:spacing w:line="261" w:lineRule="exact"/>
        <w:rPr>
          <w:sz w:val="24"/>
        </w:rPr>
        <w:sectPr w:rsidR="005820D6">
          <w:pgSz w:w="16840" w:h="11910" w:orient="landscape"/>
          <w:pgMar w:top="1100" w:right="560" w:bottom="1400" w:left="160" w:header="0" w:footer="1216" w:gutter="0"/>
          <w:cols w:space="720"/>
        </w:sectPr>
      </w:pPr>
    </w:p>
    <w:p w:rsidR="005820D6" w:rsidRDefault="005820D6">
      <w:pPr>
        <w:pStyle w:val="a3"/>
        <w:spacing w:before="3"/>
        <w:rPr>
          <w:sz w:val="2"/>
        </w:rPr>
      </w:pPr>
    </w:p>
    <w:tbl>
      <w:tblPr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"/>
        <w:gridCol w:w="2976"/>
        <w:gridCol w:w="3567"/>
        <w:gridCol w:w="3514"/>
        <w:gridCol w:w="2837"/>
        <w:gridCol w:w="2410"/>
      </w:tblGrid>
      <w:tr w:rsidR="005820D6">
        <w:trPr>
          <w:trHeight w:val="278"/>
        </w:trPr>
        <w:tc>
          <w:tcPr>
            <w:tcW w:w="576" w:type="dxa"/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</w:tcPr>
          <w:p w:rsidR="005820D6" w:rsidRDefault="00FE1A5F">
            <w:pPr>
              <w:pStyle w:val="TableParagraph"/>
              <w:spacing w:before="1" w:line="257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Л.Р</w:t>
            </w:r>
          </w:p>
        </w:tc>
        <w:tc>
          <w:tcPr>
            <w:tcW w:w="3567" w:type="dxa"/>
          </w:tcPr>
          <w:p w:rsidR="005820D6" w:rsidRDefault="00FE1A5F">
            <w:pPr>
              <w:pStyle w:val="TableParagraph"/>
              <w:spacing w:before="1" w:line="257" w:lineRule="exact"/>
              <w:ind w:left="1223" w:right="12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</w:p>
        </w:tc>
        <w:tc>
          <w:tcPr>
            <w:tcW w:w="3514" w:type="dxa"/>
          </w:tcPr>
          <w:p w:rsidR="005820D6" w:rsidRDefault="00FE1A5F">
            <w:pPr>
              <w:pStyle w:val="TableParagraph"/>
              <w:spacing w:before="1" w:line="257" w:lineRule="exact"/>
              <w:ind w:left="1118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</w:p>
        </w:tc>
        <w:tc>
          <w:tcPr>
            <w:tcW w:w="2837" w:type="dxa"/>
          </w:tcPr>
          <w:p w:rsidR="005820D6" w:rsidRDefault="00FE1A5F">
            <w:pPr>
              <w:pStyle w:val="TableParagraph"/>
              <w:spacing w:before="1" w:line="257" w:lineRule="exact"/>
              <w:ind w:left="489"/>
              <w:rPr>
                <w:b/>
                <w:sz w:val="24"/>
              </w:rPr>
            </w:pPr>
            <w:r>
              <w:rPr>
                <w:b/>
                <w:sz w:val="24"/>
              </w:rPr>
              <w:t>Инструментарий</w:t>
            </w:r>
          </w:p>
        </w:tc>
        <w:tc>
          <w:tcPr>
            <w:tcW w:w="2410" w:type="dxa"/>
          </w:tcPr>
          <w:p w:rsidR="005820D6" w:rsidRDefault="00FE1A5F">
            <w:pPr>
              <w:pStyle w:val="TableParagraph"/>
              <w:spacing w:before="1" w:line="257" w:lineRule="exact"/>
              <w:ind w:left="360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5820D6">
        <w:trPr>
          <w:trHeight w:val="2760"/>
        </w:trPr>
        <w:tc>
          <w:tcPr>
            <w:tcW w:w="576" w:type="dxa"/>
          </w:tcPr>
          <w:p w:rsidR="005820D6" w:rsidRDefault="005820D6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</w:tcPr>
          <w:p w:rsidR="005820D6" w:rsidRDefault="00FE1A5F">
            <w:pPr>
              <w:pStyle w:val="TableParagraph"/>
              <w:tabs>
                <w:tab w:val="left" w:pos="2232"/>
              </w:tabs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созданию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детей;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демонстрирующий</w:t>
            </w:r>
          </w:p>
          <w:p w:rsidR="005820D6" w:rsidRDefault="00FE1A5F">
            <w:pPr>
              <w:pStyle w:val="TableParagraph"/>
              <w:tabs>
                <w:tab w:val="left" w:pos="1403"/>
                <w:tab w:val="left" w:pos="1548"/>
                <w:tab w:val="left" w:pos="2117"/>
                <w:tab w:val="left" w:pos="2640"/>
                <w:tab w:val="left" w:pos="2752"/>
              </w:tabs>
              <w:ind w:left="107" w:right="96"/>
              <w:rPr>
                <w:sz w:val="24"/>
              </w:rPr>
            </w:pPr>
            <w:r>
              <w:rPr>
                <w:sz w:val="24"/>
              </w:rPr>
              <w:t>неприятие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насилия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z w:val="24"/>
              </w:rPr>
              <w:tab/>
              <w:t>ухода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ответственности, отказа 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финансового</w:t>
            </w:r>
          </w:p>
          <w:p w:rsidR="005820D6" w:rsidRDefault="00FE1A5F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содержания</w:t>
            </w:r>
          </w:p>
        </w:tc>
        <w:tc>
          <w:tcPr>
            <w:tcW w:w="3567" w:type="dxa"/>
          </w:tcPr>
          <w:p w:rsidR="005820D6" w:rsidRDefault="00FE1A5F">
            <w:pPr>
              <w:pStyle w:val="TableParagraph"/>
              <w:ind w:left="108" w:right="235"/>
              <w:rPr>
                <w:sz w:val="24"/>
              </w:rPr>
            </w:pPr>
            <w:r>
              <w:rPr>
                <w:sz w:val="24"/>
              </w:rPr>
              <w:t>- демонстрация позитивного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</w:tc>
        <w:tc>
          <w:tcPr>
            <w:tcW w:w="3514" w:type="dxa"/>
          </w:tcPr>
          <w:p w:rsidR="005820D6" w:rsidRDefault="00FE1A5F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проявление уважения традиций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</w:p>
        </w:tc>
        <w:tc>
          <w:tcPr>
            <w:tcW w:w="2837" w:type="dxa"/>
          </w:tcPr>
          <w:p w:rsidR="005820D6" w:rsidRDefault="00FE1A5F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портфолио</w:t>
            </w:r>
          </w:p>
        </w:tc>
        <w:tc>
          <w:tcPr>
            <w:tcW w:w="2410" w:type="dxa"/>
          </w:tcPr>
          <w:p w:rsidR="005820D6" w:rsidRDefault="00FE1A5F">
            <w:pPr>
              <w:pStyle w:val="TableParagraph"/>
              <w:ind w:left="108" w:right="134"/>
              <w:rPr>
                <w:sz w:val="24"/>
              </w:rPr>
            </w:pPr>
            <w:r>
              <w:rPr>
                <w:sz w:val="24"/>
              </w:rPr>
              <w:t xml:space="preserve">Зам. директора по ВР </w:t>
            </w:r>
          </w:p>
          <w:p w:rsidR="005820D6" w:rsidRDefault="00FE1A5F">
            <w:pPr>
              <w:pStyle w:val="TableParagraph"/>
              <w:ind w:left="108" w:right="134"/>
              <w:rPr>
                <w:sz w:val="24"/>
              </w:rPr>
            </w:pP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преподаватель</w:t>
            </w:r>
          </w:p>
          <w:p w:rsidR="005820D6" w:rsidRDefault="00FE1A5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предмета</w:t>
            </w:r>
          </w:p>
          <w:p w:rsidR="005820D6" w:rsidRDefault="00FE1A5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«Обществознание»</w:t>
            </w:r>
          </w:p>
        </w:tc>
      </w:tr>
      <w:tr w:rsidR="005820D6">
        <w:trPr>
          <w:trHeight w:val="2759"/>
        </w:trPr>
        <w:tc>
          <w:tcPr>
            <w:tcW w:w="576" w:type="dxa"/>
          </w:tcPr>
          <w:p w:rsidR="005820D6" w:rsidRDefault="00FE1A5F">
            <w:pPr>
              <w:pStyle w:val="TableParagraph"/>
              <w:ind w:left="170" w:right="77" w:hanging="27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13</w:t>
            </w:r>
          </w:p>
        </w:tc>
        <w:tc>
          <w:tcPr>
            <w:tcW w:w="2976" w:type="dxa"/>
          </w:tcPr>
          <w:p w:rsidR="005820D6" w:rsidRDefault="00FE1A5F">
            <w:pPr>
              <w:pStyle w:val="TableParagraph"/>
              <w:tabs>
                <w:tab w:val="left" w:pos="1882"/>
                <w:tab w:val="left" w:pos="2619"/>
                <w:tab w:val="left" w:pos="2754"/>
              </w:tabs>
              <w:ind w:left="107" w:right="96"/>
              <w:rPr>
                <w:sz w:val="24"/>
              </w:rPr>
            </w:pPr>
            <w:r>
              <w:rPr>
                <w:sz w:val="24"/>
              </w:rPr>
              <w:t>Демонстрирующий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людьми,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достигать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взаимопонимания,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сотрудничать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</w:p>
          <w:p w:rsidR="005820D6" w:rsidRDefault="00FE1A5F">
            <w:pPr>
              <w:pStyle w:val="TableParagraph"/>
              <w:spacing w:line="270" w:lineRule="atLeast"/>
              <w:ind w:left="107" w:right="922"/>
              <w:rPr>
                <w:sz w:val="24"/>
              </w:rPr>
            </w:pPr>
            <w:r>
              <w:rPr>
                <w:spacing w:val="-1"/>
                <w:sz w:val="24"/>
              </w:rPr>
              <w:t>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3567" w:type="dxa"/>
          </w:tcPr>
          <w:p w:rsidR="005820D6" w:rsidRDefault="00FE1A5F">
            <w:pPr>
              <w:pStyle w:val="TableParagraph"/>
              <w:tabs>
                <w:tab w:val="left" w:pos="420"/>
                <w:tab w:val="left" w:pos="1329"/>
                <w:tab w:val="left" w:pos="1780"/>
                <w:tab w:val="left" w:pos="2129"/>
                <w:tab w:val="left" w:pos="2165"/>
                <w:tab w:val="left" w:pos="2518"/>
                <w:tab w:val="left" w:pos="2641"/>
                <w:tab w:val="left" w:pos="3326"/>
              </w:tabs>
              <w:ind w:left="108" w:right="9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готовность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общению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людьми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самого</w:t>
            </w:r>
            <w:r>
              <w:rPr>
                <w:sz w:val="24"/>
              </w:rPr>
              <w:tab/>
              <w:t>разного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статуса,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этнической,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религиозной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принадлежности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многообразных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обстоятельствах;</w:t>
            </w:r>
          </w:p>
        </w:tc>
        <w:tc>
          <w:tcPr>
            <w:tcW w:w="3514" w:type="dxa"/>
          </w:tcPr>
          <w:p w:rsidR="005820D6" w:rsidRDefault="00FE1A5F">
            <w:pPr>
              <w:pStyle w:val="TableParagraph"/>
              <w:numPr>
                <w:ilvl w:val="0"/>
                <w:numId w:val="14"/>
              </w:numPr>
              <w:tabs>
                <w:tab w:val="left" w:pos="286"/>
                <w:tab w:val="left" w:pos="2041"/>
              </w:tabs>
              <w:ind w:right="94" w:firstLine="33"/>
              <w:jc w:val="both"/>
              <w:rPr>
                <w:sz w:val="24"/>
              </w:rPr>
            </w:pPr>
            <w:r>
              <w:rPr>
                <w:sz w:val="24"/>
              </w:rPr>
              <w:t>участие в участие в социально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деятельности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(благотворительных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акциях,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проектах)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волонтерском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движении</w:t>
            </w:r>
          </w:p>
          <w:p w:rsidR="005820D6" w:rsidRDefault="00FE1A5F">
            <w:pPr>
              <w:pStyle w:val="TableParagraph"/>
              <w:numPr>
                <w:ilvl w:val="0"/>
                <w:numId w:val="14"/>
              </w:numPr>
              <w:tabs>
                <w:tab w:val="left" w:pos="305"/>
              </w:tabs>
              <w:ind w:right="95" w:firstLine="33"/>
              <w:jc w:val="both"/>
              <w:rPr>
                <w:sz w:val="24"/>
              </w:rPr>
            </w:pPr>
            <w:r>
              <w:rPr>
                <w:sz w:val="24"/>
              </w:rPr>
              <w:t>вовлеченность в разные 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наставничества;</w:t>
            </w:r>
          </w:p>
        </w:tc>
        <w:tc>
          <w:tcPr>
            <w:tcW w:w="2837" w:type="dxa"/>
          </w:tcPr>
          <w:p w:rsidR="005820D6" w:rsidRDefault="00FE1A5F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портфолио</w:t>
            </w:r>
          </w:p>
        </w:tc>
        <w:tc>
          <w:tcPr>
            <w:tcW w:w="2410" w:type="dxa"/>
          </w:tcPr>
          <w:p w:rsidR="005820D6" w:rsidRDefault="00FE1A5F">
            <w:pPr>
              <w:pStyle w:val="TableParagraph"/>
              <w:ind w:left="108" w:right="425"/>
              <w:rPr>
                <w:spacing w:val="1"/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руководитель,</w:t>
            </w:r>
            <w:r>
              <w:rPr>
                <w:spacing w:val="1"/>
                <w:sz w:val="24"/>
              </w:rPr>
              <w:t xml:space="preserve"> </w:t>
            </w:r>
          </w:p>
          <w:p w:rsidR="005820D6" w:rsidRDefault="00FE1A5F">
            <w:pPr>
              <w:pStyle w:val="TableParagraph"/>
              <w:ind w:left="108" w:right="425"/>
              <w:rPr>
                <w:spacing w:val="1"/>
                <w:sz w:val="24"/>
              </w:rPr>
            </w:pPr>
            <w:r>
              <w:rPr>
                <w:spacing w:val="1"/>
                <w:sz w:val="24"/>
              </w:rPr>
              <w:t>Советник директора по ВР</w:t>
            </w:r>
          </w:p>
          <w:p w:rsidR="005820D6" w:rsidRDefault="005820D6">
            <w:pPr>
              <w:pStyle w:val="TableParagraph"/>
              <w:ind w:left="108"/>
              <w:rPr>
                <w:sz w:val="24"/>
              </w:rPr>
            </w:pPr>
          </w:p>
        </w:tc>
      </w:tr>
      <w:tr w:rsidR="005820D6">
        <w:trPr>
          <w:trHeight w:val="2208"/>
        </w:trPr>
        <w:tc>
          <w:tcPr>
            <w:tcW w:w="576" w:type="dxa"/>
          </w:tcPr>
          <w:p w:rsidR="005820D6" w:rsidRDefault="00FE1A5F">
            <w:pPr>
              <w:pStyle w:val="TableParagraph"/>
              <w:ind w:left="170" w:right="77" w:hanging="27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14</w:t>
            </w:r>
          </w:p>
        </w:tc>
        <w:tc>
          <w:tcPr>
            <w:tcW w:w="2976" w:type="dxa"/>
          </w:tcPr>
          <w:p w:rsidR="005820D6" w:rsidRDefault="00FE1A5F">
            <w:pPr>
              <w:pStyle w:val="TableParagraph"/>
              <w:tabs>
                <w:tab w:val="left" w:pos="2736"/>
              </w:tabs>
              <w:ind w:left="107" w:right="96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сознательное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непрерывному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образованию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условию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успешной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общественной</w:t>
            </w:r>
          </w:p>
          <w:p w:rsidR="005820D6" w:rsidRDefault="00FE1A5F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3567" w:type="dxa"/>
          </w:tcPr>
          <w:p w:rsidR="005820D6" w:rsidRDefault="00FE1A5F">
            <w:pPr>
              <w:pStyle w:val="TableParagraph"/>
              <w:numPr>
                <w:ilvl w:val="0"/>
                <w:numId w:val="15"/>
              </w:numPr>
              <w:tabs>
                <w:tab w:val="left" w:pos="459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профессии;</w:t>
            </w:r>
          </w:p>
          <w:p w:rsidR="005820D6" w:rsidRDefault="00FE1A5F">
            <w:pPr>
              <w:pStyle w:val="TableParagraph"/>
              <w:numPr>
                <w:ilvl w:val="0"/>
                <w:numId w:val="15"/>
              </w:numPr>
              <w:tabs>
                <w:tab w:val="left" w:pos="262"/>
              </w:tabs>
              <w:ind w:right="97" w:firstLine="0"/>
              <w:jc w:val="both"/>
            </w:pPr>
            <w:r>
              <w:rPr>
                <w:sz w:val="24"/>
              </w:rPr>
              <w:t>проявление активного участия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региональном уровнях.</w:t>
            </w:r>
          </w:p>
        </w:tc>
        <w:tc>
          <w:tcPr>
            <w:tcW w:w="3514" w:type="dxa"/>
          </w:tcPr>
          <w:p w:rsidR="005820D6" w:rsidRDefault="00FE1A5F">
            <w:pPr>
              <w:pStyle w:val="TableParagraph"/>
              <w:numPr>
                <w:ilvl w:val="0"/>
                <w:numId w:val="16"/>
              </w:numPr>
              <w:tabs>
                <w:tab w:val="left" w:pos="257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участие в участие в социально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5820D6" w:rsidRDefault="00FE1A5F">
            <w:pPr>
              <w:pStyle w:val="TableParagraph"/>
              <w:numPr>
                <w:ilvl w:val="0"/>
                <w:numId w:val="16"/>
              </w:numPr>
              <w:tabs>
                <w:tab w:val="left" w:pos="541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участвует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мастерства,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олимпиадах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викторинах,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неделях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</w:tc>
        <w:tc>
          <w:tcPr>
            <w:tcW w:w="2837" w:type="dxa"/>
          </w:tcPr>
          <w:p w:rsidR="005820D6" w:rsidRDefault="00FE1A5F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портфолио</w:t>
            </w:r>
          </w:p>
        </w:tc>
        <w:tc>
          <w:tcPr>
            <w:tcW w:w="2410" w:type="dxa"/>
          </w:tcPr>
          <w:p w:rsidR="005820D6" w:rsidRDefault="00FE1A5F">
            <w:pPr>
              <w:pStyle w:val="TableParagraph"/>
              <w:ind w:left="108" w:right="202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преподаватели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спецдисиплин</w:t>
            </w:r>
            <w:proofErr w:type="spellEnd"/>
          </w:p>
        </w:tc>
      </w:tr>
      <w:tr w:rsidR="005820D6">
        <w:trPr>
          <w:trHeight w:val="827"/>
        </w:trPr>
        <w:tc>
          <w:tcPr>
            <w:tcW w:w="576" w:type="dxa"/>
          </w:tcPr>
          <w:p w:rsidR="005820D6" w:rsidRDefault="00FE1A5F">
            <w:pPr>
              <w:pStyle w:val="TableParagraph"/>
              <w:spacing w:before="138"/>
              <w:ind w:left="170" w:right="77" w:hanging="27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15</w:t>
            </w:r>
          </w:p>
        </w:tc>
        <w:tc>
          <w:tcPr>
            <w:tcW w:w="2976" w:type="dxa"/>
          </w:tcPr>
          <w:p w:rsidR="005820D6" w:rsidRDefault="00FE1A5F">
            <w:pPr>
              <w:pStyle w:val="TableParagraph"/>
              <w:tabs>
                <w:tab w:val="left" w:pos="2119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Принимающий</w:t>
            </w:r>
            <w:r>
              <w:rPr>
                <w:sz w:val="24"/>
              </w:rPr>
              <w:tab/>
              <w:t>основы</w:t>
            </w:r>
          </w:p>
          <w:p w:rsidR="005820D6" w:rsidRDefault="00FE1A5F">
            <w:pPr>
              <w:pStyle w:val="TableParagraph"/>
              <w:tabs>
                <w:tab w:val="left" w:pos="1836"/>
              </w:tabs>
              <w:spacing w:line="270" w:lineRule="atLeast"/>
              <w:ind w:left="107" w:right="97"/>
              <w:rPr>
                <w:sz w:val="24"/>
              </w:rPr>
            </w:pPr>
            <w:r>
              <w:rPr>
                <w:sz w:val="24"/>
              </w:rPr>
              <w:t>экологической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культуры,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соответствующей</w:t>
            </w:r>
          </w:p>
        </w:tc>
        <w:tc>
          <w:tcPr>
            <w:tcW w:w="3567" w:type="dxa"/>
          </w:tcPr>
          <w:p w:rsidR="005820D6" w:rsidRDefault="00FE1A5F">
            <w:pPr>
              <w:pStyle w:val="TableParagraph"/>
              <w:tabs>
                <w:tab w:val="left" w:pos="1952"/>
              </w:tabs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проявление</w:t>
            </w:r>
            <w:r>
              <w:rPr>
                <w:sz w:val="24"/>
              </w:rPr>
              <w:tab/>
              <w:t>экологической</w:t>
            </w:r>
          </w:p>
          <w:p w:rsidR="005820D6" w:rsidRDefault="00FE1A5F">
            <w:pPr>
              <w:pStyle w:val="TableParagraph"/>
              <w:tabs>
                <w:tab w:val="left" w:pos="1483"/>
                <w:tab w:val="left" w:pos="1841"/>
                <w:tab w:val="left" w:pos="2367"/>
                <w:tab w:val="left" w:pos="2819"/>
              </w:tabs>
              <w:spacing w:line="270" w:lineRule="atLeast"/>
              <w:ind w:left="108" w:right="97"/>
              <w:rPr>
                <w:sz w:val="24"/>
              </w:rPr>
            </w:pPr>
            <w:r>
              <w:rPr>
                <w:sz w:val="24"/>
              </w:rPr>
              <w:t>культуры,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бережного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родной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земле,</w:t>
            </w:r>
          </w:p>
        </w:tc>
        <w:tc>
          <w:tcPr>
            <w:tcW w:w="3514" w:type="dxa"/>
          </w:tcPr>
          <w:p w:rsidR="005820D6" w:rsidRDefault="00FE1A5F">
            <w:pPr>
              <w:pStyle w:val="TableParagraph"/>
              <w:ind w:left="108" w:right="9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837" w:type="dxa"/>
          </w:tcPr>
          <w:p w:rsidR="005820D6" w:rsidRDefault="00FE1A5F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портфолио</w:t>
            </w:r>
          </w:p>
        </w:tc>
        <w:tc>
          <w:tcPr>
            <w:tcW w:w="2410" w:type="dxa"/>
          </w:tcPr>
          <w:p w:rsidR="005820D6" w:rsidRDefault="00FE1A5F">
            <w:pPr>
              <w:pStyle w:val="TableParagraph"/>
              <w:ind w:left="108" w:right="870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</w:tbl>
    <w:p w:rsidR="005820D6" w:rsidRDefault="005820D6">
      <w:pPr>
        <w:rPr>
          <w:sz w:val="24"/>
        </w:rPr>
        <w:sectPr w:rsidR="005820D6">
          <w:pgSz w:w="16840" w:h="11910" w:orient="landscape"/>
          <w:pgMar w:top="1100" w:right="560" w:bottom="1400" w:left="160" w:header="0" w:footer="1216" w:gutter="0"/>
          <w:cols w:space="720"/>
        </w:sectPr>
      </w:pPr>
    </w:p>
    <w:p w:rsidR="005820D6" w:rsidRDefault="005820D6">
      <w:pPr>
        <w:pStyle w:val="a3"/>
        <w:spacing w:before="3"/>
        <w:rPr>
          <w:sz w:val="2"/>
        </w:rPr>
      </w:pPr>
    </w:p>
    <w:tbl>
      <w:tblPr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"/>
        <w:gridCol w:w="2976"/>
        <w:gridCol w:w="3567"/>
        <w:gridCol w:w="3514"/>
        <w:gridCol w:w="2837"/>
        <w:gridCol w:w="2410"/>
      </w:tblGrid>
      <w:tr w:rsidR="005820D6">
        <w:trPr>
          <w:trHeight w:val="278"/>
        </w:trPr>
        <w:tc>
          <w:tcPr>
            <w:tcW w:w="576" w:type="dxa"/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</w:tcPr>
          <w:p w:rsidR="005820D6" w:rsidRDefault="00FE1A5F">
            <w:pPr>
              <w:pStyle w:val="TableParagraph"/>
              <w:spacing w:before="1" w:line="257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Л.Р</w:t>
            </w:r>
          </w:p>
        </w:tc>
        <w:tc>
          <w:tcPr>
            <w:tcW w:w="3567" w:type="dxa"/>
          </w:tcPr>
          <w:p w:rsidR="005820D6" w:rsidRDefault="00FE1A5F">
            <w:pPr>
              <w:pStyle w:val="TableParagraph"/>
              <w:spacing w:before="1" w:line="257" w:lineRule="exact"/>
              <w:ind w:left="1223" w:right="12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</w:p>
        </w:tc>
        <w:tc>
          <w:tcPr>
            <w:tcW w:w="3514" w:type="dxa"/>
          </w:tcPr>
          <w:p w:rsidR="005820D6" w:rsidRDefault="00FE1A5F">
            <w:pPr>
              <w:pStyle w:val="TableParagraph"/>
              <w:spacing w:before="1" w:line="257" w:lineRule="exact"/>
              <w:ind w:left="1118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</w:p>
        </w:tc>
        <w:tc>
          <w:tcPr>
            <w:tcW w:w="2837" w:type="dxa"/>
          </w:tcPr>
          <w:p w:rsidR="005820D6" w:rsidRDefault="00FE1A5F">
            <w:pPr>
              <w:pStyle w:val="TableParagraph"/>
              <w:spacing w:before="1" w:line="257" w:lineRule="exact"/>
              <w:ind w:left="489"/>
              <w:rPr>
                <w:b/>
                <w:sz w:val="24"/>
              </w:rPr>
            </w:pPr>
            <w:r>
              <w:rPr>
                <w:b/>
                <w:sz w:val="24"/>
              </w:rPr>
              <w:t>Инструментарий</w:t>
            </w:r>
          </w:p>
        </w:tc>
        <w:tc>
          <w:tcPr>
            <w:tcW w:w="2410" w:type="dxa"/>
          </w:tcPr>
          <w:p w:rsidR="005820D6" w:rsidRDefault="00FE1A5F">
            <w:pPr>
              <w:pStyle w:val="TableParagraph"/>
              <w:spacing w:before="1" w:line="257" w:lineRule="exact"/>
              <w:ind w:left="360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5820D6">
        <w:trPr>
          <w:trHeight w:val="3036"/>
        </w:trPr>
        <w:tc>
          <w:tcPr>
            <w:tcW w:w="576" w:type="dxa"/>
          </w:tcPr>
          <w:p w:rsidR="005820D6" w:rsidRDefault="005820D6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</w:tcPr>
          <w:p w:rsidR="005820D6" w:rsidRDefault="00FE1A5F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современному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экологического</w:t>
            </w:r>
          </w:p>
          <w:p w:rsidR="005820D6" w:rsidRDefault="00FE1A5F">
            <w:pPr>
              <w:pStyle w:val="TableParagraph"/>
              <w:tabs>
                <w:tab w:val="left" w:pos="1484"/>
              </w:tabs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мышления, применяющий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экологически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ориентированной</w:t>
            </w:r>
          </w:p>
          <w:p w:rsidR="005820D6" w:rsidRDefault="00FE1A5F"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рефлексивно-оценочной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</w:p>
          <w:p w:rsidR="005820D6" w:rsidRDefault="00FE1A5F">
            <w:pPr>
              <w:pStyle w:val="TableParagraph"/>
              <w:tabs>
                <w:tab w:val="left" w:pos="2754"/>
              </w:tabs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:rsidR="005820D6" w:rsidRDefault="00FE1A5F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3567" w:type="dxa"/>
          </w:tcPr>
          <w:p w:rsidR="005820D6" w:rsidRDefault="00FE1A5F">
            <w:pPr>
              <w:pStyle w:val="TableParagraph"/>
              <w:ind w:left="108" w:right="81"/>
              <w:rPr>
                <w:sz w:val="24"/>
              </w:rPr>
            </w:pPr>
            <w:r>
              <w:rPr>
                <w:sz w:val="24"/>
              </w:rPr>
              <w:t>природным богатствам России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мира;</w:t>
            </w:r>
          </w:p>
          <w:p w:rsidR="005820D6" w:rsidRDefault="00FE1A5F">
            <w:pPr>
              <w:pStyle w:val="TableParagraph"/>
              <w:tabs>
                <w:tab w:val="left" w:pos="501"/>
                <w:tab w:val="left" w:pos="1463"/>
                <w:tab w:val="left" w:pos="1815"/>
                <w:tab w:val="left" w:pos="2252"/>
                <w:tab w:val="left" w:pos="2396"/>
                <w:tab w:val="left" w:pos="2993"/>
                <w:tab w:val="left" w:pos="3329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демонстрация</w:t>
            </w:r>
            <w:r>
              <w:rPr>
                <w:sz w:val="24"/>
              </w:rPr>
              <w:tab/>
              <w:t>умений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разумного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природопользования,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нетерпимого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отношения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действиям,</w:t>
            </w:r>
            <w:r>
              <w:rPr>
                <w:sz w:val="24"/>
              </w:rPr>
              <w:tab/>
              <w:t>приносящим</w:t>
            </w:r>
            <w:r>
              <w:rPr>
                <w:sz w:val="24"/>
              </w:rPr>
              <w:tab/>
              <w:t>вред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экологии;</w:t>
            </w:r>
          </w:p>
        </w:tc>
        <w:tc>
          <w:tcPr>
            <w:tcW w:w="3514" w:type="dxa"/>
          </w:tcPr>
          <w:p w:rsidR="005820D6" w:rsidRDefault="00FE1A5F">
            <w:pPr>
              <w:pStyle w:val="TableParagraph"/>
              <w:tabs>
                <w:tab w:val="left" w:pos="2482"/>
              </w:tabs>
              <w:ind w:left="108" w:right="93" w:firstLine="60"/>
              <w:rPr>
                <w:sz w:val="24"/>
              </w:rPr>
            </w:pPr>
            <w:r>
              <w:rPr>
                <w:sz w:val="24"/>
              </w:rPr>
              <w:t>(акциях,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проектах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природоохранной,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направленности,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часах)</w:t>
            </w:r>
          </w:p>
        </w:tc>
        <w:tc>
          <w:tcPr>
            <w:tcW w:w="2837" w:type="dxa"/>
          </w:tcPr>
          <w:p w:rsidR="005820D6" w:rsidRDefault="005820D6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5820D6" w:rsidRDefault="005820D6">
            <w:pPr>
              <w:pStyle w:val="TableParagraph"/>
              <w:rPr>
                <w:sz w:val="24"/>
              </w:rPr>
            </w:pPr>
          </w:p>
        </w:tc>
      </w:tr>
      <w:tr w:rsidR="005820D6">
        <w:trPr>
          <w:trHeight w:val="3312"/>
        </w:trPr>
        <w:tc>
          <w:tcPr>
            <w:tcW w:w="576" w:type="dxa"/>
          </w:tcPr>
          <w:p w:rsidR="005820D6" w:rsidRDefault="005820D6">
            <w:pPr>
              <w:pStyle w:val="TableParagraph"/>
              <w:rPr>
                <w:sz w:val="26"/>
              </w:rPr>
            </w:pPr>
          </w:p>
          <w:p w:rsidR="005820D6" w:rsidRDefault="005820D6">
            <w:pPr>
              <w:pStyle w:val="TableParagraph"/>
              <w:rPr>
                <w:sz w:val="26"/>
              </w:rPr>
            </w:pPr>
          </w:p>
          <w:p w:rsidR="005820D6" w:rsidRDefault="005820D6">
            <w:pPr>
              <w:pStyle w:val="TableParagraph"/>
              <w:rPr>
                <w:sz w:val="26"/>
              </w:rPr>
            </w:pPr>
          </w:p>
          <w:p w:rsidR="005820D6" w:rsidRDefault="005820D6">
            <w:pPr>
              <w:pStyle w:val="TableParagraph"/>
              <w:rPr>
                <w:sz w:val="26"/>
              </w:rPr>
            </w:pPr>
          </w:p>
          <w:p w:rsidR="005820D6" w:rsidRDefault="00FE1A5F">
            <w:pPr>
              <w:pStyle w:val="TableParagraph"/>
              <w:spacing w:before="183"/>
              <w:ind w:left="170" w:right="77" w:hanging="27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16</w:t>
            </w:r>
          </w:p>
        </w:tc>
        <w:tc>
          <w:tcPr>
            <w:tcW w:w="2976" w:type="dxa"/>
          </w:tcPr>
          <w:p w:rsidR="005820D6" w:rsidRDefault="00FE1A5F">
            <w:pPr>
              <w:pStyle w:val="TableParagraph"/>
              <w:tabs>
                <w:tab w:val="left" w:pos="1616"/>
                <w:tab w:val="left" w:pos="1719"/>
                <w:tab w:val="left" w:pos="1997"/>
                <w:tab w:val="left" w:pos="2736"/>
              </w:tabs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Принимающий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понимающий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социально-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экономического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Брянской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области,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готовый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стремящийся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повышению</w:t>
            </w:r>
          </w:p>
          <w:p w:rsidR="005820D6" w:rsidRDefault="00FE1A5F">
            <w:pPr>
              <w:pStyle w:val="TableParagraph"/>
              <w:tabs>
                <w:tab w:val="left" w:pos="1582"/>
                <w:tab w:val="left" w:pos="2750"/>
              </w:tabs>
              <w:spacing w:line="270" w:lineRule="atLeast"/>
              <w:ind w:left="107" w:right="97"/>
              <w:rPr>
                <w:sz w:val="24"/>
              </w:rPr>
            </w:pPr>
            <w:proofErr w:type="spellStart"/>
            <w:r>
              <w:rPr>
                <w:sz w:val="24"/>
              </w:rPr>
              <w:t>конкурентноспособности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Брянской</w:t>
            </w:r>
            <w:r>
              <w:rPr>
                <w:sz w:val="24"/>
              </w:rPr>
              <w:tab/>
              <w:t>области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национальном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масштабах.</w:t>
            </w:r>
          </w:p>
        </w:tc>
        <w:tc>
          <w:tcPr>
            <w:tcW w:w="3567" w:type="dxa"/>
          </w:tcPr>
          <w:p w:rsidR="005820D6" w:rsidRDefault="00FE1A5F">
            <w:pPr>
              <w:pStyle w:val="TableParagraph"/>
              <w:numPr>
                <w:ilvl w:val="0"/>
                <w:numId w:val="17"/>
              </w:numPr>
              <w:tabs>
                <w:tab w:val="left" w:pos="2275"/>
                <w:tab w:val="left" w:pos="2276"/>
              </w:tabs>
              <w:spacing w:line="270" w:lineRule="exact"/>
              <w:ind w:left="2276"/>
              <w:jc w:val="both"/>
              <w:rPr>
                <w:sz w:val="24"/>
              </w:rPr>
            </w:pPr>
            <w:r>
              <w:rPr>
                <w:sz w:val="24"/>
              </w:rPr>
              <w:t>проявление</w:t>
            </w:r>
          </w:p>
          <w:p w:rsidR="005820D6" w:rsidRDefault="00FE1A5F">
            <w:pPr>
              <w:pStyle w:val="TableParagraph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мировоззренческих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установок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готовность молодых людей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Брянской области</w:t>
            </w:r>
          </w:p>
          <w:p w:rsidR="005820D6" w:rsidRDefault="00FE1A5F">
            <w:pPr>
              <w:pStyle w:val="TableParagraph"/>
              <w:numPr>
                <w:ilvl w:val="0"/>
                <w:numId w:val="17"/>
              </w:numPr>
              <w:tabs>
                <w:tab w:val="left" w:pos="272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проявление активного участия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региональном уровнях.</w:t>
            </w:r>
          </w:p>
        </w:tc>
        <w:tc>
          <w:tcPr>
            <w:tcW w:w="3514" w:type="dxa"/>
          </w:tcPr>
          <w:p w:rsidR="005820D6" w:rsidRDefault="00FE1A5F">
            <w:pPr>
              <w:pStyle w:val="TableParagraph"/>
              <w:tabs>
                <w:tab w:val="left" w:pos="760"/>
                <w:tab w:val="left" w:pos="2173"/>
              </w:tabs>
              <w:ind w:left="108" w:right="9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наличие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ценностных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установок</w:t>
            </w:r>
          </w:p>
        </w:tc>
        <w:tc>
          <w:tcPr>
            <w:tcW w:w="2837" w:type="dxa"/>
          </w:tcPr>
          <w:p w:rsidR="005820D6" w:rsidRDefault="00FE1A5F">
            <w:pPr>
              <w:pStyle w:val="TableParagraph"/>
              <w:tabs>
                <w:tab w:val="left" w:pos="470"/>
              </w:tabs>
              <w:ind w:left="110" w:right="9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стандартизированный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опросник</w:t>
            </w:r>
          </w:p>
        </w:tc>
        <w:tc>
          <w:tcPr>
            <w:tcW w:w="2410" w:type="dxa"/>
          </w:tcPr>
          <w:p w:rsidR="005820D6" w:rsidRDefault="00FE1A5F">
            <w:pPr>
              <w:pStyle w:val="TableParagraph"/>
              <w:ind w:left="108" w:right="870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  <w:p w:rsidR="005820D6" w:rsidRDefault="00FE1A5F">
            <w:pPr>
              <w:pStyle w:val="TableParagraph"/>
              <w:ind w:left="108" w:right="202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Зам.директора</w:t>
            </w:r>
            <w:proofErr w:type="spellEnd"/>
            <w:r>
              <w:rPr>
                <w:sz w:val="24"/>
              </w:rPr>
              <w:t xml:space="preserve"> по ВР</w:t>
            </w:r>
          </w:p>
        </w:tc>
      </w:tr>
      <w:tr w:rsidR="005820D6">
        <w:trPr>
          <w:trHeight w:val="2208"/>
        </w:trPr>
        <w:tc>
          <w:tcPr>
            <w:tcW w:w="576" w:type="dxa"/>
          </w:tcPr>
          <w:p w:rsidR="005820D6" w:rsidRDefault="005820D6">
            <w:pPr>
              <w:pStyle w:val="TableParagraph"/>
              <w:rPr>
                <w:sz w:val="26"/>
              </w:rPr>
            </w:pPr>
          </w:p>
          <w:p w:rsidR="005820D6" w:rsidRDefault="005820D6">
            <w:pPr>
              <w:pStyle w:val="TableParagraph"/>
              <w:rPr>
                <w:sz w:val="26"/>
              </w:rPr>
            </w:pPr>
          </w:p>
          <w:p w:rsidR="005820D6" w:rsidRDefault="00FE1A5F">
            <w:pPr>
              <w:pStyle w:val="TableParagraph"/>
              <w:spacing w:before="229"/>
              <w:ind w:left="170" w:right="77" w:hanging="27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17</w:t>
            </w:r>
          </w:p>
        </w:tc>
        <w:tc>
          <w:tcPr>
            <w:tcW w:w="2976" w:type="dxa"/>
          </w:tcPr>
          <w:p w:rsidR="005820D6" w:rsidRDefault="00FE1A5F">
            <w:pPr>
              <w:pStyle w:val="TableParagraph"/>
              <w:tabs>
                <w:tab w:val="left" w:pos="1254"/>
                <w:tab w:val="left" w:pos="1364"/>
                <w:tab w:val="left" w:pos="1439"/>
                <w:tab w:val="left" w:pos="1681"/>
                <w:tab w:val="left" w:pos="2242"/>
                <w:tab w:val="left" w:pos="2738"/>
              </w:tabs>
              <w:ind w:left="107" w:right="96"/>
              <w:rPr>
                <w:sz w:val="24"/>
              </w:rPr>
            </w:pPr>
            <w:r>
              <w:rPr>
                <w:sz w:val="24"/>
              </w:rPr>
              <w:t>Демонстрирующий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гордость</w:t>
            </w:r>
            <w:r>
              <w:rPr>
                <w:sz w:val="24"/>
              </w:rPr>
              <w:tab/>
              <w:t>за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Брянскую </w:t>
            </w:r>
            <w:r>
              <w:rPr>
                <w:sz w:val="24"/>
              </w:rPr>
              <w:t>область,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уважительное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малой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Родине,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культуре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искусству,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традициям,</w:t>
            </w:r>
          </w:p>
          <w:p w:rsidR="005820D6" w:rsidRDefault="00FE1A5F">
            <w:pPr>
              <w:pStyle w:val="TableParagraph"/>
              <w:tabs>
                <w:tab w:val="left" w:pos="1798"/>
              </w:tabs>
              <w:spacing w:line="270" w:lineRule="atLeast"/>
              <w:ind w:left="107" w:right="97"/>
              <w:rPr>
                <w:sz w:val="24"/>
              </w:rPr>
            </w:pPr>
            <w:r>
              <w:rPr>
                <w:sz w:val="24"/>
              </w:rPr>
              <w:t>праздникам,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ключевым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историческим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событиям,</w:t>
            </w:r>
          </w:p>
        </w:tc>
        <w:tc>
          <w:tcPr>
            <w:tcW w:w="3567" w:type="dxa"/>
          </w:tcPr>
          <w:p w:rsidR="005820D6" w:rsidRDefault="00FE1A5F">
            <w:pPr>
              <w:pStyle w:val="TableParagraph"/>
              <w:numPr>
                <w:ilvl w:val="0"/>
                <w:numId w:val="18"/>
              </w:numPr>
              <w:tabs>
                <w:tab w:val="left" w:pos="260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демонстрация положительного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 малой Родине</w:t>
            </w:r>
          </w:p>
          <w:p w:rsidR="005820D6" w:rsidRDefault="00FE1A5F">
            <w:pPr>
              <w:pStyle w:val="TableParagraph"/>
              <w:numPr>
                <w:ilvl w:val="0"/>
                <w:numId w:val="18"/>
              </w:numPr>
              <w:tabs>
                <w:tab w:val="left" w:pos="272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проявление активного участия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региональном уровнях.</w:t>
            </w:r>
          </w:p>
        </w:tc>
        <w:tc>
          <w:tcPr>
            <w:tcW w:w="3514" w:type="dxa"/>
          </w:tcPr>
          <w:p w:rsidR="005820D6" w:rsidRDefault="00FE1A5F">
            <w:pPr>
              <w:pStyle w:val="TableParagraph"/>
              <w:tabs>
                <w:tab w:val="left" w:pos="2475"/>
              </w:tabs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проектов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Брянской области</w:t>
            </w:r>
          </w:p>
        </w:tc>
        <w:tc>
          <w:tcPr>
            <w:tcW w:w="2837" w:type="dxa"/>
          </w:tcPr>
          <w:p w:rsidR="005820D6" w:rsidRDefault="00FE1A5F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портфолио</w:t>
            </w:r>
          </w:p>
        </w:tc>
        <w:tc>
          <w:tcPr>
            <w:tcW w:w="2410" w:type="dxa"/>
          </w:tcPr>
          <w:p w:rsidR="005820D6" w:rsidRDefault="00FE1A5F">
            <w:pPr>
              <w:pStyle w:val="TableParagraph"/>
              <w:tabs>
                <w:tab w:val="left" w:pos="456"/>
                <w:tab w:val="left" w:pos="976"/>
              </w:tabs>
              <w:ind w:left="108" w:right="96"/>
              <w:rPr>
                <w:spacing w:val="1"/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руководитель,</w:t>
            </w:r>
            <w:r>
              <w:rPr>
                <w:spacing w:val="1"/>
                <w:sz w:val="24"/>
              </w:rPr>
              <w:t xml:space="preserve"> </w:t>
            </w:r>
          </w:p>
          <w:p w:rsidR="005820D6" w:rsidRDefault="00FE1A5F">
            <w:pPr>
              <w:pStyle w:val="TableParagraph"/>
              <w:tabs>
                <w:tab w:val="left" w:pos="456"/>
                <w:tab w:val="left" w:pos="976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др.</w:t>
            </w:r>
            <w:r>
              <w:rPr>
                <w:sz w:val="24"/>
              </w:rPr>
              <w:tab/>
              <w:t>с</w:t>
            </w:r>
            <w:r>
              <w:rPr>
                <w:spacing w:val="-1"/>
                <w:sz w:val="24"/>
              </w:rPr>
              <w:t xml:space="preserve">пециалисты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ПОО</w:t>
            </w:r>
          </w:p>
        </w:tc>
      </w:tr>
    </w:tbl>
    <w:p w:rsidR="005820D6" w:rsidRDefault="005820D6">
      <w:pPr>
        <w:rPr>
          <w:sz w:val="24"/>
        </w:rPr>
        <w:sectPr w:rsidR="005820D6">
          <w:pgSz w:w="16840" w:h="11910" w:orient="landscape"/>
          <w:pgMar w:top="1100" w:right="560" w:bottom="1400" w:left="160" w:header="0" w:footer="1216" w:gutter="0"/>
          <w:cols w:space="720"/>
        </w:sectPr>
      </w:pPr>
    </w:p>
    <w:p w:rsidR="005820D6" w:rsidRDefault="005820D6">
      <w:pPr>
        <w:pStyle w:val="a3"/>
        <w:spacing w:before="3"/>
        <w:rPr>
          <w:sz w:val="2"/>
        </w:rPr>
      </w:pPr>
    </w:p>
    <w:tbl>
      <w:tblPr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"/>
        <w:gridCol w:w="2976"/>
        <w:gridCol w:w="3567"/>
        <w:gridCol w:w="3514"/>
        <w:gridCol w:w="2837"/>
        <w:gridCol w:w="2410"/>
      </w:tblGrid>
      <w:tr w:rsidR="005820D6">
        <w:trPr>
          <w:trHeight w:val="278"/>
        </w:trPr>
        <w:tc>
          <w:tcPr>
            <w:tcW w:w="576" w:type="dxa"/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</w:tcPr>
          <w:p w:rsidR="005820D6" w:rsidRDefault="00FE1A5F">
            <w:pPr>
              <w:pStyle w:val="TableParagraph"/>
              <w:spacing w:before="1" w:line="257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Л.Р</w:t>
            </w:r>
          </w:p>
        </w:tc>
        <w:tc>
          <w:tcPr>
            <w:tcW w:w="3567" w:type="dxa"/>
          </w:tcPr>
          <w:p w:rsidR="005820D6" w:rsidRDefault="00FE1A5F">
            <w:pPr>
              <w:pStyle w:val="TableParagraph"/>
              <w:spacing w:before="1" w:line="257" w:lineRule="exact"/>
              <w:ind w:left="1223" w:right="12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</w:p>
        </w:tc>
        <w:tc>
          <w:tcPr>
            <w:tcW w:w="3514" w:type="dxa"/>
          </w:tcPr>
          <w:p w:rsidR="005820D6" w:rsidRDefault="00FE1A5F">
            <w:pPr>
              <w:pStyle w:val="TableParagraph"/>
              <w:spacing w:before="1" w:line="257" w:lineRule="exact"/>
              <w:ind w:left="1099" w:right="10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</w:p>
        </w:tc>
        <w:tc>
          <w:tcPr>
            <w:tcW w:w="2837" w:type="dxa"/>
          </w:tcPr>
          <w:p w:rsidR="005820D6" w:rsidRDefault="00FE1A5F">
            <w:pPr>
              <w:pStyle w:val="TableParagraph"/>
              <w:spacing w:before="1" w:line="257" w:lineRule="exact"/>
              <w:ind w:left="489"/>
              <w:rPr>
                <w:b/>
                <w:sz w:val="24"/>
              </w:rPr>
            </w:pPr>
            <w:r>
              <w:rPr>
                <w:b/>
                <w:sz w:val="24"/>
              </w:rPr>
              <w:t>Инструментарий</w:t>
            </w:r>
          </w:p>
        </w:tc>
        <w:tc>
          <w:tcPr>
            <w:tcW w:w="2410" w:type="dxa"/>
          </w:tcPr>
          <w:p w:rsidR="005820D6" w:rsidRDefault="00FE1A5F">
            <w:pPr>
              <w:pStyle w:val="TableParagraph"/>
              <w:spacing w:before="1" w:line="257" w:lineRule="exact"/>
              <w:ind w:left="360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5820D6">
        <w:trPr>
          <w:trHeight w:val="827"/>
        </w:trPr>
        <w:tc>
          <w:tcPr>
            <w:tcW w:w="576" w:type="dxa"/>
          </w:tcPr>
          <w:p w:rsidR="005820D6" w:rsidRDefault="005820D6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</w:tcPr>
          <w:p w:rsidR="005820D6" w:rsidRDefault="00FE1A5F">
            <w:pPr>
              <w:pStyle w:val="TableParagraph"/>
              <w:tabs>
                <w:tab w:val="left" w:pos="1774"/>
              </w:tabs>
              <w:ind w:left="107" w:right="97"/>
              <w:rPr>
                <w:sz w:val="24"/>
              </w:rPr>
            </w:pPr>
            <w:r>
              <w:rPr>
                <w:sz w:val="24"/>
              </w:rPr>
              <w:t>выдающимся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личностям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Брянской 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</w:p>
          <w:p w:rsidR="005820D6" w:rsidRDefault="00FE1A5F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числе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ветеранам).</w:t>
            </w:r>
          </w:p>
        </w:tc>
        <w:tc>
          <w:tcPr>
            <w:tcW w:w="3567" w:type="dxa"/>
          </w:tcPr>
          <w:p w:rsidR="005820D6" w:rsidRDefault="005820D6">
            <w:pPr>
              <w:pStyle w:val="TableParagraph"/>
              <w:rPr>
                <w:sz w:val="24"/>
              </w:rPr>
            </w:pPr>
          </w:p>
        </w:tc>
        <w:tc>
          <w:tcPr>
            <w:tcW w:w="3514" w:type="dxa"/>
          </w:tcPr>
          <w:p w:rsidR="005820D6" w:rsidRDefault="005820D6">
            <w:pPr>
              <w:pStyle w:val="TableParagraph"/>
              <w:rPr>
                <w:sz w:val="24"/>
              </w:rPr>
            </w:pPr>
          </w:p>
        </w:tc>
        <w:tc>
          <w:tcPr>
            <w:tcW w:w="2837" w:type="dxa"/>
          </w:tcPr>
          <w:p w:rsidR="005820D6" w:rsidRDefault="005820D6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5820D6" w:rsidRDefault="005820D6">
            <w:pPr>
              <w:pStyle w:val="TableParagraph"/>
              <w:rPr>
                <w:sz w:val="24"/>
              </w:rPr>
            </w:pPr>
          </w:p>
        </w:tc>
      </w:tr>
      <w:tr w:rsidR="005820D6">
        <w:trPr>
          <w:trHeight w:val="5290"/>
        </w:trPr>
        <w:tc>
          <w:tcPr>
            <w:tcW w:w="576" w:type="dxa"/>
          </w:tcPr>
          <w:p w:rsidR="005820D6" w:rsidRDefault="005820D6">
            <w:pPr>
              <w:pStyle w:val="TableParagraph"/>
              <w:rPr>
                <w:sz w:val="26"/>
              </w:rPr>
            </w:pPr>
          </w:p>
          <w:p w:rsidR="005820D6" w:rsidRDefault="005820D6">
            <w:pPr>
              <w:pStyle w:val="TableParagraph"/>
              <w:rPr>
                <w:sz w:val="26"/>
              </w:rPr>
            </w:pPr>
          </w:p>
          <w:p w:rsidR="005820D6" w:rsidRDefault="005820D6">
            <w:pPr>
              <w:pStyle w:val="TableParagraph"/>
              <w:rPr>
                <w:sz w:val="26"/>
              </w:rPr>
            </w:pPr>
          </w:p>
          <w:p w:rsidR="005820D6" w:rsidRDefault="005820D6">
            <w:pPr>
              <w:pStyle w:val="TableParagraph"/>
              <w:rPr>
                <w:sz w:val="26"/>
              </w:rPr>
            </w:pPr>
          </w:p>
          <w:p w:rsidR="005820D6" w:rsidRDefault="005820D6">
            <w:pPr>
              <w:pStyle w:val="TableParagraph"/>
              <w:rPr>
                <w:sz w:val="26"/>
              </w:rPr>
            </w:pPr>
          </w:p>
          <w:p w:rsidR="005820D6" w:rsidRDefault="005820D6">
            <w:pPr>
              <w:pStyle w:val="TableParagraph"/>
              <w:rPr>
                <w:sz w:val="26"/>
              </w:rPr>
            </w:pPr>
          </w:p>
          <w:p w:rsidR="005820D6" w:rsidRDefault="005820D6">
            <w:pPr>
              <w:pStyle w:val="TableParagraph"/>
              <w:rPr>
                <w:sz w:val="26"/>
              </w:rPr>
            </w:pPr>
          </w:p>
          <w:p w:rsidR="005820D6" w:rsidRDefault="005820D6">
            <w:pPr>
              <w:pStyle w:val="TableParagraph"/>
              <w:spacing w:before="11"/>
              <w:rPr>
                <w:sz w:val="23"/>
              </w:rPr>
            </w:pPr>
          </w:p>
          <w:p w:rsidR="005820D6" w:rsidRDefault="00FE1A5F">
            <w:pPr>
              <w:pStyle w:val="TableParagraph"/>
              <w:ind w:left="170" w:right="77" w:hanging="27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18</w:t>
            </w:r>
          </w:p>
        </w:tc>
        <w:tc>
          <w:tcPr>
            <w:tcW w:w="2976" w:type="dxa"/>
          </w:tcPr>
          <w:p w:rsidR="005820D6" w:rsidRDefault="00FE1A5F">
            <w:pPr>
              <w:pStyle w:val="TableParagraph"/>
              <w:tabs>
                <w:tab w:val="left" w:pos="2751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Стремящийся</w:t>
            </w:r>
            <w:r>
              <w:rPr>
                <w:sz w:val="24"/>
              </w:rPr>
              <w:tab/>
              <w:t>к</w:t>
            </w:r>
          </w:p>
          <w:p w:rsidR="005820D6" w:rsidRDefault="00FE1A5F">
            <w:pPr>
              <w:pStyle w:val="TableParagraph"/>
              <w:tabs>
                <w:tab w:val="left" w:pos="935"/>
                <w:tab w:val="left" w:pos="1692"/>
                <w:tab w:val="left" w:pos="1736"/>
                <w:tab w:val="left" w:pos="2172"/>
                <w:tab w:val="left" w:pos="2740"/>
              </w:tabs>
              <w:ind w:left="107" w:right="95"/>
              <w:rPr>
                <w:sz w:val="24"/>
              </w:rPr>
            </w:pPr>
            <w:r>
              <w:rPr>
                <w:sz w:val="24"/>
              </w:rPr>
              <w:t>саморазвитию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самосовершенствованию,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мотивированный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обучению,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мобильности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выстраивания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жизненной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траектории,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Демонстрирующий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:rsidR="005820D6" w:rsidRDefault="00FE1A5F">
            <w:pPr>
              <w:pStyle w:val="TableParagraph"/>
              <w:tabs>
                <w:tab w:val="left" w:pos="2754"/>
              </w:tabs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z w:val="24"/>
              </w:rPr>
              <w:tab/>
              <w:t>в</w:t>
            </w:r>
          </w:p>
          <w:p w:rsidR="005820D6" w:rsidRDefault="00FE1A5F">
            <w:pPr>
              <w:pStyle w:val="TableParagraph"/>
              <w:tabs>
                <w:tab w:val="left" w:pos="2761"/>
              </w:tabs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экономического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Брянской 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области.</w:t>
            </w:r>
          </w:p>
        </w:tc>
        <w:tc>
          <w:tcPr>
            <w:tcW w:w="3567" w:type="dxa"/>
          </w:tcPr>
          <w:p w:rsidR="005820D6" w:rsidRDefault="00FE1A5F">
            <w:pPr>
              <w:pStyle w:val="TableParagraph"/>
              <w:numPr>
                <w:ilvl w:val="0"/>
                <w:numId w:val="19"/>
              </w:numPr>
              <w:tabs>
                <w:tab w:val="left" w:pos="459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профессии;</w:t>
            </w:r>
          </w:p>
          <w:p w:rsidR="005820D6" w:rsidRDefault="00FE1A5F">
            <w:pPr>
              <w:pStyle w:val="TableParagraph"/>
              <w:numPr>
                <w:ilvl w:val="0"/>
                <w:numId w:val="19"/>
              </w:numPr>
              <w:tabs>
                <w:tab w:val="left" w:pos="262"/>
              </w:tabs>
              <w:ind w:right="97" w:firstLine="0"/>
              <w:jc w:val="both"/>
            </w:pPr>
            <w:r>
              <w:rPr>
                <w:sz w:val="24"/>
              </w:rPr>
              <w:t>проявление активного участия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региональном уровнях.</w:t>
            </w:r>
          </w:p>
        </w:tc>
        <w:tc>
          <w:tcPr>
            <w:tcW w:w="3514" w:type="dxa"/>
          </w:tcPr>
          <w:p w:rsidR="005820D6" w:rsidRDefault="00FE1A5F">
            <w:pPr>
              <w:pStyle w:val="TableParagraph"/>
              <w:tabs>
                <w:tab w:val="left" w:pos="628"/>
                <w:tab w:val="left" w:pos="1821"/>
                <w:tab w:val="left" w:pos="2336"/>
              </w:tabs>
              <w:ind w:left="108" w:right="94" w:firstLine="3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социально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т.ч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</w:p>
        </w:tc>
        <w:tc>
          <w:tcPr>
            <w:tcW w:w="2837" w:type="dxa"/>
          </w:tcPr>
          <w:p w:rsidR="005820D6" w:rsidRDefault="00FE1A5F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портфолио</w:t>
            </w:r>
          </w:p>
        </w:tc>
        <w:tc>
          <w:tcPr>
            <w:tcW w:w="2410" w:type="dxa"/>
          </w:tcPr>
          <w:p w:rsidR="005820D6" w:rsidRDefault="00FE1A5F">
            <w:pPr>
              <w:pStyle w:val="TableParagraph"/>
              <w:ind w:left="108" w:right="87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преподаватели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спец.дисциплин</w:t>
            </w:r>
            <w:proofErr w:type="spellEnd"/>
          </w:p>
        </w:tc>
      </w:tr>
      <w:tr w:rsidR="005820D6">
        <w:trPr>
          <w:trHeight w:val="2208"/>
        </w:trPr>
        <w:tc>
          <w:tcPr>
            <w:tcW w:w="576" w:type="dxa"/>
          </w:tcPr>
          <w:p w:rsidR="005820D6" w:rsidRDefault="005820D6">
            <w:pPr>
              <w:pStyle w:val="TableParagraph"/>
              <w:rPr>
                <w:sz w:val="26"/>
              </w:rPr>
            </w:pPr>
          </w:p>
          <w:p w:rsidR="005820D6" w:rsidRDefault="005820D6">
            <w:pPr>
              <w:pStyle w:val="TableParagraph"/>
              <w:rPr>
                <w:sz w:val="26"/>
              </w:rPr>
            </w:pPr>
          </w:p>
          <w:p w:rsidR="005820D6" w:rsidRDefault="00FE1A5F">
            <w:pPr>
              <w:pStyle w:val="TableParagraph"/>
              <w:spacing w:before="229"/>
              <w:ind w:left="170" w:right="77" w:hanging="27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19</w:t>
            </w:r>
          </w:p>
        </w:tc>
        <w:tc>
          <w:tcPr>
            <w:tcW w:w="2976" w:type="dxa"/>
          </w:tcPr>
          <w:p w:rsidR="005820D6" w:rsidRDefault="00FE1A5F">
            <w:pPr>
              <w:pStyle w:val="TableParagraph"/>
              <w:tabs>
                <w:tab w:val="left" w:pos="2751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Стремящийся</w:t>
            </w:r>
            <w:r>
              <w:rPr>
                <w:sz w:val="24"/>
              </w:rPr>
              <w:tab/>
              <w:t>к</w:t>
            </w:r>
          </w:p>
          <w:p w:rsidR="005820D6" w:rsidRDefault="00FE1A5F">
            <w:pPr>
              <w:pStyle w:val="TableParagraph"/>
              <w:tabs>
                <w:tab w:val="left" w:pos="1115"/>
                <w:tab w:val="left" w:pos="1607"/>
                <w:tab w:val="left" w:pos="1707"/>
                <w:tab w:val="left" w:pos="1812"/>
                <w:tab w:val="left" w:pos="2284"/>
                <w:tab w:val="left" w:pos="2631"/>
              </w:tabs>
              <w:ind w:left="107" w:right="96"/>
              <w:rPr>
                <w:sz w:val="24"/>
              </w:rPr>
            </w:pPr>
            <w:r>
              <w:rPr>
                <w:sz w:val="24"/>
              </w:rPr>
              <w:t>результативности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олимпиадах,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конкурсах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различного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z w:val="24"/>
              </w:rPr>
              <w:tab/>
              <w:t>(в</w:t>
            </w:r>
            <w:r>
              <w:rPr>
                <w:sz w:val="24"/>
              </w:rPr>
              <w:tab/>
              <w:t>том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числе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Абилимпикс</w:t>
            </w:r>
            <w:proofErr w:type="spellEnd"/>
            <w:r>
              <w:rPr>
                <w:sz w:val="24"/>
              </w:rPr>
              <w:t>,</w:t>
            </w:r>
          </w:p>
          <w:p w:rsidR="005820D6" w:rsidRDefault="00FE1A5F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Дельфийские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т.д.).</w:t>
            </w:r>
          </w:p>
        </w:tc>
        <w:tc>
          <w:tcPr>
            <w:tcW w:w="3567" w:type="dxa"/>
          </w:tcPr>
          <w:p w:rsidR="005820D6" w:rsidRDefault="00FE1A5F">
            <w:pPr>
              <w:pStyle w:val="TableParagraph"/>
              <w:ind w:left="108" w:right="99"/>
              <w:jc w:val="both"/>
              <w:rPr>
                <w:sz w:val="24"/>
              </w:rPr>
            </w:pPr>
            <w:r>
              <w:rPr>
                <w:sz w:val="24"/>
              </w:rPr>
              <w:t>- проявление активного участия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олимпиадах,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</w:tc>
        <w:tc>
          <w:tcPr>
            <w:tcW w:w="3514" w:type="dxa"/>
          </w:tcPr>
          <w:p w:rsidR="005820D6" w:rsidRDefault="00FE1A5F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мастерства,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олимпиадах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викторинах,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неделях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</w:tc>
        <w:tc>
          <w:tcPr>
            <w:tcW w:w="2837" w:type="dxa"/>
          </w:tcPr>
          <w:p w:rsidR="005820D6" w:rsidRDefault="00FE1A5F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портфолио</w:t>
            </w:r>
          </w:p>
        </w:tc>
        <w:tc>
          <w:tcPr>
            <w:tcW w:w="2410" w:type="dxa"/>
          </w:tcPr>
          <w:p w:rsidR="005820D6" w:rsidRDefault="00FE1A5F">
            <w:pPr>
              <w:pStyle w:val="TableParagraph"/>
              <w:ind w:left="108" w:right="87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преподаватели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спец.дисциплин</w:t>
            </w:r>
            <w:proofErr w:type="spellEnd"/>
          </w:p>
        </w:tc>
      </w:tr>
      <w:tr w:rsidR="005820D6">
        <w:trPr>
          <w:trHeight w:val="275"/>
        </w:trPr>
        <w:tc>
          <w:tcPr>
            <w:tcW w:w="576" w:type="dxa"/>
          </w:tcPr>
          <w:p w:rsidR="005820D6" w:rsidRDefault="00FE1A5F">
            <w:pPr>
              <w:pStyle w:val="TableParagraph"/>
              <w:spacing w:line="256" w:lineRule="exact"/>
              <w:ind w:left="143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</w:p>
        </w:tc>
        <w:tc>
          <w:tcPr>
            <w:tcW w:w="2976" w:type="dxa"/>
          </w:tcPr>
          <w:p w:rsidR="005820D6" w:rsidRDefault="00FE1A5F">
            <w:pPr>
              <w:pStyle w:val="TableParagraph"/>
              <w:tabs>
                <w:tab w:val="left" w:pos="1813"/>
              </w:tabs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Осознающий</w:t>
            </w:r>
            <w:r>
              <w:rPr>
                <w:sz w:val="24"/>
              </w:rPr>
              <w:tab/>
              <w:t>ценности</w:t>
            </w:r>
          </w:p>
        </w:tc>
        <w:tc>
          <w:tcPr>
            <w:tcW w:w="3567" w:type="dxa"/>
          </w:tcPr>
          <w:p w:rsidR="005820D6" w:rsidRDefault="00FE1A5F">
            <w:pPr>
              <w:pStyle w:val="TableParagraph"/>
              <w:tabs>
                <w:tab w:val="left" w:pos="585"/>
                <w:tab w:val="left" w:pos="2166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проявление</w:t>
            </w:r>
            <w:r>
              <w:rPr>
                <w:sz w:val="24"/>
              </w:rPr>
              <w:tab/>
              <w:t>ценностного</w:t>
            </w:r>
          </w:p>
        </w:tc>
        <w:tc>
          <w:tcPr>
            <w:tcW w:w="3514" w:type="dxa"/>
          </w:tcPr>
          <w:p w:rsidR="005820D6" w:rsidRDefault="00FE1A5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руководствуется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принципами</w:t>
            </w:r>
          </w:p>
        </w:tc>
        <w:tc>
          <w:tcPr>
            <w:tcW w:w="2837" w:type="dxa"/>
          </w:tcPr>
          <w:p w:rsidR="005820D6" w:rsidRDefault="00FE1A5F">
            <w:pPr>
              <w:pStyle w:val="TableParagraph"/>
              <w:tabs>
                <w:tab w:val="left" w:pos="1889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наличие</w:t>
            </w:r>
          </w:p>
        </w:tc>
        <w:tc>
          <w:tcPr>
            <w:tcW w:w="2410" w:type="dxa"/>
          </w:tcPr>
          <w:p w:rsidR="005820D6" w:rsidRDefault="00FE1A5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Классный</w:t>
            </w:r>
          </w:p>
        </w:tc>
      </w:tr>
    </w:tbl>
    <w:p w:rsidR="005820D6" w:rsidRDefault="005820D6">
      <w:pPr>
        <w:spacing w:line="256" w:lineRule="exact"/>
        <w:rPr>
          <w:sz w:val="24"/>
        </w:rPr>
        <w:sectPr w:rsidR="005820D6">
          <w:pgSz w:w="16840" w:h="11910" w:orient="landscape"/>
          <w:pgMar w:top="1100" w:right="560" w:bottom="1400" w:left="160" w:header="0" w:footer="1216" w:gutter="0"/>
          <w:cols w:space="720"/>
        </w:sectPr>
      </w:pPr>
    </w:p>
    <w:p w:rsidR="005820D6" w:rsidRDefault="005820D6">
      <w:pPr>
        <w:pStyle w:val="a3"/>
        <w:spacing w:before="3"/>
        <w:rPr>
          <w:sz w:val="2"/>
        </w:rPr>
      </w:pPr>
    </w:p>
    <w:tbl>
      <w:tblPr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"/>
        <w:gridCol w:w="2976"/>
        <w:gridCol w:w="3567"/>
        <w:gridCol w:w="3514"/>
        <w:gridCol w:w="2837"/>
        <w:gridCol w:w="2410"/>
      </w:tblGrid>
      <w:tr w:rsidR="005820D6">
        <w:trPr>
          <w:trHeight w:val="278"/>
        </w:trPr>
        <w:tc>
          <w:tcPr>
            <w:tcW w:w="576" w:type="dxa"/>
          </w:tcPr>
          <w:p w:rsidR="005820D6" w:rsidRDefault="005820D6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</w:tcPr>
          <w:p w:rsidR="005820D6" w:rsidRDefault="00FE1A5F">
            <w:pPr>
              <w:pStyle w:val="TableParagraph"/>
              <w:spacing w:before="1" w:line="257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Л.Р</w:t>
            </w:r>
          </w:p>
        </w:tc>
        <w:tc>
          <w:tcPr>
            <w:tcW w:w="3567" w:type="dxa"/>
          </w:tcPr>
          <w:p w:rsidR="005820D6" w:rsidRDefault="00FE1A5F">
            <w:pPr>
              <w:pStyle w:val="TableParagraph"/>
              <w:spacing w:before="1" w:line="257" w:lineRule="exact"/>
              <w:ind w:left="1223" w:right="12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</w:p>
        </w:tc>
        <w:tc>
          <w:tcPr>
            <w:tcW w:w="3514" w:type="dxa"/>
          </w:tcPr>
          <w:p w:rsidR="005820D6" w:rsidRDefault="00FE1A5F">
            <w:pPr>
              <w:pStyle w:val="TableParagraph"/>
              <w:spacing w:before="1" w:line="257" w:lineRule="exact"/>
              <w:ind w:left="1118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</w:p>
        </w:tc>
        <w:tc>
          <w:tcPr>
            <w:tcW w:w="2837" w:type="dxa"/>
          </w:tcPr>
          <w:p w:rsidR="005820D6" w:rsidRDefault="00FE1A5F">
            <w:pPr>
              <w:pStyle w:val="TableParagraph"/>
              <w:spacing w:before="1" w:line="257" w:lineRule="exact"/>
              <w:ind w:left="489"/>
              <w:rPr>
                <w:b/>
                <w:sz w:val="24"/>
              </w:rPr>
            </w:pPr>
            <w:r>
              <w:rPr>
                <w:b/>
                <w:sz w:val="24"/>
              </w:rPr>
              <w:t>Инструментарий</w:t>
            </w:r>
          </w:p>
        </w:tc>
        <w:tc>
          <w:tcPr>
            <w:tcW w:w="2410" w:type="dxa"/>
          </w:tcPr>
          <w:p w:rsidR="005820D6" w:rsidRDefault="00FE1A5F">
            <w:pPr>
              <w:pStyle w:val="TableParagraph"/>
              <w:spacing w:before="1" w:line="257" w:lineRule="exact"/>
              <w:ind w:left="360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5820D6">
        <w:trPr>
          <w:trHeight w:val="1655"/>
        </w:trPr>
        <w:tc>
          <w:tcPr>
            <w:tcW w:w="576" w:type="dxa"/>
          </w:tcPr>
          <w:p w:rsidR="005820D6" w:rsidRDefault="00FE1A5F">
            <w:pPr>
              <w:pStyle w:val="TableParagraph"/>
              <w:spacing w:line="275" w:lineRule="exact"/>
              <w:ind w:left="170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  <w:tc>
          <w:tcPr>
            <w:tcW w:w="2976" w:type="dxa"/>
          </w:tcPr>
          <w:p w:rsidR="005820D6" w:rsidRDefault="00FE1A5F">
            <w:pPr>
              <w:pStyle w:val="TableParagraph"/>
              <w:tabs>
                <w:tab w:val="left" w:pos="2736"/>
              </w:tabs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собственной 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инструментов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принципов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бережливого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производства.</w:t>
            </w:r>
          </w:p>
        </w:tc>
        <w:tc>
          <w:tcPr>
            <w:tcW w:w="3567" w:type="dxa"/>
          </w:tcPr>
          <w:p w:rsidR="005820D6" w:rsidRDefault="00FE1A5F">
            <w:pPr>
              <w:pStyle w:val="TableParagraph"/>
              <w:tabs>
                <w:tab w:val="left" w:pos="1717"/>
                <w:tab w:val="left" w:pos="2309"/>
              </w:tabs>
              <w:ind w:left="108" w:right="93"/>
              <w:rPr>
                <w:sz w:val="24"/>
              </w:rPr>
            </w:pPr>
            <w:r>
              <w:rPr>
                <w:sz w:val="24"/>
              </w:rPr>
              <w:t>отношения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принципам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бережливого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производства</w:t>
            </w:r>
          </w:p>
        </w:tc>
        <w:tc>
          <w:tcPr>
            <w:tcW w:w="3514" w:type="dxa"/>
          </w:tcPr>
          <w:p w:rsidR="005820D6" w:rsidRDefault="00FE1A5F">
            <w:pPr>
              <w:pStyle w:val="TableParagraph"/>
              <w:tabs>
                <w:tab w:val="left" w:pos="2122"/>
              </w:tabs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бережливого производства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собственной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837" w:type="dxa"/>
          </w:tcPr>
          <w:p w:rsidR="005820D6" w:rsidRDefault="00FE1A5F">
            <w:pPr>
              <w:pStyle w:val="TableParagraph"/>
              <w:tabs>
                <w:tab w:val="left" w:pos="1811"/>
                <w:tab w:val="left" w:pos="2482"/>
              </w:tabs>
              <w:ind w:left="110" w:right="93"/>
              <w:rPr>
                <w:sz w:val="24"/>
              </w:rPr>
            </w:pPr>
            <w:r>
              <w:rPr>
                <w:sz w:val="24"/>
              </w:rPr>
              <w:t>положительной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дисциплине</w:t>
            </w:r>
            <w:r>
              <w:rPr>
                <w:color w:val="FF0000"/>
                <w:sz w:val="24"/>
              </w:rPr>
              <w:tab/>
            </w:r>
            <w:r>
              <w:rPr>
                <w:spacing w:val="-1"/>
                <w:sz w:val="24"/>
              </w:rPr>
              <w:t>«Основы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 xml:space="preserve">безопасности </w:t>
            </w:r>
            <w:r>
              <w:rPr>
                <w:sz w:val="24"/>
              </w:rPr>
              <w:t>жизнедеятельности»</w:t>
            </w:r>
          </w:p>
        </w:tc>
        <w:tc>
          <w:tcPr>
            <w:tcW w:w="2410" w:type="dxa"/>
          </w:tcPr>
          <w:p w:rsidR="005820D6" w:rsidRDefault="00FE1A5F">
            <w:pPr>
              <w:pStyle w:val="TableParagraph"/>
              <w:ind w:left="108" w:right="747"/>
              <w:rPr>
                <w:sz w:val="24"/>
              </w:rPr>
            </w:pPr>
            <w:r>
              <w:rPr>
                <w:sz w:val="24"/>
              </w:rPr>
              <w:t>руководитель,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1"/>
                <w:sz w:val="24"/>
              </w:rPr>
              <w:t>п</w:t>
            </w:r>
            <w:r>
              <w:rPr>
                <w:spacing w:val="-1"/>
                <w:sz w:val="24"/>
              </w:rPr>
              <w:t>реподавательОБЖ</w:t>
            </w:r>
            <w:proofErr w:type="spellEnd"/>
          </w:p>
          <w:p w:rsidR="005820D6" w:rsidRDefault="005820D6">
            <w:pPr>
              <w:pStyle w:val="TableParagraph"/>
              <w:spacing w:line="270" w:lineRule="atLeast"/>
              <w:ind w:left="108" w:right="773"/>
              <w:rPr>
                <w:sz w:val="24"/>
              </w:rPr>
            </w:pPr>
          </w:p>
        </w:tc>
      </w:tr>
      <w:tr w:rsidR="005820D6">
        <w:trPr>
          <w:trHeight w:val="1656"/>
        </w:trPr>
        <w:tc>
          <w:tcPr>
            <w:tcW w:w="576" w:type="dxa"/>
          </w:tcPr>
          <w:p w:rsidR="005820D6" w:rsidRDefault="005820D6">
            <w:pPr>
              <w:pStyle w:val="TableParagraph"/>
              <w:rPr>
                <w:sz w:val="26"/>
              </w:rPr>
            </w:pPr>
          </w:p>
          <w:p w:rsidR="005820D6" w:rsidRDefault="005820D6">
            <w:pPr>
              <w:pStyle w:val="TableParagraph"/>
              <w:spacing w:before="10"/>
              <w:rPr>
                <w:sz w:val="21"/>
              </w:rPr>
            </w:pPr>
          </w:p>
          <w:p w:rsidR="005820D6" w:rsidRDefault="00FE1A5F">
            <w:pPr>
              <w:pStyle w:val="TableParagraph"/>
              <w:spacing w:before="1"/>
              <w:ind w:left="170" w:right="77" w:hanging="27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21</w:t>
            </w:r>
          </w:p>
        </w:tc>
        <w:tc>
          <w:tcPr>
            <w:tcW w:w="2976" w:type="dxa"/>
          </w:tcPr>
          <w:p w:rsidR="005820D6" w:rsidRDefault="00FE1A5F">
            <w:pPr>
              <w:pStyle w:val="TableParagraph"/>
              <w:tabs>
                <w:tab w:val="left" w:pos="1448"/>
                <w:tab w:val="left" w:pos="1604"/>
              </w:tabs>
              <w:ind w:left="107" w:right="95"/>
              <w:rPr>
                <w:sz w:val="24"/>
              </w:rPr>
            </w:pPr>
            <w:r>
              <w:rPr>
                <w:sz w:val="24"/>
              </w:rPr>
              <w:t>Демонстрирующий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креативного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мышления,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применения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нестандартных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возникающих</w:t>
            </w:r>
          </w:p>
          <w:p w:rsidR="005820D6" w:rsidRDefault="00FE1A5F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проблем</w:t>
            </w:r>
          </w:p>
        </w:tc>
        <w:tc>
          <w:tcPr>
            <w:tcW w:w="3567" w:type="dxa"/>
          </w:tcPr>
          <w:p w:rsidR="005820D6" w:rsidRDefault="00FE1A5F">
            <w:pPr>
              <w:pStyle w:val="TableParagraph"/>
              <w:tabs>
                <w:tab w:val="left" w:pos="2752"/>
                <w:tab w:val="left" w:pos="3336"/>
              </w:tabs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свидетельствующих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достаточном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уровне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психологической устойчивости,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  <w:tc>
          <w:tcPr>
            <w:tcW w:w="3514" w:type="dxa"/>
          </w:tcPr>
          <w:p w:rsidR="005820D6" w:rsidRDefault="00FE1A5F">
            <w:pPr>
              <w:pStyle w:val="TableParagraph"/>
              <w:tabs>
                <w:tab w:val="left" w:pos="1636"/>
              </w:tabs>
              <w:ind w:left="108" w:right="93" w:firstLine="33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заключения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достаточном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z w:val="24"/>
              </w:rPr>
              <w:tab/>
              <w:t>психологической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устойчивости</w:t>
            </w:r>
          </w:p>
        </w:tc>
        <w:tc>
          <w:tcPr>
            <w:tcW w:w="2837" w:type="dxa"/>
          </w:tcPr>
          <w:p w:rsidR="005820D6" w:rsidRDefault="00FE1A5F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Методика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</w:p>
        </w:tc>
        <w:tc>
          <w:tcPr>
            <w:tcW w:w="2410" w:type="dxa"/>
          </w:tcPr>
          <w:p w:rsidR="005820D6" w:rsidRDefault="00FE1A5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</w:tr>
      <w:tr w:rsidR="005820D6">
        <w:trPr>
          <w:trHeight w:val="1656"/>
        </w:trPr>
        <w:tc>
          <w:tcPr>
            <w:tcW w:w="576" w:type="dxa"/>
          </w:tcPr>
          <w:p w:rsidR="005820D6" w:rsidRDefault="005820D6">
            <w:pPr>
              <w:pStyle w:val="TableParagraph"/>
              <w:rPr>
                <w:sz w:val="26"/>
              </w:rPr>
            </w:pPr>
          </w:p>
          <w:p w:rsidR="005820D6" w:rsidRDefault="005820D6">
            <w:pPr>
              <w:pStyle w:val="TableParagraph"/>
              <w:spacing w:before="10"/>
              <w:rPr>
                <w:sz w:val="21"/>
              </w:rPr>
            </w:pPr>
          </w:p>
          <w:p w:rsidR="005820D6" w:rsidRDefault="00FE1A5F">
            <w:pPr>
              <w:pStyle w:val="TableParagraph"/>
              <w:ind w:left="170" w:right="77" w:hanging="27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22</w:t>
            </w:r>
          </w:p>
        </w:tc>
        <w:tc>
          <w:tcPr>
            <w:tcW w:w="2976" w:type="dxa"/>
          </w:tcPr>
          <w:p w:rsidR="005820D6" w:rsidRDefault="00FE1A5F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Открытый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текущим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перспективным</w:t>
            </w:r>
          </w:p>
          <w:p w:rsidR="005820D6" w:rsidRDefault="00FE1A5F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изменениям в мире труда,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освоению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компетенций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5820D6" w:rsidRDefault="00FE1A5F">
            <w:pPr>
              <w:pStyle w:val="TableParagraph"/>
              <w:spacing w:line="261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изменению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3567" w:type="dxa"/>
          </w:tcPr>
          <w:p w:rsidR="005820D6" w:rsidRDefault="00FE1A5F">
            <w:pPr>
              <w:pStyle w:val="TableParagraph"/>
              <w:ind w:left="108" w:right="99"/>
              <w:jc w:val="both"/>
              <w:rPr>
                <w:sz w:val="24"/>
              </w:rPr>
            </w:pPr>
            <w:r>
              <w:rPr>
                <w:sz w:val="24"/>
              </w:rPr>
              <w:t>- проявление активного участия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олимпиадах,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</w:tc>
        <w:tc>
          <w:tcPr>
            <w:tcW w:w="3514" w:type="dxa"/>
          </w:tcPr>
          <w:p w:rsidR="005820D6" w:rsidRDefault="00FE1A5F">
            <w:pPr>
              <w:pStyle w:val="TableParagraph"/>
              <w:tabs>
                <w:tab w:val="left" w:pos="628"/>
                <w:tab w:val="left" w:pos="1821"/>
                <w:tab w:val="left" w:pos="2336"/>
              </w:tabs>
              <w:ind w:left="108" w:right="95" w:firstLine="3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социально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т.ч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</w:p>
        </w:tc>
        <w:tc>
          <w:tcPr>
            <w:tcW w:w="2837" w:type="dxa"/>
          </w:tcPr>
          <w:p w:rsidR="005820D6" w:rsidRDefault="00FE1A5F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портфолио</w:t>
            </w:r>
          </w:p>
        </w:tc>
        <w:tc>
          <w:tcPr>
            <w:tcW w:w="2410" w:type="dxa"/>
          </w:tcPr>
          <w:p w:rsidR="005820D6" w:rsidRDefault="00FE1A5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психолог,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5820D6" w:rsidRDefault="005820D6">
      <w:pPr>
        <w:rPr>
          <w:sz w:val="24"/>
        </w:rPr>
        <w:sectPr w:rsidR="005820D6">
          <w:pgSz w:w="16840" w:h="11910" w:orient="landscape"/>
          <w:pgMar w:top="1100" w:right="560" w:bottom="1400" w:left="160" w:header="0" w:footer="1216" w:gutter="0"/>
          <w:cols w:space="720"/>
        </w:sectPr>
      </w:pPr>
    </w:p>
    <w:p w:rsidR="005820D6" w:rsidRDefault="00FE1A5F">
      <w:pPr>
        <w:pStyle w:val="1"/>
        <w:spacing w:before="69"/>
        <w:ind w:left="112" w:right="117" w:firstLine="708"/>
        <w:jc w:val="both"/>
      </w:pPr>
      <w:bookmarkStart w:id="1" w:name="РАЗДЕЛ_3._ТРЕБОВАНИЯ_К_РЕСУРСНОМУ_ОБЕСПЕ"/>
      <w:bookmarkEnd w:id="1"/>
      <w:r>
        <w:lastRenderedPageBreak/>
        <w:t>РАЗДЕЛ</w:t>
      </w:r>
      <w:r>
        <w:rPr>
          <w:spacing w:val="1"/>
        </w:rPr>
        <w:t xml:space="preserve"> </w:t>
      </w:r>
      <w:r>
        <w:t>3.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РЕСУРСНОМУ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РАБОТЫ</w:t>
      </w:r>
    </w:p>
    <w:p w:rsidR="005820D6" w:rsidRDefault="005820D6">
      <w:pPr>
        <w:pStyle w:val="a3"/>
        <w:spacing w:before="7"/>
        <w:rPr>
          <w:b/>
          <w:sz w:val="23"/>
        </w:rPr>
      </w:pPr>
    </w:p>
    <w:p w:rsidR="005820D6" w:rsidRDefault="005820D6">
      <w:pPr>
        <w:pStyle w:val="a3"/>
        <w:spacing w:before="5"/>
      </w:pPr>
      <w:bookmarkStart w:id="2" w:name="Ресурсное_обеспечение_воспитательной_раб"/>
      <w:bookmarkEnd w:id="2"/>
    </w:p>
    <w:p w:rsidR="005820D6" w:rsidRDefault="00FE1A5F">
      <w:pPr>
        <w:pStyle w:val="1"/>
        <w:numPr>
          <w:ilvl w:val="1"/>
          <w:numId w:val="20"/>
        </w:numPr>
        <w:tabs>
          <w:tab w:val="left" w:pos="1242"/>
        </w:tabs>
        <w:ind w:hanging="421"/>
      </w:pPr>
      <w:bookmarkStart w:id="3" w:name="3.1._Нормативно-правовое_обеспечение_вос"/>
      <w:bookmarkEnd w:id="3"/>
      <w:r>
        <w:t>Нормативно-правовое</w:t>
      </w:r>
      <w:r>
        <w:rPr>
          <w:spacing w:val="-6"/>
        </w:rPr>
        <w:t xml:space="preserve"> </w:t>
      </w:r>
      <w:r>
        <w:t>обеспечение</w:t>
      </w:r>
      <w:r>
        <w:rPr>
          <w:spacing w:val="-6"/>
        </w:rPr>
        <w:t xml:space="preserve"> </w:t>
      </w:r>
      <w:r>
        <w:t>воспитательной</w:t>
      </w:r>
      <w:r>
        <w:rPr>
          <w:spacing w:val="-6"/>
        </w:rPr>
        <w:t xml:space="preserve"> </w:t>
      </w:r>
      <w:r>
        <w:t>работы</w:t>
      </w:r>
    </w:p>
    <w:p w:rsidR="005820D6" w:rsidRDefault="005820D6">
      <w:pPr>
        <w:pStyle w:val="a3"/>
        <w:spacing w:before="7"/>
        <w:rPr>
          <w:b/>
          <w:sz w:val="23"/>
        </w:rPr>
      </w:pPr>
    </w:p>
    <w:p w:rsidR="005820D6" w:rsidRDefault="00FE1A5F">
      <w:pPr>
        <w:pStyle w:val="a3"/>
        <w:ind w:left="112" w:right="108" w:firstLine="708"/>
        <w:jc w:val="both"/>
      </w:pPr>
      <w:bookmarkStart w:id="4" w:name="Рабочая_программа_воспитания_разработана"/>
      <w:bookmarkEnd w:id="4"/>
      <w:r>
        <w:t>Рабочая программа воспитания разработана в соответствии с нормативно-правовыми</w:t>
      </w:r>
      <w:r>
        <w:rPr>
          <w:spacing w:val="1"/>
        </w:rPr>
        <w:t xml:space="preserve"> </w:t>
      </w:r>
      <w:r>
        <w:t>документами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образования,</w:t>
      </w:r>
      <w:r>
        <w:rPr>
          <w:spacing w:val="-57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СПО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работодателей,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сложившегося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имеющимися</w:t>
      </w:r>
      <w:r>
        <w:rPr>
          <w:spacing w:val="1"/>
        </w:rPr>
        <w:t xml:space="preserve"> </w:t>
      </w:r>
      <w:r>
        <w:t>ресурсами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образовательной организации.</w:t>
      </w:r>
    </w:p>
    <w:p w:rsidR="005820D6" w:rsidRDefault="005820D6">
      <w:pPr>
        <w:pStyle w:val="a3"/>
        <w:spacing w:before="3"/>
        <w:rPr>
          <w:sz w:val="16"/>
        </w:rPr>
      </w:pPr>
    </w:p>
    <w:p w:rsidR="005820D6" w:rsidRDefault="005820D6">
      <w:pPr>
        <w:rPr>
          <w:sz w:val="16"/>
        </w:rPr>
        <w:sectPr w:rsidR="005820D6">
          <w:footerReference w:type="default" r:id="rId17"/>
          <w:pgSz w:w="11910" w:h="16840"/>
          <w:pgMar w:top="1320" w:right="1020" w:bottom="1480" w:left="1020" w:header="0" w:footer="1296" w:gutter="0"/>
          <w:cols w:space="720"/>
        </w:sectPr>
      </w:pPr>
    </w:p>
    <w:p w:rsidR="005820D6" w:rsidRDefault="005820D6">
      <w:pPr>
        <w:pStyle w:val="a3"/>
        <w:spacing w:before="9"/>
        <w:rPr>
          <w:sz w:val="31"/>
        </w:rPr>
      </w:pPr>
    </w:p>
    <w:p w:rsidR="005820D6" w:rsidRDefault="005820D6">
      <w:pPr>
        <w:pStyle w:val="a3"/>
        <w:ind w:left="112"/>
      </w:pPr>
      <w:bookmarkStart w:id="5" w:name="ОПОП_по_специальности_08.01.28._Мастер_о"/>
      <w:bookmarkEnd w:id="5"/>
    </w:p>
    <w:p w:rsidR="005820D6" w:rsidRDefault="005820D6">
      <w:pPr>
        <w:pStyle w:val="a3"/>
        <w:ind w:left="112"/>
      </w:pPr>
    </w:p>
    <w:p w:rsidR="005820D6" w:rsidRDefault="00FE1A5F">
      <w:pPr>
        <w:pStyle w:val="a3"/>
        <w:spacing w:before="90"/>
        <w:ind w:left="95"/>
      </w:pPr>
      <w:r>
        <w:br w:type="column"/>
      </w:r>
      <w:r>
        <w:lastRenderedPageBreak/>
        <w:t>ОПОП</w:t>
      </w:r>
      <w:r>
        <w:rPr>
          <w:spacing w:val="7"/>
        </w:rPr>
        <w:t xml:space="preserve"> </w:t>
      </w:r>
      <w:r>
        <w:t>по</w:t>
      </w:r>
      <w:r>
        <w:rPr>
          <w:spacing w:val="8"/>
        </w:rPr>
        <w:t xml:space="preserve"> </w:t>
      </w:r>
      <w:r>
        <w:t xml:space="preserve">профессии </w:t>
      </w:r>
      <w:r>
        <w:rPr>
          <w:spacing w:val="14"/>
        </w:rPr>
        <w:t xml:space="preserve"> 35</w:t>
      </w:r>
      <w:r>
        <w:t>.01.</w:t>
      </w:r>
      <w:r w:rsidR="00A65057">
        <w:t>11</w:t>
      </w:r>
      <w:r>
        <w:t xml:space="preserve"> Мастер</w:t>
      </w:r>
      <w:r>
        <w:rPr>
          <w:spacing w:val="8"/>
        </w:rPr>
        <w:t xml:space="preserve"> </w:t>
      </w:r>
      <w:r>
        <w:t>сельскохозяйственного производства</w:t>
      </w:r>
    </w:p>
    <w:p w:rsidR="005820D6" w:rsidRDefault="00FE1A5F">
      <w:pPr>
        <w:pStyle w:val="a5"/>
        <w:numPr>
          <w:ilvl w:val="0"/>
          <w:numId w:val="21"/>
        </w:numPr>
        <w:tabs>
          <w:tab w:val="left" w:pos="240"/>
        </w:tabs>
        <w:ind w:hanging="145"/>
        <w:rPr>
          <w:sz w:val="24"/>
        </w:rPr>
      </w:pPr>
      <w:bookmarkStart w:id="6" w:name="•_Положение_о_постановке_на_внутритехник"/>
      <w:bookmarkEnd w:id="6"/>
      <w:r>
        <w:rPr>
          <w:sz w:val="24"/>
        </w:rPr>
        <w:t>Положение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постановке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внутритехникумовский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учет;</w:t>
      </w:r>
    </w:p>
    <w:p w:rsidR="00A65057" w:rsidRDefault="00FE1A5F" w:rsidP="00A65057">
      <w:pPr>
        <w:pStyle w:val="a3"/>
      </w:pPr>
      <w:bookmarkStart w:id="7" w:name="•_Положение_о_Совете_профилактики_правон"/>
      <w:bookmarkEnd w:id="7"/>
      <w:r>
        <w:t>Положение</w:t>
      </w:r>
      <w:r>
        <w:rPr>
          <w:spacing w:val="57"/>
        </w:rPr>
        <w:t xml:space="preserve"> </w:t>
      </w:r>
      <w:r>
        <w:t>о</w:t>
      </w:r>
      <w:r>
        <w:rPr>
          <w:spacing w:val="59"/>
        </w:rPr>
        <w:t xml:space="preserve"> </w:t>
      </w:r>
      <w:r>
        <w:t>Совете</w:t>
      </w:r>
      <w:r>
        <w:rPr>
          <w:spacing w:val="58"/>
        </w:rPr>
        <w:t xml:space="preserve"> </w:t>
      </w:r>
      <w:r>
        <w:t>профилактики</w:t>
      </w:r>
      <w:r>
        <w:rPr>
          <w:spacing w:val="59"/>
        </w:rPr>
        <w:t xml:space="preserve"> </w:t>
      </w:r>
      <w:r>
        <w:t>правонарушений</w:t>
      </w:r>
      <w:r>
        <w:rPr>
          <w:spacing w:val="64"/>
        </w:rPr>
        <w:t xml:space="preserve"> </w:t>
      </w:r>
      <w:r>
        <w:t>среди  несовершеннолетних</w:t>
      </w:r>
      <w:r w:rsidR="00A65057">
        <w:t xml:space="preserve"> студентов</w:t>
      </w:r>
      <w:r w:rsidR="00A65057">
        <w:rPr>
          <w:spacing w:val="-5"/>
        </w:rPr>
        <w:t xml:space="preserve"> </w:t>
      </w:r>
      <w:r w:rsidR="00A65057">
        <w:t>ГБПОУ «БАТ»;</w:t>
      </w:r>
    </w:p>
    <w:p w:rsidR="00A65057" w:rsidRDefault="00A65057" w:rsidP="00A65057">
      <w:pPr>
        <w:pStyle w:val="a5"/>
        <w:numPr>
          <w:ilvl w:val="1"/>
          <w:numId w:val="21"/>
        </w:numPr>
        <w:tabs>
          <w:tab w:val="left" w:pos="966"/>
        </w:tabs>
        <w:ind w:right="2647" w:firstLine="0"/>
        <w:rPr>
          <w:sz w:val="24"/>
        </w:rPr>
      </w:pPr>
      <w:bookmarkStart w:id="8" w:name="•_Положение_по_разработке_и_утверждению_"/>
      <w:bookmarkEnd w:id="8"/>
      <w:r>
        <w:rPr>
          <w:sz w:val="24"/>
        </w:rPr>
        <w:t>Положение по разработке и утверждению рабочих программ</w:t>
      </w:r>
      <w:r>
        <w:rPr>
          <w:spacing w:val="-57"/>
          <w:sz w:val="24"/>
        </w:rPr>
        <w:t xml:space="preserve"> </w:t>
      </w:r>
      <w:bookmarkStart w:id="9" w:name="учебных_дисциплин_(профессиональных_моду"/>
      <w:bookmarkEnd w:id="9"/>
      <w:r>
        <w:rPr>
          <w:sz w:val="24"/>
        </w:rPr>
        <w:t>учебных дисциплин</w:t>
      </w:r>
      <w:r>
        <w:rPr>
          <w:spacing w:val="-1"/>
          <w:sz w:val="24"/>
        </w:rPr>
        <w:t xml:space="preserve"> </w:t>
      </w:r>
      <w:r>
        <w:rPr>
          <w:sz w:val="24"/>
        </w:rPr>
        <w:t>(профессиональных модулей);</w:t>
      </w:r>
      <w:bookmarkStart w:id="10" w:name="•_Положение_о_театральной_студии;"/>
      <w:bookmarkEnd w:id="10"/>
    </w:p>
    <w:p w:rsidR="00A65057" w:rsidRDefault="00A65057" w:rsidP="00A65057">
      <w:pPr>
        <w:pStyle w:val="a5"/>
        <w:numPr>
          <w:ilvl w:val="1"/>
          <w:numId w:val="21"/>
        </w:numPr>
        <w:tabs>
          <w:tab w:val="left" w:pos="966"/>
        </w:tabs>
        <w:ind w:left="965" w:hanging="145"/>
        <w:rPr>
          <w:sz w:val="24"/>
        </w:rPr>
      </w:pPr>
      <w:bookmarkStart w:id="11" w:name="•_Положение_о_режиме_занятий_обучающихся"/>
      <w:bookmarkStart w:id="12" w:name="•_Положение_волонтерской_деятельности;"/>
      <w:bookmarkEnd w:id="11"/>
      <w:bookmarkEnd w:id="12"/>
      <w:r>
        <w:rPr>
          <w:sz w:val="24"/>
        </w:rPr>
        <w:t>Положение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режиме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обучающихся;</w:t>
      </w:r>
    </w:p>
    <w:p w:rsidR="00A65057" w:rsidRDefault="00A65057" w:rsidP="00A65057">
      <w:pPr>
        <w:pStyle w:val="a5"/>
        <w:numPr>
          <w:ilvl w:val="1"/>
          <w:numId w:val="21"/>
        </w:numPr>
        <w:tabs>
          <w:tab w:val="left" w:pos="966"/>
        </w:tabs>
        <w:ind w:right="2952" w:firstLine="0"/>
        <w:rPr>
          <w:sz w:val="24"/>
        </w:rPr>
      </w:pPr>
      <w:bookmarkStart w:id="13" w:name="•_Положение_о_сетевой_форме_реализации_о"/>
      <w:bookmarkEnd w:id="13"/>
      <w:r>
        <w:rPr>
          <w:sz w:val="24"/>
        </w:rPr>
        <w:t>Положение о сетевой форме реализации образовательных</w:t>
      </w:r>
      <w:r>
        <w:rPr>
          <w:spacing w:val="-58"/>
          <w:sz w:val="24"/>
        </w:rPr>
        <w:t xml:space="preserve"> </w:t>
      </w:r>
      <w:bookmarkStart w:id="14" w:name="программ;"/>
      <w:bookmarkEnd w:id="14"/>
      <w:r>
        <w:rPr>
          <w:sz w:val="24"/>
        </w:rPr>
        <w:t>программ;</w:t>
      </w:r>
    </w:p>
    <w:p w:rsidR="00A65057" w:rsidRDefault="00A65057" w:rsidP="00A65057">
      <w:pPr>
        <w:pStyle w:val="a5"/>
        <w:numPr>
          <w:ilvl w:val="1"/>
          <w:numId w:val="21"/>
        </w:numPr>
        <w:tabs>
          <w:tab w:val="left" w:pos="966"/>
        </w:tabs>
        <w:ind w:left="965" w:hanging="145"/>
        <w:rPr>
          <w:sz w:val="24"/>
        </w:rPr>
      </w:pPr>
      <w:bookmarkStart w:id="15" w:name="•_Положение_о_центре_профориентации_и_тр"/>
      <w:bookmarkStart w:id="16" w:name="•_Положение_о_классном_руководстве;"/>
      <w:bookmarkStart w:id="17" w:name="•_Положение_о_наставничестве;"/>
      <w:bookmarkEnd w:id="15"/>
      <w:bookmarkEnd w:id="16"/>
      <w:bookmarkEnd w:id="17"/>
      <w:r>
        <w:rPr>
          <w:sz w:val="24"/>
        </w:rPr>
        <w:t>Положение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классном</w:t>
      </w:r>
      <w:r>
        <w:rPr>
          <w:spacing w:val="-4"/>
          <w:sz w:val="24"/>
        </w:rPr>
        <w:t xml:space="preserve"> </w:t>
      </w:r>
      <w:r>
        <w:rPr>
          <w:sz w:val="24"/>
        </w:rPr>
        <w:t>руководстве</w:t>
      </w:r>
      <w:bookmarkStart w:id="18" w:name="•_Положение_о_социально-психологической_"/>
      <w:bookmarkEnd w:id="18"/>
    </w:p>
    <w:p w:rsidR="005820D6" w:rsidRDefault="005820D6" w:rsidP="00A65057">
      <w:pPr>
        <w:tabs>
          <w:tab w:val="left" w:pos="305"/>
        </w:tabs>
        <w:rPr>
          <w:sz w:val="24"/>
        </w:rPr>
      </w:pPr>
    </w:p>
    <w:p w:rsidR="00A65057" w:rsidRDefault="00A65057" w:rsidP="00A65057">
      <w:pPr>
        <w:pStyle w:val="1"/>
        <w:numPr>
          <w:ilvl w:val="1"/>
          <w:numId w:val="20"/>
        </w:numPr>
        <w:tabs>
          <w:tab w:val="left" w:pos="1242"/>
        </w:tabs>
        <w:ind w:hanging="421"/>
      </w:pPr>
      <w:r>
        <w:t>Кадровое</w:t>
      </w:r>
      <w:r>
        <w:rPr>
          <w:spacing w:val="-4"/>
        </w:rPr>
        <w:t xml:space="preserve"> </w:t>
      </w:r>
      <w:r>
        <w:t>обеспечение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работы</w:t>
      </w:r>
    </w:p>
    <w:p w:rsidR="00A65057" w:rsidRDefault="00A65057" w:rsidP="00A65057">
      <w:pPr>
        <w:pStyle w:val="a3"/>
        <w:spacing w:before="7"/>
        <w:rPr>
          <w:b/>
          <w:sz w:val="23"/>
        </w:rPr>
      </w:pPr>
    </w:p>
    <w:p w:rsidR="00A65057" w:rsidRDefault="00A65057" w:rsidP="00A65057">
      <w:pPr>
        <w:pStyle w:val="a3"/>
        <w:ind w:left="112" w:right="111" w:firstLine="708"/>
        <w:jc w:val="both"/>
      </w:pPr>
      <w:bookmarkStart w:id="19" w:name="Для_реализации_рабочей_программы_воспита"/>
      <w:bookmarkEnd w:id="19"/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укомплектована квалифицированными специалистами. Управление воспитательной работой</w:t>
      </w:r>
      <w:r>
        <w:rPr>
          <w:spacing w:val="1"/>
        </w:rPr>
        <w:t xml:space="preserve"> </w:t>
      </w:r>
      <w:r>
        <w:t>обеспечивается кадровым составом, включающим директора, который несёт ответственность</w:t>
      </w:r>
      <w:r>
        <w:rPr>
          <w:spacing w:val="-57"/>
        </w:rPr>
        <w:t xml:space="preserve"> </w:t>
      </w:r>
      <w:r>
        <w:t>за организацию воспитательной работы в профессиональной образовательной организации,</w:t>
      </w:r>
      <w:r>
        <w:rPr>
          <w:spacing w:val="1"/>
        </w:rPr>
        <w:t xml:space="preserve"> </w:t>
      </w:r>
      <w:r>
        <w:t>заместителя</w:t>
      </w:r>
      <w:r>
        <w:rPr>
          <w:spacing w:val="-1"/>
        </w:rPr>
        <w:t xml:space="preserve"> </w:t>
      </w:r>
      <w:r>
        <w:t>директора,</w:t>
      </w:r>
      <w:r>
        <w:rPr>
          <w:spacing w:val="-1"/>
        </w:rPr>
        <w:t xml:space="preserve"> </w:t>
      </w:r>
      <w:r>
        <w:t>непосредственно курирующего</w:t>
      </w:r>
      <w:r>
        <w:rPr>
          <w:spacing w:val="-1"/>
        </w:rPr>
        <w:t xml:space="preserve"> </w:t>
      </w:r>
      <w:r>
        <w:t>данное</w:t>
      </w:r>
      <w:r>
        <w:rPr>
          <w:spacing w:val="-1"/>
        </w:rPr>
        <w:t xml:space="preserve"> </w:t>
      </w:r>
      <w:r>
        <w:t>направление.</w:t>
      </w:r>
    </w:p>
    <w:p w:rsidR="00A65057" w:rsidRDefault="00A65057" w:rsidP="00A65057">
      <w:pPr>
        <w:pStyle w:val="a3"/>
        <w:spacing w:before="1"/>
        <w:ind w:left="112" w:right="111" w:firstLine="708"/>
        <w:jc w:val="both"/>
      </w:pPr>
      <w:bookmarkStart w:id="20" w:name="Реализацию_программы_воспитания_осуществ"/>
      <w:bookmarkEnd w:id="20"/>
      <w:r>
        <w:t>Реализацию программы воспитания осуществляют: советник директора по воспитательной работе,</w:t>
      </w:r>
      <w:r>
        <w:rPr>
          <w:spacing w:val="1"/>
        </w:rPr>
        <w:t xml:space="preserve"> </w:t>
      </w:r>
      <w:r>
        <w:t>классные</w:t>
      </w:r>
      <w:r>
        <w:rPr>
          <w:spacing w:val="1"/>
        </w:rPr>
        <w:t xml:space="preserve"> </w:t>
      </w:r>
      <w:r>
        <w:t>руководители,</w:t>
      </w:r>
      <w:r>
        <w:rPr>
          <w:spacing w:val="1"/>
        </w:rPr>
        <w:t xml:space="preserve"> </w:t>
      </w:r>
      <w:r>
        <w:t>преподаватели,</w:t>
      </w:r>
      <w:r>
        <w:rPr>
          <w:spacing w:val="1"/>
        </w:rPr>
        <w:t xml:space="preserve"> мастера производственного обучения</w:t>
      </w:r>
      <w:r>
        <w:t>.</w:t>
      </w:r>
    </w:p>
    <w:p w:rsidR="00A65057" w:rsidRDefault="00A65057" w:rsidP="00A65057">
      <w:pPr>
        <w:pStyle w:val="a3"/>
        <w:ind w:left="112" w:right="114" w:firstLine="708"/>
        <w:jc w:val="both"/>
      </w:pPr>
      <w:bookmarkStart w:id="21" w:name="Функционал_работников_регламентируется_д"/>
      <w:bookmarkEnd w:id="21"/>
      <w:r>
        <w:t>Функционал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регламентируется</w:t>
      </w:r>
      <w:r>
        <w:rPr>
          <w:spacing w:val="1"/>
        </w:rPr>
        <w:t xml:space="preserve"> </w:t>
      </w:r>
      <w:r>
        <w:t>должностными</w:t>
      </w:r>
      <w:r>
        <w:rPr>
          <w:spacing w:val="1"/>
        </w:rPr>
        <w:t xml:space="preserve"> </w:t>
      </w:r>
      <w:r>
        <w:t>инструкциями</w:t>
      </w:r>
      <w:r>
        <w:rPr>
          <w:spacing w:val="1"/>
        </w:rPr>
        <w:t xml:space="preserve"> </w:t>
      </w:r>
      <w:r>
        <w:t>специалистов.</w:t>
      </w:r>
    </w:p>
    <w:p w:rsidR="00A65057" w:rsidRDefault="00A65057" w:rsidP="00A65057">
      <w:pPr>
        <w:pStyle w:val="a3"/>
        <w:spacing w:before="5"/>
      </w:pPr>
    </w:p>
    <w:p w:rsidR="00A65057" w:rsidRDefault="00A65057" w:rsidP="00A65057">
      <w:pPr>
        <w:pStyle w:val="1"/>
        <w:numPr>
          <w:ilvl w:val="1"/>
          <w:numId w:val="20"/>
        </w:numPr>
        <w:tabs>
          <w:tab w:val="left" w:pos="1242"/>
        </w:tabs>
        <w:ind w:hanging="421"/>
      </w:pPr>
      <w:bookmarkStart w:id="22" w:name="3.3._Материально-техническое_обеспечение"/>
      <w:bookmarkEnd w:id="22"/>
      <w:r>
        <w:t>Материально-техническое</w:t>
      </w:r>
      <w:r>
        <w:rPr>
          <w:spacing w:val="-6"/>
        </w:rPr>
        <w:t xml:space="preserve"> </w:t>
      </w:r>
      <w:r>
        <w:t>обеспечение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6"/>
        </w:rPr>
        <w:t xml:space="preserve"> </w:t>
      </w:r>
      <w:r>
        <w:t>работы</w:t>
      </w:r>
    </w:p>
    <w:p w:rsidR="00A65057" w:rsidRDefault="00A65057" w:rsidP="00A65057"/>
    <w:p w:rsidR="00A65057" w:rsidRDefault="00A65057" w:rsidP="00A65057">
      <w:pPr>
        <w:pStyle w:val="a3"/>
        <w:spacing w:before="64"/>
        <w:ind w:left="112" w:right="113" w:firstLine="708"/>
        <w:jc w:val="both"/>
      </w:pPr>
      <w:r>
        <w:t>Специальные помещения представляют собой учебные аудитории и помещения для</w:t>
      </w:r>
      <w:r>
        <w:rPr>
          <w:spacing w:val="1"/>
        </w:rPr>
        <w:t xml:space="preserve"> </w:t>
      </w:r>
      <w:r>
        <w:t>проведения занятий всех видов, предусмотренных образовательной программой, в том числе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консультаций,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аттестации,</w:t>
      </w:r>
      <w:r>
        <w:rPr>
          <w:spacing w:val="1"/>
        </w:rPr>
        <w:t xml:space="preserve"> </w:t>
      </w:r>
      <w:r>
        <w:t>мастерские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лаборатории,</w:t>
      </w:r>
      <w:r>
        <w:rPr>
          <w:spacing w:val="1"/>
        </w:rPr>
        <w:t xml:space="preserve"> </w:t>
      </w:r>
      <w:r>
        <w:t>оснащенные</w:t>
      </w:r>
      <w:r>
        <w:rPr>
          <w:spacing w:val="1"/>
        </w:rPr>
        <w:t xml:space="preserve"> </w:t>
      </w:r>
      <w:r>
        <w:t>оборудованием,</w:t>
      </w:r>
      <w:r>
        <w:rPr>
          <w:spacing w:val="1"/>
        </w:rPr>
        <w:t xml:space="preserve"> </w:t>
      </w:r>
      <w:r>
        <w:t>техническими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материалами,</w:t>
      </w:r>
      <w:r>
        <w:rPr>
          <w:spacing w:val="1"/>
        </w:rPr>
        <w:t xml:space="preserve"> </w:t>
      </w:r>
      <w:r>
        <w:t>учитывающими</w:t>
      </w:r>
      <w:r>
        <w:rPr>
          <w:spacing w:val="1"/>
        </w:rPr>
        <w:t xml:space="preserve"> </w:t>
      </w:r>
      <w:r>
        <w:t>профессиональную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61"/>
        </w:rPr>
        <w:t xml:space="preserve"> </w:t>
      </w:r>
      <w:r>
        <w:t>образовательной</w:t>
      </w:r>
      <w:r>
        <w:rPr>
          <w:spacing w:val="61"/>
        </w:rPr>
        <w:t xml:space="preserve"> </w:t>
      </w:r>
      <w:r>
        <w:t>программы,</w:t>
      </w:r>
      <w:r>
        <w:rPr>
          <w:spacing w:val="-57"/>
        </w:rPr>
        <w:t xml:space="preserve"> </w:t>
      </w:r>
      <w:r>
        <w:t>требования</w:t>
      </w:r>
      <w:r>
        <w:rPr>
          <w:spacing w:val="-1"/>
        </w:rPr>
        <w:t xml:space="preserve"> </w:t>
      </w:r>
      <w:r>
        <w:t>международных</w:t>
      </w:r>
      <w:r>
        <w:rPr>
          <w:spacing w:val="4"/>
        </w:rPr>
        <w:t xml:space="preserve"> </w:t>
      </w:r>
      <w:r>
        <w:t>стандартов.</w:t>
      </w:r>
    </w:p>
    <w:p w:rsidR="00A65057" w:rsidRDefault="00A65057" w:rsidP="00A65057">
      <w:pPr>
        <w:pStyle w:val="a3"/>
        <w:spacing w:before="1"/>
        <w:ind w:left="112" w:right="108"/>
        <w:jc w:val="both"/>
      </w:pPr>
      <w:r>
        <w:t>Материально-техническое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ОПОП, следует</w:t>
      </w:r>
      <w:r>
        <w:rPr>
          <w:spacing w:val="1"/>
        </w:rPr>
        <w:t xml:space="preserve"> </w:t>
      </w:r>
      <w:r>
        <w:t>установленным государственным санитарно-</w:t>
      </w:r>
      <w:r>
        <w:rPr>
          <w:spacing w:val="1"/>
        </w:rPr>
        <w:t xml:space="preserve"> </w:t>
      </w:r>
      <w:r>
        <w:t>эпидемиологическим правилам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гигиеническим</w:t>
      </w:r>
      <w:r>
        <w:rPr>
          <w:spacing w:val="-1"/>
        </w:rPr>
        <w:t xml:space="preserve"> </w:t>
      </w:r>
      <w:r>
        <w:t>нормативам.</w:t>
      </w:r>
    </w:p>
    <w:p w:rsidR="00A65057" w:rsidRPr="00A65057" w:rsidRDefault="00A65057" w:rsidP="00A65057">
      <w:pPr>
        <w:tabs>
          <w:tab w:val="left" w:pos="305"/>
        </w:tabs>
        <w:rPr>
          <w:sz w:val="24"/>
        </w:rPr>
        <w:sectPr w:rsidR="00A65057" w:rsidRPr="00A65057">
          <w:type w:val="continuous"/>
          <w:pgSz w:w="11910" w:h="16840"/>
          <w:pgMar w:top="1040" w:right="1020" w:bottom="280" w:left="1020" w:header="720" w:footer="720" w:gutter="0"/>
          <w:cols w:num="2" w:space="720" w:equalWidth="0">
            <w:col w:w="686" w:space="40"/>
            <w:col w:w="9144"/>
          </w:cols>
        </w:sectPr>
      </w:pPr>
    </w:p>
    <w:p w:rsidR="003A308E" w:rsidRDefault="003A308E" w:rsidP="003A308E">
      <w:pPr>
        <w:pStyle w:val="a3"/>
        <w:spacing w:before="5"/>
      </w:pPr>
    </w:p>
    <w:p w:rsidR="003A308E" w:rsidRDefault="003A308E" w:rsidP="003A308E">
      <w:pPr>
        <w:pStyle w:val="1"/>
        <w:numPr>
          <w:ilvl w:val="1"/>
          <w:numId w:val="20"/>
        </w:numPr>
        <w:tabs>
          <w:tab w:val="left" w:pos="1242"/>
        </w:tabs>
        <w:ind w:hanging="421"/>
      </w:pPr>
      <w:bookmarkStart w:id="23" w:name="3.4._Информационное_обеспечение_воспитат"/>
      <w:bookmarkEnd w:id="23"/>
      <w:r>
        <w:t>Информационное</w:t>
      </w:r>
      <w:r>
        <w:rPr>
          <w:spacing w:val="-8"/>
        </w:rPr>
        <w:t xml:space="preserve"> </w:t>
      </w:r>
      <w:r>
        <w:t>обеспечение</w:t>
      </w:r>
      <w:r>
        <w:rPr>
          <w:spacing w:val="-5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работы</w:t>
      </w:r>
    </w:p>
    <w:p w:rsidR="003A308E" w:rsidRDefault="003A308E" w:rsidP="003A308E">
      <w:pPr>
        <w:pStyle w:val="a3"/>
        <w:spacing w:before="6"/>
        <w:rPr>
          <w:b/>
          <w:sz w:val="23"/>
        </w:rPr>
      </w:pPr>
    </w:p>
    <w:p w:rsidR="003A308E" w:rsidRDefault="003A308E" w:rsidP="003A308E">
      <w:pPr>
        <w:pStyle w:val="a3"/>
        <w:spacing w:before="1"/>
        <w:ind w:left="112" w:right="114" w:firstLine="708"/>
        <w:jc w:val="both"/>
      </w:pPr>
      <w:r>
        <w:t>Информационное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инфраструктуру объекты, обеспеченные средствами связи, компьютерной и мультимедийной</w:t>
      </w:r>
      <w:r>
        <w:rPr>
          <w:spacing w:val="-57"/>
        </w:rPr>
        <w:t xml:space="preserve"> </w:t>
      </w:r>
      <w:r>
        <w:t>техникой,</w:t>
      </w:r>
      <w:r>
        <w:rPr>
          <w:spacing w:val="-1"/>
        </w:rPr>
        <w:t xml:space="preserve"> </w:t>
      </w:r>
      <w:proofErr w:type="spellStart"/>
      <w:r>
        <w:t>интернет-ресурсами</w:t>
      </w:r>
      <w:proofErr w:type="spellEnd"/>
      <w:r>
        <w:rPr>
          <w:spacing w:val="-1"/>
        </w:rPr>
        <w:t xml:space="preserve"> </w:t>
      </w:r>
      <w:r>
        <w:t>и специализированным</w:t>
      </w:r>
      <w:r>
        <w:rPr>
          <w:spacing w:val="-3"/>
        </w:rPr>
        <w:t xml:space="preserve"> </w:t>
      </w:r>
      <w:r>
        <w:t>оборудованием.</w:t>
      </w:r>
    </w:p>
    <w:p w:rsidR="003A308E" w:rsidRDefault="003A308E" w:rsidP="003A308E">
      <w:pPr>
        <w:pStyle w:val="a3"/>
        <w:spacing w:line="276" w:lineRule="exact"/>
        <w:ind w:left="821"/>
        <w:jc w:val="both"/>
      </w:pPr>
      <w:r>
        <w:t>Информационное</w:t>
      </w:r>
      <w:r>
        <w:rPr>
          <w:spacing w:val="-6"/>
        </w:rPr>
        <w:t xml:space="preserve"> </w:t>
      </w:r>
      <w:r>
        <w:t>обеспечение</w:t>
      </w:r>
      <w:r>
        <w:rPr>
          <w:spacing w:val="-6"/>
        </w:rPr>
        <w:t xml:space="preserve"> </w:t>
      </w:r>
      <w:r>
        <w:t>воспитательной</w:t>
      </w:r>
      <w:r>
        <w:rPr>
          <w:spacing w:val="-5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направлено</w:t>
      </w:r>
      <w:r>
        <w:rPr>
          <w:spacing w:val="-4"/>
        </w:rPr>
        <w:t xml:space="preserve"> </w:t>
      </w:r>
      <w:r>
        <w:t>на:</w:t>
      </w:r>
    </w:p>
    <w:p w:rsidR="003A308E" w:rsidRDefault="003A308E" w:rsidP="003A308E">
      <w:pPr>
        <w:pStyle w:val="a5"/>
        <w:numPr>
          <w:ilvl w:val="0"/>
          <w:numId w:val="22"/>
        </w:numPr>
        <w:tabs>
          <w:tab w:val="left" w:pos="821"/>
          <w:tab w:val="left" w:pos="822"/>
        </w:tabs>
        <w:ind w:right="112" w:firstLine="0"/>
        <w:rPr>
          <w:sz w:val="24"/>
        </w:rPr>
      </w:pPr>
      <w:bookmarkStart w:id="24" w:name="_информирование_о_возможностях_для_учас"/>
      <w:bookmarkEnd w:id="24"/>
      <w:r>
        <w:rPr>
          <w:sz w:val="24"/>
        </w:rPr>
        <w:t>информирование</w:t>
      </w:r>
      <w:r>
        <w:rPr>
          <w:spacing w:val="43"/>
          <w:sz w:val="24"/>
        </w:rPr>
        <w:t xml:space="preserve"> </w:t>
      </w:r>
      <w:r>
        <w:rPr>
          <w:sz w:val="24"/>
        </w:rPr>
        <w:t>о</w:t>
      </w:r>
      <w:r>
        <w:rPr>
          <w:spacing w:val="44"/>
          <w:sz w:val="24"/>
        </w:rPr>
        <w:t xml:space="preserve"> </w:t>
      </w:r>
      <w:r>
        <w:rPr>
          <w:sz w:val="24"/>
        </w:rPr>
        <w:t>возможностях</w:t>
      </w:r>
      <w:r>
        <w:rPr>
          <w:spacing w:val="48"/>
          <w:sz w:val="24"/>
        </w:rPr>
        <w:t xml:space="preserve"> </w:t>
      </w:r>
      <w:r>
        <w:rPr>
          <w:sz w:val="24"/>
        </w:rPr>
        <w:t>для</w:t>
      </w:r>
      <w:r>
        <w:rPr>
          <w:spacing w:val="47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48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47"/>
          <w:sz w:val="24"/>
        </w:rPr>
        <w:t xml:space="preserve"> </w:t>
      </w:r>
      <w:r>
        <w:rPr>
          <w:sz w:val="24"/>
        </w:rPr>
        <w:t>в</w:t>
      </w:r>
      <w:r>
        <w:rPr>
          <w:spacing w:val="44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44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3A308E" w:rsidRDefault="003A308E" w:rsidP="003A308E">
      <w:pPr>
        <w:pStyle w:val="a5"/>
        <w:numPr>
          <w:ilvl w:val="0"/>
          <w:numId w:val="22"/>
        </w:numPr>
        <w:tabs>
          <w:tab w:val="left" w:pos="821"/>
          <w:tab w:val="left" w:pos="822"/>
        </w:tabs>
        <w:spacing w:line="293" w:lineRule="exact"/>
        <w:ind w:left="821" w:hanging="710"/>
        <w:rPr>
          <w:sz w:val="24"/>
        </w:rPr>
      </w:pPr>
      <w:bookmarkStart w:id="25" w:name="_информационную_и_методическую_поддержк"/>
      <w:bookmarkEnd w:id="25"/>
      <w:r>
        <w:rPr>
          <w:sz w:val="24"/>
        </w:rPr>
        <w:t>информационную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методическую</w:t>
      </w:r>
      <w:r>
        <w:rPr>
          <w:spacing w:val="-5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работы;</w:t>
      </w:r>
    </w:p>
    <w:p w:rsidR="003A308E" w:rsidRDefault="003A308E" w:rsidP="003A308E">
      <w:pPr>
        <w:pStyle w:val="a5"/>
        <w:numPr>
          <w:ilvl w:val="0"/>
          <w:numId w:val="22"/>
        </w:numPr>
        <w:tabs>
          <w:tab w:val="left" w:pos="821"/>
          <w:tab w:val="left" w:pos="822"/>
        </w:tabs>
        <w:spacing w:before="1" w:line="293" w:lineRule="exact"/>
        <w:ind w:left="821" w:hanging="710"/>
        <w:rPr>
          <w:sz w:val="24"/>
        </w:rPr>
      </w:pPr>
      <w:bookmarkStart w:id="26" w:name="_планирование_воспитательной_работы_и_е"/>
      <w:bookmarkEnd w:id="26"/>
      <w:r>
        <w:rPr>
          <w:sz w:val="24"/>
        </w:rPr>
        <w:t>планирование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её</w:t>
      </w:r>
      <w:r>
        <w:rPr>
          <w:spacing w:val="-5"/>
          <w:sz w:val="24"/>
        </w:rPr>
        <w:t xml:space="preserve"> </w:t>
      </w:r>
      <w:r>
        <w:rPr>
          <w:sz w:val="24"/>
        </w:rPr>
        <w:t>ресурсного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обеспечения;</w:t>
      </w:r>
    </w:p>
    <w:p w:rsidR="003A308E" w:rsidRDefault="003A308E" w:rsidP="003A308E">
      <w:pPr>
        <w:pStyle w:val="a5"/>
        <w:numPr>
          <w:ilvl w:val="0"/>
          <w:numId w:val="22"/>
        </w:numPr>
        <w:tabs>
          <w:tab w:val="left" w:pos="821"/>
          <w:tab w:val="left" w:pos="822"/>
        </w:tabs>
        <w:spacing w:line="293" w:lineRule="exact"/>
        <w:ind w:left="821" w:hanging="710"/>
        <w:rPr>
          <w:sz w:val="24"/>
        </w:rPr>
      </w:pPr>
      <w:bookmarkStart w:id="27" w:name="_мониторинг_воспитательной_работы;"/>
      <w:bookmarkEnd w:id="27"/>
      <w:r>
        <w:rPr>
          <w:sz w:val="24"/>
        </w:rPr>
        <w:t>мониторинг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работы;</w:t>
      </w:r>
    </w:p>
    <w:p w:rsidR="003A308E" w:rsidRDefault="003A308E" w:rsidP="003A308E">
      <w:pPr>
        <w:pStyle w:val="a5"/>
        <w:numPr>
          <w:ilvl w:val="0"/>
          <w:numId w:val="22"/>
        </w:numPr>
        <w:tabs>
          <w:tab w:val="left" w:pos="821"/>
          <w:tab w:val="left" w:pos="822"/>
        </w:tabs>
        <w:ind w:right="119" w:firstLine="0"/>
        <w:rPr>
          <w:sz w:val="24"/>
        </w:rPr>
      </w:pPr>
      <w:bookmarkStart w:id="28" w:name="_дистанционное_взаимодействие_всех_учас"/>
      <w:bookmarkEnd w:id="28"/>
      <w:r>
        <w:rPr>
          <w:sz w:val="24"/>
        </w:rPr>
        <w:t>дистанционное</w:t>
      </w:r>
      <w:r>
        <w:rPr>
          <w:spacing w:val="5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5"/>
          <w:sz w:val="24"/>
        </w:rPr>
        <w:t xml:space="preserve"> </w:t>
      </w:r>
      <w:r>
        <w:rPr>
          <w:sz w:val="24"/>
        </w:rPr>
        <w:t>всех</w:t>
      </w:r>
      <w:r>
        <w:rPr>
          <w:spacing w:val="1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6"/>
          <w:sz w:val="24"/>
        </w:rPr>
        <w:t xml:space="preserve"> </w:t>
      </w:r>
      <w:r>
        <w:rPr>
          <w:sz w:val="24"/>
        </w:rPr>
        <w:t>(обучающихся,</w:t>
      </w:r>
      <w:r>
        <w:rPr>
          <w:spacing w:val="6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сфере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образования, общественности);</w:t>
      </w:r>
    </w:p>
    <w:p w:rsidR="003A308E" w:rsidRDefault="003A308E" w:rsidP="003A308E">
      <w:pPr>
        <w:pStyle w:val="a5"/>
        <w:numPr>
          <w:ilvl w:val="0"/>
          <w:numId w:val="22"/>
        </w:numPr>
        <w:tabs>
          <w:tab w:val="left" w:pos="821"/>
          <w:tab w:val="left" w:pos="822"/>
        </w:tabs>
        <w:spacing w:line="292" w:lineRule="exact"/>
        <w:ind w:left="821" w:hanging="710"/>
        <w:rPr>
          <w:sz w:val="24"/>
        </w:rPr>
      </w:pPr>
      <w:bookmarkStart w:id="29" w:name="_дистанционное_взаимодействие_с_другими"/>
      <w:bookmarkEnd w:id="29"/>
      <w:r>
        <w:rPr>
          <w:sz w:val="24"/>
        </w:rPr>
        <w:t>дистанционное</w:t>
      </w:r>
      <w:r>
        <w:rPr>
          <w:spacing w:val="-6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организациями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сферы.</w:t>
      </w:r>
    </w:p>
    <w:p w:rsidR="003A308E" w:rsidRDefault="003A308E" w:rsidP="003A308E">
      <w:pPr>
        <w:pStyle w:val="a3"/>
        <w:ind w:left="112" w:right="116" w:firstLine="708"/>
        <w:jc w:val="both"/>
      </w:pPr>
      <w:bookmarkStart w:id="30" w:name="Информационное_обеспечение_воспитательно"/>
      <w:bookmarkEnd w:id="30"/>
      <w:r>
        <w:t>Информационное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включает: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цифровых,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аппаратных средств (компьютеры, принтеры </w:t>
      </w:r>
      <w:r>
        <w:rPr>
          <w:spacing w:val="-1"/>
        </w:rPr>
        <w:t xml:space="preserve"> </w:t>
      </w:r>
      <w:r>
        <w:t>и др.).</w:t>
      </w:r>
    </w:p>
    <w:p w:rsidR="003A308E" w:rsidRDefault="003A308E" w:rsidP="003A308E">
      <w:pPr>
        <w:pStyle w:val="a3"/>
        <w:ind w:left="112" w:right="110" w:firstLine="708"/>
        <w:jc w:val="both"/>
      </w:pPr>
      <w:bookmarkStart w:id="31" w:name="Содержание_информационного_обеспечения_к"/>
      <w:bookmarkEnd w:id="31"/>
      <w:r>
        <w:t>Содержание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ресурса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включает:</w:t>
      </w:r>
    </w:p>
    <w:p w:rsidR="003A308E" w:rsidRDefault="003A308E" w:rsidP="003A308E">
      <w:pPr>
        <w:pStyle w:val="a5"/>
        <w:numPr>
          <w:ilvl w:val="1"/>
          <w:numId w:val="22"/>
        </w:numPr>
        <w:tabs>
          <w:tab w:val="left" w:pos="999"/>
        </w:tabs>
        <w:ind w:right="116" w:firstLine="708"/>
        <w:jc w:val="both"/>
        <w:rPr>
          <w:sz w:val="24"/>
        </w:rPr>
      </w:pPr>
      <w:bookmarkStart w:id="32" w:name="•_наличие_ресурсов,_обеспечивающих_разме"/>
      <w:bookmarkEnd w:id="32"/>
      <w:r>
        <w:rPr>
          <w:sz w:val="24"/>
        </w:rPr>
        <w:t>наличие ресурсов, обеспечивающих размещение информации на сайте Техникума,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 сетях, информационных табло— компьютерная техника, принтеры и т.</w:t>
      </w:r>
      <w:r>
        <w:rPr>
          <w:spacing w:val="1"/>
          <w:sz w:val="24"/>
        </w:rPr>
        <w:t xml:space="preserve"> </w:t>
      </w:r>
      <w:r>
        <w:rPr>
          <w:sz w:val="24"/>
        </w:rPr>
        <w:t>д.;</w:t>
      </w:r>
    </w:p>
    <w:p w:rsidR="003A308E" w:rsidRDefault="003A308E" w:rsidP="003A308E">
      <w:pPr>
        <w:pStyle w:val="a5"/>
        <w:numPr>
          <w:ilvl w:val="1"/>
          <w:numId w:val="22"/>
        </w:numPr>
        <w:tabs>
          <w:tab w:val="left" w:pos="997"/>
        </w:tabs>
        <w:ind w:right="116" w:firstLine="708"/>
        <w:rPr>
          <w:sz w:val="24"/>
        </w:rPr>
      </w:pPr>
      <w:bookmarkStart w:id="33" w:name="•_наличие_на_официальном_сайте_Техникума"/>
      <w:bookmarkEnd w:id="33"/>
      <w:r>
        <w:rPr>
          <w:sz w:val="24"/>
        </w:rPr>
        <w:t>наличие</w:t>
      </w:r>
      <w:r>
        <w:rPr>
          <w:spacing w:val="28"/>
          <w:sz w:val="24"/>
        </w:rPr>
        <w:t xml:space="preserve"> </w:t>
      </w:r>
      <w:r>
        <w:rPr>
          <w:sz w:val="24"/>
        </w:rPr>
        <w:t>на</w:t>
      </w:r>
      <w:r>
        <w:rPr>
          <w:spacing w:val="29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29"/>
          <w:sz w:val="24"/>
        </w:rPr>
        <w:t xml:space="preserve"> </w:t>
      </w:r>
      <w:r>
        <w:rPr>
          <w:sz w:val="24"/>
        </w:rPr>
        <w:t>сайте</w:t>
      </w:r>
      <w:r>
        <w:rPr>
          <w:spacing w:val="28"/>
          <w:sz w:val="24"/>
        </w:rPr>
        <w:t xml:space="preserve"> </w:t>
      </w:r>
      <w:r>
        <w:rPr>
          <w:sz w:val="24"/>
        </w:rPr>
        <w:t>Техникума</w:t>
      </w:r>
      <w:r>
        <w:rPr>
          <w:spacing w:val="31"/>
          <w:sz w:val="24"/>
        </w:rPr>
        <w:t xml:space="preserve"> </w:t>
      </w:r>
      <w:r>
        <w:rPr>
          <w:sz w:val="24"/>
        </w:rPr>
        <w:t>содержательно</w:t>
      </w:r>
      <w:r>
        <w:rPr>
          <w:spacing w:val="30"/>
          <w:sz w:val="24"/>
        </w:rPr>
        <w:t xml:space="preserve"> </w:t>
      </w:r>
      <w:r>
        <w:rPr>
          <w:sz w:val="24"/>
        </w:rPr>
        <w:t>наполненного</w:t>
      </w:r>
      <w:r>
        <w:rPr>
          <w:spacing w:val="28"/>
          <w:sz w:val="24"/>
        </w:rPr>
        <w:t xml:space="preserve"> </w:t>
      </w:r>
      <w:r>
        <w:rPr>
          <w:sz w:val="24"/>
        </w:rPr>
        <w:t>раздела</w:t>
      </w:r>
      <w:r>
        <w:rPr>
          <w:spacing w:val="29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3A308E" w:rsidRDefault="003A308E" w:rsidP="003A308E">
      <w:pPr>
        <w:pStyle w:val="a5"/>
        <w:numPr>
          <w:ilvl w:val="1"/>
          <w:numId w:val="22"/>
        </w:numPr>
        <w:tabs>
          <w:tab w:val="left" w:pos="1105"/>
          <w:tab w:val="left" w:pos="3842"/>
          <w:tab w:val="left" w:pos="5425"/>
          <w:tab w:val="left" w:pos="8125"/>
        </w:tabs>
        <w:ind w:right="110" w:firstLine="708"/>
        <w:rPr>
          <w:sz w:val="24"/>
        </w:rPr>
      </w:pPr>
      <w:bookmarkStart w:id="34" w:name="•_размещение_локальных_нормативных_актов"/>
      <w:bookmarkEnd w:id="34"/>
      <w:r>
        <w:rPr>
          <w:sz w:val="24"/>
        </w:rPr>
        <w:t xml:space="preserve">размещение  </w:t>
      </w:r>
      <w:r>
        <w:rPr>
          <w:spacing w:val="16"/>
          <w:sz w:val="24"/>
        </w:rPr>
        <w:t xml:space="preserve"> </w:t>
      </w:r>
      <w:r>
        <w:rPr>
          <w:sz w:val="24"/>
        </w:rPr>
        <w:t>локальных</w:t>
      </w:r>
      <w:r>
        <w:rPr>
          <w:sz w:val="24"/>
        </w:rPr>
        <w:tab/>
        <w:t>нормативных</w:t>
      </w:r>
      <w:r>
        <w:rPr>
          <w:sz w:val="24"/>
        </w:rPr>
        <w:tab/>
        <w:t xml:space="preserve">актов  </w:t>
      </w:r>
      <w:r>
        <w:rPr>
          <w:spacing w:val="17"/>
          <w:sz w:val="24"/>
        </w:rPr>
        <w:t xml:space="preserve"> </w:t>
      </w:r>
      <w:r>
        <w:rPr>
          <w:sz w:val="24"/>
        </w:rPr>
        <w:t xml:space="preserve">по  </w:t>
      </w:r>
      <w:r>
        <w:rPr>
          <w:spacing w:val="15"/>
          <w:sz w:val="24"/>
        </w:rPr>
        <w:t xml:space="preserve"> </w:t>
      </w:r>
      <w:r>
        <w:rPr>
          <w:sz w:val="24"/>
        </w:rPr>
        <w:t>организации</w:t>
      </w:r>
      <w:r>
        <w:rPr>
          <w:sz w:val="24"/>
        </w:rPr>
        <w:tab/>
        <w:t>воспитательной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 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соответствующем</w:t>
      </w:r>
      <w:r>
        <w:rPr>
          <w:spacing w:val="-1"/>
          <w:sz w:val="24"/>
        </w:rPr>
        <w:t xml:space="preserve"> </w:t>
      </w:r>
      <w:r>
        <w:rPr>
          <w:sz w:val="24"/>
        </w:rPr>
        <w:t>разделе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сайте Техникума;</w:t>
      </w:r>
    </w:p>
    <w:p w:rsidR="003A308E" w:rsidRDefault="003A308E" w:rsidP="003A308E">
      <w:pPr>
        <w:pStyle w:val="a5"/>
        <w:numPr>
          <w:ilvl w:val="1"/>
          <w:numId w:val="22"/>
        </w:numPr>
        <w:tabs>
          <w:tab w:val="left" w:pos="1042"/>
        </w:tabs>
        <w:ind w:right="112" w:firstLine="708"/>
        <w:rPr>
          <w:sz w:val="24"/>
        </w:rPr>
      </w:pPr>
      <w:bookmarkStart w:id="35" w:name="•_своевременное_отражение_реальной_деяте"/>
      <w:bookmarkEnd w:id="35"/>
      <w:r>
        <w:rPr>
          <w:sz w:val="24"/>
        </w:rPr>
        <w:t>своевременное</w:t>
      </w:r>
      <w:r>
        <w:rPr>
          <w:spacing w:val="13"/>
          <w:sz w:val="24"/>
        </w:rPr>
        <w:t xml:space="preserve"> </w:t>
      </w:r>
      <w:r>
        <w:rPr>
          <w:sz w:val="24"/>
        </w:rPr>
        <w:t>отражение</w:t>
      </w:r>
      <w:r>
        <w:rPr>
          <w:spacing w:val="13"/>
          <w:sz w:val="24"/>
        </w:rPr>
        <w:t xml:space="preserve"> </w:t>
      </w:r>
      <w:r>
        <w:rPr>
          <w:sz w:val="24"/>
        </w:rPr>
        <w:t>реальной</w:t>
      </w:r>
      <w:r>
        <w:rPr>
          <w:spacing w:val="1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3"/>
          <w:sz w:val="24"/>
        </w:rPr>
        <w:t xml:space="preserve"> </w:t>
      </w:r>
      <w:r>
        <w:rPr>
          <w:sz w:val="24"/>
        </w:rPr>
        <w:t>на</w:t>
      </w:r>
      <w:r>
        <w:rPr>
          <w:spacing w:val="13"/>
          <w:sz w:val="24"/>
        </w:rPr>
        <w:t xml:space="preserve"> </w:t>
      </w:r>
      <w:r>
        <w:rPr>
          <w:sz w:val="24"/>
        </w:rPr>
        <w:t>сайте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5"/>
          <w:sz w:val="24"/>
        </w:rPr>
        <w:t xml:space="preserve"> </w:t>
      </w:r>
      <w:r>
        <w:rPr>
          <w:sz w:val="24"/>
        </w:rPr>
        <w:t>сетях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Техникума</w:t>
      </w:r>
    </w:p>
    <w:p w:rsidR="005820D6" w:rsidRDefault="003A308E" w:rsidP="003A308E">
      <w:pPr>
        <w:pStyle w:val="a3"/>
        <w:spacing w:before="1"/>
        <w:ind w:left="112" w:firstLine="708"/>
        <w:sectPr w:rsidR="005820D6">
          <w:pgSz w:w="11910" w:h="16840"/>
          <w:pgMar w:top="1320" w:right="1020" w:bottom="1480" w:left="1020" w:header="0" w:footer="1296" w:gutter="0"/>
          <w:cols w:space="720"/>
        </w:sectPr>
      </w:pPr>
      <w:bookmarkStart w:id="36" w:name="Система_воспитательной_деятельности_обра"/>
      <w:bookmarkEnd w:id="36"/>
      <w:r>
        <w:t>Система</w:t>
      </w:r>
      <w:r>
        <w:rPr>
          <w:spacing w:val="11"/>
        </w:rPr>
        <w:t xml:space="preserve"> </w:t>
      </w:r>
      <w:r>
        <w:t>воспитательной</w:t>
      </w:r>
      <w:r>
        <w:rPr>
          <w:spacing w:val="14"/>
        </w:rPr>
        <w:t xml:space="preserve"> </w:t>
      </w:r>
      <w:r>
        <w:t>деятельности</w:t>
      </w:r>
      <w:r>
        <w:rPr>
          <w:spacing w:val="14"/>
        </w:rPr>
        <w:t xml:space="preserve"> </w:t>
      </w:r>
      <w:r>
        <w:t>образовательной</w:t>
      </w:r>
      <w:r>
        <w:rPr>
          <w:spacing w:val="13"/>
        </w:rPr>
        <w:t xml:space="preserve"> </w:t>
      </w:r>
      <w:r>
        <w:t>организации</w:t>
      </w:r>
      <w:r>
        <w:rPr>
          <w:spacing w:val="9"/>
        </w:rPr>
        <w:t xml:space="preserve"> </w:t>
      </w:r>
      <w:r>
        <w:t>представлена</w:t>
      </w:r>
      <w:r>
        <w:rPr>
          <w:spacing w:val="12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сайте</w:t>
      </w:r>
      <w:r>
        <w:rPr>
          <w:spacing w:val="-1"/>
        </w:rPr>
        <w:t xml:space="preserve"> </w:t>
      </w:r>
      <w:r>
        <w:t>организации</w:t>
      </w:r>
    </w:p>
    <w:p w:rsidR="005820D6" w:rsidRDefault="005820D6" w:rsidP="003A308E">
      <w:pPr>
        <w:pStyle w:val="1"/>
        <w:spacing w:before="66"/>
        <w:ind w:left="0" w:right="3091"/>
      </w:pPr>
    </w:p>
    <w:sectPr w:rsidR="005820D6" w:rsidSect="003A308E">
      <w:footerReference w:type="default" r:id="rId18"/>
      <w:pgSz w:w="16840" w:h="11910" w:orient="landscape"/>
      <w:pgMar w:top="1060" w:right="900" w:bottom="1400" w:left="920" w:header="0" w:footer="121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3343" w:rsidRDefault="003E3343">
      <w:r>
        <w:separator/>
      </w:r>
    </w:p>
  </w:endnote>
  <w:endnote w:type="continuationSeparator" w:id="0">
    <w:p w:rsidR="003E3343" w:rsidRDefault="003E33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308E" w:rsidRDefault="003A308E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308E" w:rsidRDefault="003A308E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308E" w:rsidRDefault="003A308E">
    <w:pPr>
      <w:pStyle w:val="a8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20D6" w:rsidRDefault="005820D6">
    <w:pPr>
      <w:pStyle w:val="a3"/>
      <w:spacing w:line="14" w:lineRule="auto"/>
      <w:rPr>
        <w:sz w:val="19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20D6" w:rsidRDefault="005820D6">
    <w:pPr>
      <w:pStyle w:val="a3"/>
      <w:spacing w:line="14" w:lineRule="auto"/>
      <w:rPr>
        <w:sz w:val="20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20D6" w:rsidRDefault="005820D6">
    <w:pPr>
      <w:pStyle w:val="a3"/>
      <w:spacing w:line="14" w:lineRule="auto"/>
      <w:rPr>
        <w:sz w:val="20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20D6" w:rsidRDefault="005820D6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3343" w:rsidRDefault="003E3343">
      <w:r>
        <w:separator/>
      </w:r>
    </w:p>
  </w:footnote>
  <w:footnote w:type="continuationSeparator" w:id="0">
    <w:p w:rsidR="003E3343" w:rsidRDefault="003E33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308E" w:rsidRDefault="003A308E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308E" w:rsidRDefault="003A308E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308E" w:rsidRDefault="003A308E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239341B"/>
    <w:multiLevelType w:val="multilevel"/>
    <w:tmpl w:val="9239341B"/>
    <w:lvl w:ilvl="0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45" w:hanging="14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91" w:hanging="1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37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82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28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74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519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865" w:hanging="140"/>
      </w:pPr>
      <w:rPr>
        <w:rFonts w:hint="default"/>
        <w:lang w:val="ru-RU" w:eastAsia="en-US" w:bidi="ar-SA"/>
      </w:rPr>
    </w:lvl>
  </w:abstractNum>
  <w:abstractNum w:abstractNumId="1">
    <w:nsid w:val="9C8AC8EF"/>
    <w:multiLevelType w:val="multilevel"/>
    <w:tmpl w:val="9C8AC8EF"/>
    <w:lvl w:ilvl="0">
      <w:numFmt w:val="bullet"/>
      <w:lvlText w:val="-"/>
      <w:lvlJc w:val="left"/>
      <w:pPr>
        <w:ind w:left="108" w:hanging="351"/>
      </w:pPr>
      <w:rPr>
        <w:rFonts w:hint="default"/>
        <w:w w:val="99"/>
        <w:lang w:val="ru-RU" w:eastAsia="en-US" w:bidi="ar-SA"/>
      </w:rPr>
    </w:lvl>
    <w:lvl w:ilvl="1">
      <w:numFmt w:val="bullet"/>
      <w:lvlText w:val="•"/>
      <w:lvlJc w:val="left"/>
      <w:pPr>
        <w:ind w:left="445" w:hanging="35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91" w:hanging="35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37" w:hanging="3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82" w:hanging="3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28" w:hanging="3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74" w:hanging="3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519" w:hanging="3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865" w:hanging="351"/>
      </w:pPr>
      <w:rPr>
        <w:rFonts w:hint="default"/>
        <w:lang w:val="ru-RU" w:eastAsia="en-US" w:bidi="ar-SA"/>
      </w:rPr>
    </w:lvl>
  </w:abstractNum>
  <w:abstractNum w:abstractNumId="2">
    <w:nsid w:val="B5E306ED"/>
    <w:multiLevelType w:val="multilevel"/>
    <w:tmpl w:val="B5E306ED"/>
    <w:lvl w:ilvl="0">
      <w:numFmt w:val="bullet"/>
      <w:lvlText w:val="-"/>
      <w:lvlJc w:val="left"/>
      <w:pPr>
        <w:ind w:left="1583" w:hanging="147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704" w:hanging="147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829" w:hanging="147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954" w:hanging="14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078" w:hanging="14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203" w:hanging="14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328" w:hanging="14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452" w:hanging="14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577" w:hanging="1472"/>
      </w:pPr>
      <w:rPr>
        <w:rFonts w:hint="default"/>
        <w:lang w:val="ru-RU" w:eastAsia="en-US" w:bidi="ar-SA"/>
      </w:rPr>
    </w:lvl>
  </w:abstractNum>
  <w:abstractNum w:abstractNumId="3">
    <w:nsid w:val="BF205925"/>
    <w:multiLevelType w:val="multilevel"/>
    <w:tmpl w:val="BF205925"/>
    <w:lvl w:ilvl="0">
      <w:numFmt w:val="bullet"/>
      <w:lvlText w:val="-"/>
      <w:lvlJc w:val="left"/>
      <w:pPr>
        <w:ind w:left="108" w:hanging="65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40" w:hanging="653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80" w:hanging="65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20" w:hanging="65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61" w:hanging="6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01" w:hanging="6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41" w:hanging="6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482" w:hanging="6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822" w:hanging="653"/>
      </w:pPr>
      <w:rPr>
        <w:rFonts w:hint="default"/>
        <w:lang w:val="ru-RU" w:eastAsia="en-US" w:bidi="ar-SA"/>
      </w:rPr>
    </w:lvl>
  </w:abstractNum>
  <w:abstractNum w:abstractNumId="4">
    <w:nsid w:val="C8879AEF"/>
    <w:multiLevelType w:val="multilevel"/>
    <w:tmpl w:val="C8879AEF"/>
    <w:lvl w:ilvl="0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45" w:hanging="14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91" w:hanging="1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37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82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28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74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519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865" w:hanging="140"/>
      </w:pPr>
      <w:rPr>
        <w:rFonts w:hint="default"/>
        <w:lang w:val="ru-RU" w:eastAsia="en-US" w:bidi="ar-SA"/>
      </w:rPr>
    </w:lvl>
  </w:abstractNum>
  <w:abstractNum w:abstractNumId="5">
    <w:nsid w:val="CF092B84"/>
    <w:multiLevelType w:val="multilevel"/>
    <w:tmpl w:val="CF092B84"/>
    <w:lvl w:ilvl="0">
      <w:numFmt w:val="bullet"/>
      <w:lvlText w:val=""/>
      <w:lvlJc w:val="left"/>
      <w:pPr>
        <w:ind w:left="828" w:hanging="34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502" w:hanging="349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185" w:hanging="34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67" w:hanging="3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50" w:hanging="3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32" w:hanging="3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915" w:hanging="3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597" w:hanging="3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280" w:hanging="349"/>
      </w:pPr>
      <w:rPr>
        <w:rFonts w:hint="default"/>
        <w:lang w:val="ru-RU" w:eastAsia="en-US" w:bidi="ar-SA"/>
      </w:rPr>
    </w:lvl>
  </w:abstractNum>
  <w:abstractNum w:abstractNumId="6">
    <w:nsid w:val="D7F9FE59"/>
    <w:multiLevelType w:val="multilevel"/>
    <w:tmpl w:val="D7F9FE59"/>
    <w:lvl w:ilvl="0">
      <w:numFmt w:val="bullet"/>
      <w:lvlText w:val="-"/>
      <w:lvlJc w:val="left"/>
      <w:pPr>
        <w:ind w:left="108" w:hanging="15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45" w:hanging="15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91" w:hanging="1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37" w:hanging="1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82" w:hanging="1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28" w:hanging="1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74" w:hanging="1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519" w:hanging="1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865" w:hanging="152"/>
      </w:pPr>
      <w:rPr>
        <w:rFonts w:hint="default"/>
        <w:lang w:val="ru-RU" w:eastAsia="en-US" w:bidi="ar-SA"/>
      </w:rPr>
    </w:lvl>
  </w:abstractNum>
  <w:abstractNum w:abstractNumId="7">
    <w:nsid w:val="DCBA6B53"/>
    <w:multiLevelType w:val="multilevel"/>
    <w:tmpl w:val="DCBA6B53"/>
    <w:lvl w:ilvl="0">
      <w:numFmt w:val="bullet"/>
      <w:lvlText w:val="-"/>
      <w:lvlJc w:val="left"/>
      <w:pPr>
        <w:ind w:left="108" w:hanging="216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45" w:hanging="216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91" w:hanging="216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37" w:hanging="216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82" w:hanging="21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28" w:hanging="21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74" w:hanging="21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519" w:hanging="21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865" w:hanging="2168"/>
      </w:pPr>
      <w:rPr>
        <w:rFonts w:hint="default"/>
        <w:lang w:val="ru-RU" w:eastAsia="en-US" w:bidi="ar-SA"/>
      </w:rPr>
    </w:lvl>
  </w:abstractNum>
  <w:abstractNum w:abstractNumId="8">
    <w:nsid w:val="F4B5D9F5"/>
    <w:multiLevelType w:val="multilevel"/>
    <w:tmpl w:val="F4B5D9F5"/>
    <w:lvl w:ilvl="0">
      <w:numFmt w:val="bullet"/>
      <w:lvlText w:val="-"/>
      <w:lvlJc w:val="left"/>
      <w:pPr>
        <w:ind w:left="108" w:hanging="351"/>
      </w:pPr>
      <w:rPr>
        <w:rFonts w:hint="default"/>
        <w:w w:val="99"/>
        <w:lang w:val="ru-RU" w:eastAsia="en-US" w:bidi="ar-SA"/>
      </w:rPr>
    </w:lvl>
    <w:lvl w:ilvl="1">
      <w:numFmt w:val="bullet"/>
      <w:lvlText w:val="•"/>
      <w:lvlJc w:val="left"/>
      <w:pPr>
        <w:ind w:left="445" w:hanging="35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91" w:hanging="35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37" w:hanging="3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82" w:hanging="3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28" w:hanging="3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74" w:hanging="3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519" w:hanging="3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865" w:hanging="351"/>
      </w:pPr>
      <w:rPr>
        <w:rFonts w:hint="default"/>
        <w:lang w:val="ru-RU" w:eastAsia="en-US" w:bidi="ar-SA"/>
      </w:rPr>
    </w:lvl>
  </w:abstractNum>
  <w:abstractNum w:abstractNumId="9">
    <w:nsid w:val="0053208E"/>
    <w:multiLevelType w:val="multilevel"/>
    <w:tmpl w:val="0053208E"/>
    <w:lvl w:ilvl="0">
      <w:numFmt w:val="bullet"/>
      <w:lvlText w:val=""/>
      <w:lvlJc w:val="left"/>
      <w:pPr>
        <w:ind w:left="828" w:hanging="34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502" w:hanging="349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185" w:hanging="34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67" w:hanging="3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50" w:hanging="3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32" w:hanging="3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915" w:hanging="3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597" w:hanging="3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280" w:hanging="349"/>
      </w:pPr>
      <w:rPr>
        <w:rFonts w:hint="default"/>
        <w:lang w:val="ru-RU" w:eastAsia="en-US" w:bidi="ar-SA"/>
      </w:rPr>
    </w:lvl>
  </w:abstractNum>
  <w:abstractNum w:abstractNumId="10">
    <w:nsid w:val="0248C179"/>
    <w:multiLevelType w:val="multilevel"/>
    <w:tmpl w:val="0248C179"/>
    <w:lvl w:ilvl="0">
      <w:numFmt w:val="bullet"/>
      <w:lvlText w:val="-"/>
      <w:lvlJc w:val="left"/>
      <w:pPr>
        <w:ind w:left="108" w:hanging="23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45" w:hanging="23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91" w:hanging="23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37" w:hanging="23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82" w:hanging="23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28" w:hanging="23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74" w:hanging="23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519" w:hanging="23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865" w:hanging="238"/>
      </w:pPr>
      <w:rPr>
        <w:rFonts w:hint="default"/>
        <w:lang w:val="ru-RU" w:eastAsia="en-US" w:bidi="ar-SA"/>
      </w:rPr>
    </w:lvl>
  </w:abstractNum>
  <w:abstractNum w:abstractNumId="11">
    <w:nsid w:val="03D62ECE"/>
    <w:multiLevelType w:val="multilevel"/>
    <w:tmpl w:val="03D62ECE"/>
    <w:lvl w:ilvl="0">
      <w:numFmt w:val="bullet"/>
      <w:lvlText w:val="-"/>
      <w:lvlJc w:val="left"/>
      <w:pPr>
        <w:ind w:left="108" w:hanging="54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40" w:hanging="543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80" w:hanging="54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20" w:hanging="5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61" w:hanging="5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01" w:hanging="5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41" w:hanging="5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482" w:hanging="5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822" w:hanging="543"/>
      </w:pPr>
      <w:rPr>
        <w:rFonts w:hint="default"/>
        <w:lang w:val="ru-RU" w:eastAsia="en-US" w:bidi="ar-SA"/>
      </w:rPr>
    </w:lvl>
  </w:abstractNum>
  <w:abstractNum w:abstractNumId="12">
    <w:nsid w:val="0E640482"/>
    <w:multiLevelType w:val="multilevel"/>
    <w:tmpl w:val="0E640482"/>
    <w:lvl w:ilvl="0">
      <w:numFmt w:val="bullet"/>
      <w:lvlText w:val=""/>
      <w:lvlJc w:val="left"/>
      <w:pPr>
        <w:ind w:left="112" w:hanging="70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12" w:hanging="17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69" w:hanging="17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3" w:hanging="17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8" w:hanging="17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3" w:hanging="1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7" w:hanging="1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2" w:hanging="1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7" w:hanging="178"/>
      </w:pPr>
      <w:rPr>
        <w:rFonts w:hint="default"/>
        <w:lang w:val="ru-RU" w:eastAsia="en-US" w:bidi="ar-SA"/>
      </w:rPr>
    </w:lvl>
  </w:abstractNum>
  <w:abstractNum w:abstractNumId="13">
    <w:nsid w:val="2470EC97"/>
    <w:multiLevelType w:val="multilevel"/>
    <w:tmpl w:val="2470EC97"/>
    <w:lvl w:ilvl="0">
      <w:numFmt w:val="bullet"/>
      <w:lvlText w:val="-"/>
      <w:lvlJc w:val="left"/>
      <w:pPr>
        <w:ind w:left="108" w:hanging="14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40" w:hanging="149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80" w:hanging="14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21" w:hanging="1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61" w:hanging="1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02" w:hanging="1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42" w:hanging="1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482" w:hanging="1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823" w:hanging="149"/>
      </w:pPr>
      <w:rPr>
        <w:rFonts w:hint="default"/>
        <w:lang w:val="ru-RU" w:eastAsia="en-US" w:bidi="ar-SA"/>
      </w:rPr>
    </w:lvl>
  </w:abstractNum>
  <w:abstractNum w:abstractNumId="14">
    <w:nsid w:val="25B654F3"/>
    <w:multiLevelType w:val="multilevel"/>
    <w:tmpl w:val="25B654F3"/>
    <w:lvl w:ilvl="0">
      <w:numFmt w:val="bullet"/>
      <w:lvlText w:val="-"/>
      <w:lvlJc w:val="left"/>
      <w:pPr>
        <w:ind w:left="108" w:hanging="43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40" w:hanging="43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80" w:hanging="4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21" w:hanging="4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61" w:hanging="4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02" w:hanging="4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42" w:hanging="4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482" w:hanging="4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823" w:hanging="432"/>
      </w:pPr>
      <w:rPr>
        <w:rFonts w:hint="default"/>
        <w:lang w:val="ru-RU" w:eastAsia="en-US" w:bidi="ar-SA"/>
      </w:rPr>
    </w:lvl>
  </w:abstractNum>
  <w:abstractNum w:abstractNumId="15">
    <w:nsid w:val="2A8F537B"/>
    <w:multiLevelType w:val="multilevel"/>
    <w:tmpl w:val="2A8F537B"/>
    <w:lvl w:ilvl="0">
      <w:numFmt w:val="bullet"/>
      <w:lvlText w:val="-"/>
      <w:lvlJc w:val="left"/>
      <w:pPr>
        <w:ind w:left="108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40" w:hanging="14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80" w:hanging="14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21" w:hanging="1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61" w:hanging="1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02" w:hanging="1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42" w:hanging="1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482" w:hanging="1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823" w:hanging="144"/>
      </w:pPr>
      <w:rPr>
        <w:rFonts w:hint="default"/>
        <w:lang w:val="ru-RU" w:eastAsia="en-US" w:bidi="ar-SA"/>
      </w:rPr>
    </w:lvl>
  </w:abstractNum>
  <w:abstractNum w:abstractNumId="16">
    <w:nsid w:val="4C1BAE26"/>
    <w:multiLevelType w:val="multilevel"/>
    <w:tmpl w:val="4C1BAE26"/>
    <w:lvl w:ilvl="0">
      <w:start w:val="3"/>
      <w:numFmt w:val="decimal"/>
      <w:lvlText w:val="%1"/>
      <w:lvlJc w:val="left"/>
      <w:pPr>
        <w:ind w:left="1241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1" w:hanging="4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6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27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9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5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1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8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1" w:hanging="420"/>
      </w:pPr>
      <w:rPr>
        <w:rFonts w:hint="default"/>
        <w:lang w:val="ru-RU" w:eastAsia="en-US" w:bidi="ar-SA"/>
      </w:rPr>
    </w:lvl>
  </w:abstractNum>
  <w:abstractNum w:abstractNumId="17">
    <w:nsid w:val="4D4DC07F"/>
    <w:multiLevelType w:val="multilevel"/>
    <w:tmpl w:val="4D4DC07F"/>
    <w:lvl w:ilvl="0">
      <w:numFmt w:val="bullet"/>
      <w:lvlText w:val="-"/>
      <w:lvlJc w:val="left"/>
      <w:pPr>
        <w:ind w:left="108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40" w:hanging="14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80" w:hanging="14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21" w:hanging="1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61" w:hanging="1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02" w:hanging="1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42" w:hanging="1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482" w:hanging="1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823" w:hanging="144"/>
      </w:pPr>
      <w:rPr>
        <w:rFonts w:hint="default"/>
        <w:lang w:val="ru-RU" w:eastAsia="en-US" w:bidi="ar-SA"/>
      </w:rPr>
    </w:lvl>
  </w:abstractNum>
  <w:abstractNum w:abstractNumId="18">
    <w:nsid w:val="59ADCABA"/>
    <w:multiLevelType w:val="multilevel"/>
    <w:tmpl w:val="59ADCABA"/>
    <w:lvl w:ilvl="0">
      <w:numFmt w:val="bullet"/>
      <w:lvlText w:val="●"/>
      <w:lvlJc w:val="left"/>
      <w:pPr>
        <w:ind w:left="312" w:hanging="2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336" w:hanging="207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353" w:hanging="20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69" w:hanging="2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86" w:hanging="2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03" w:hanging="2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19" w:hanging="2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36" w:hanging="2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3" w:hanging="207"/>
      </w:pPr>
      <w:rPr>
        <w:rFonts w:hint="default"/>
        <w:lang w:val="ru-RU" w:eastAsia="en-US" w:bidi="ar-SA"/>
      </w:rPr>
    </w:lvl>
  </w:abstractNum>
  <w:abstractNum w:abstractNumId="19">
    <w:nsid w:val="5A241D34"/>
    <w:multiLevelType w:val="multilevel"/>
    <w:tmpl w:val="5A241D34"/>
    <w:lvl w:ilvl="0">
      <w:numFmt w:val="bullet"/>
      <w:lvlText w:val="-"/>
      <w:lvlJc w:val="left"/>
      <w:pPr>
        <w:ind w:left="108" w:hanging="37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45" w:hanging="37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91" w:hanging="37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37" w:hanging="3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82" w:hanging="3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28" w:hanging="3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74" w:hanging="3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519" w:hanging="3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865" w:hanging="372"/>
      </w:pPr>
      <w:rPr>
        <w:rFonts w:hint="default"/>
        <w:lang w:val="ru-RU" w:eastAsia="en-US" w:bidi="ar-SA"/>
      </w:rPr>
    </w:lvl>
  </w:abstractNum>
  <w:abstractNum w:abstractNumId="20">
    <w:nsid w:val="60382F6E"/>
    <w:multiLevelType w:val="multilevel"/>
    <w:tmpl w:val="60382F6E"/>
    <w:lvl w:ilvl="0">
      <w:numFmt w:val="bullet"/>
      <w:lvlText w:val="•"/>
      <w:lvlJc w:val="left"/>
      <w:pPr>
        <w:ind w:left="239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821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744" w:hanging="14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69" w:hanging="1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93" w:hanging="1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18" w:hanging="1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42" w:hanging="1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67" w:hanging="1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291" w:hanging="144"/>
      </w:pPr>
      <w:rPr>
        <w:rFonts w:hint="default"/>
        <w:lang w:val="ru-RU" w:eastAsia="en-US" w:bidi="ar-SA"/>
      </w:rPr>
    </w:lvl>
  </w:abstractNum>
  <w:abstractNum w:abstractNumId="21">
    <w:nsid w:val="72183CF9"/>
    <w:multiLevelType w:val="multilevel"/>
    <w:tmpl w:val="72183CF9"/>
    <w:lvl w:ilvl="0">
      <w:numFmt w:val="bullet"/>
      <w:lvlText w:val="-"/>
      <w:lvlJc w:val="left"/>
      <w:pPr>
        <w:ind w:left="108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40" w:hanging="14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80" w:hanging="14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21" w:hanging="1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61" w:hanging="1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02" w:hanging="1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42" w:hanging="1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482" w:hanging="1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823" w:hanging="144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5"/>
  </w:num>
  <w:num w:numId="3">
    <w:abstractNumId w:val="18"/>
  </w:num>
  <w:num w:numId="4">
    <w:abstractNumId w:val="3"/>
  </w:num>
  <w:num w:numId="5">
    <w:abstractNumId w:val="2"/>
  </w:num>
  <w:num w:numId="6">
    <w:abstractNumId w:val="11"/>
  </w:num>
  <w:num w:numId="7">
    <w:abstractNumId w:val="14"/>
  </w:num>
  <w:num w:numId="8">
    <w:abstractNumId w:val="21"/>
  </w:num>
  <w:num w:numId="9">
    <w:abstractNumId w:val="10"/>
  </w:num>
  <w:num w:numId="10">
    <w:abstractNumId w:val="0"/>
  </w:num>
  <w:num w:numId="11">
    <w:abstractNumId w:val="15"/>
  </w:num>
  <w:num w:numId="12">
    <w:abstractNumId w:val="19"/>
  </w:num>
  <w:num w:numId="13">
    <w:abstractNumId w:val="4"/>
  </w:num>
  <w:num w:numId="14">
    <w:abstractNumId w:val="17"/>
  </w:num>
  <w:num w:numId="15">
    <w:abstractNumId w:val="8"/>
  </w:num>
  <w:num w:numId="16">
    <w:abstractNumId w:val="13"/>
  </w:num>
  <w:num w:numId="17">
    <w:abstractNumId w:val="7"/>
  </w:num>
  <w:num w:numId="18">
    <w:abstractNumId w:val="6"/>
  </w:num>
  <w:num w:numId="19">
    <w:abstractNumId w:val="1"/>
  </w:num>
  <w:num w:numId="20">
    <w:abstractNumId w:val="16"/>
  </w:num>
  <w:num w:numId="21">
    <w:abstractNumId w:val="20"/>
  </w:num>
  <w:num w:numId="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5820D6"/>
    <w:rsid w:val="003A308E"/>
    <w:rsid w:val="003E3343"/>
    <w:rsid w:val="005820D6"/>
    <w:rsid w:val="008A3B41"/>
    <w:rsid w:val="00A65057"/>
    <w:rsid w:val="00BF4B4A"/>
    <w:rsid w:val="00FE1A5F"/>
    <w:rsid w:val="06B6498F"/>
    <w:rsid w:val="08F13141"/>
    <w:rsid w:val="152429B2"/>
    <w:rsid w:val="1E0577B1"/>
    <w:rsid w:val="22B641B5"/>
    <w:rsid w:val="2438622E"/>
    <w:rsid w:val="2674340A"/>
    <w:rsid w:val="2C866CEB"/>
    <w:rsid w:val="33245421"/>
    <w:rsid w:val="35165B3E"/>
    <w:rsid w:val="36AC4A10"/>
    <w:rsid w:val="3A9D5C29"/>
    <w:rsid w:val="4C5C27AC"/>
    <w:rsid w:val="4E5C7B2D"/>
    <w:rsid w:val="4EBD54F2"/>
    <w:rsid w:val="55FB15EE"/>
    <w:rsid w:val="563622A8"/>
    <w:rsid w:val="5AA84D34"/>
    <w:rsid w:val="5E280711"/>
    <w:rsid w:val="6DE529B0"/>
    <w:rsid w:val="6F7B0B5E"/>
    <w:rsid w:val="753A1D32"/>
    <w:rsid w:val="77774822"/>
    <w:rsid w:val="78B13975"/>
    <w:rsid w:val="790A5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1">
    <w:name w:val="heading 1"/>
    <w:basedOn w:val="a"/>
    <w:uiPriority w:val="1"/>
    <w:qFormat/>
    <w:pPr>
      <w:ind w:left="124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72"/>
      <w:ind w:left="1333" w:right="1550"/>
      <w:jc w:val="center"/>
    </w:pPr>
    <w:rPr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1"/>
    <w:qFormat/>
    <w:pPr>
      <w:ind w:left="965" w:hanging="145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rsid w:val="003A308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3A308E"/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a8">
    <w:name w:val="footer"/>
    <w:basedOn w:val="a"/>
    <w:link w:val="a9"/>
    <w:rsid w:val="003A308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3A308E"/>
    <w:rPr>
      <w:rFonts w:ascii="Times New Roman" w:eastAsia="Times New Roman" w:hAnsi="Times New Roman" w:cs="Times New Roman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1">
    <w:name w:val="heading 1"/>
    <w:basedOn w:val="a"/>
    <w:uiPriority w:val="1"/>
    <w:qFormat/>
    <w:pPr>
      <w:ind w:left="124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72"/>
      <w:ind w:left="1333" w:right="1550"/>
      <w:jc w:val="center"/>
    </w:pPr>
    <w:rPr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1"/>
    <w:qFormat/>
    <w:pPr>
      <w:ind w:left="965" w:hanging="145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rsid w:val="003A308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3A308E"/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a8">
    <w:name w:val="footer"/>
    <w:basedOn w:val="a"/>
    <w:link w:val="a9"/>
    <w:rsid w:val="003A308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3A308E"/>
    <w:rPr>
      <w:rFonts w:ascii="Times New Roman" w:eastAsia="Times New Roman" w:hAnsi="Times New Roman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footer" Target="footer7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oter" Target="footer6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2049"/>
    <customShpInfo spid="_x0000_s2050"/>
    <customShpInfo spid="_x0000_s2051"/>
    <customShpInfo spid="_x0000_s2052"/>
    <customShpInfo spid="_x0000_s1026"/>
    <customShpInfo spid="_x0000_s1027"/>
    <customShpInfo spid="_x0000_s1028"/>
    <customShpInfo spid="_x0000_s102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5584</Words>
  <Characters>31833</Characters>
  <Application>Microsoft Office Word</Application>
  <DocSecurity>0</DocSecurity>
  <Lines>265</Lines>
  <Paragraphs>74</Paragraphs>
  <ScaleCrop>false</ScaleCrop>
  <Company>Брянский аграрный техникум г. Стародуб</Company>
  <LinksUpToDate>false</LinksUpToDate>
  <CharactersWithSpaces>37343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ЦРПО Мосполитех</dc:creator>
  <cp:lastModifiedBy>Пользователь</cp:lastModifiedBy>
  <cp:revision>6</cp:revision>
  <dcterms:created xsi:type="dcterms:W3CDTF">2024-01-17T08:20:00Z</dcterms:created>
  <dcterms:modified xsi:type="dcterms:W3CDTF">2024-01-19T12:46:00Z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2024-01-17T00:00:00Z</vt:filetime>
  </property>
  <property fmtid="{D5CDD505-2E9C-101B-9397-08002B2CF9AE}" pid="5" name="KSOProductBuildVer">
    <vt:lpwstr>1049-12.2.0.13431</vt:lpwstr>
  </property>
  <property fmtid="{D5CDD505-2E9C-101B-9397-08002B2CF9AE}" pid="6" name="ICV">
    <vt:lpwstr>3081306228824645A55614529ABBE970_12</vt:lpwstr>
  </property>
</Properties>
</file>