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2E9" w:rsidRDefault="00A322E9" w:rsidP="00A322E9">
      <w:pPr>
        <w:pStyle w:val="1"/>
        <w:spacing w:before="66"/>
        <w:ind w:left="3066" w:right="3091"/>
        <w:jc w:val="center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30"/>
        </w:rPr>
      </w:pPr>
    </w:p>
    <w:p w:rsidR="00A322E9" w:rsidRDefault="00A322E9" w:rsidP="00A322E9">
      <w:pPr>
        <w:spacing w:before="1"/>
        <w:ind w:left="3068" w:right="3091"/>
        <w:jc w:val="center"/>
        <w:rPr>
          <w:b/>
          <w:sz w:val="24"/>
        </w:rPr>
      </w:pPr>
      <w:r>
        <w:rPr>
          <w:b/>
          <w:spacing w:val="-1"/>
          <w:sz w:val="24"/>
        </w:rPr>
        <w:t>КАЛЕНДАРНЫЙ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ПЛАН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ВОСПИТАТЕЛЬНОЙ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РАБОТЫ</w:t>
      </w:r>
    </w:p>
    <w:p w:rsidR="00A322E9" w:rsidRDefault="00A322E9" w:rsidP="00A322E9">
      <w:pPr>
        <w:pStyle w:val="a3"/>
        <w:spacing w:before="6"/>
        <w:rPr>
          <w:b/>
          <w:sz w:val="23"/>
        </w:rPr>
      </w:pPr>
    </w:p>
    <w:p w:rsidR="00A322E9" w:rsidRDefault="00A322E9" w:rsidP="00A322E9">
      <w:pPr>
        <w:pStyle w:val="a3"/>
        <w:ind w:left="3633" w:right="3090"/>
        <w:jc w:val="center"/>
      </w:pPr>
      <w:r>
        <w:t>по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образования</w:t>
      </w:r>
    </w:p>
    <w:p w:rsidR="00A322E9" w:rsidRDefault="00A322E9" w:rsidP="00A322E9">
      <w:pPr>
        <w:pStyle w:val="a3"/>
      </w:pPr>
    </w:p>
    <w:p w:rsidR="00A322E9" w:rsidRDefault="00A322E9" w:rsidP="00A322E9">
      <w:pPr>
        <w:pStyle w:val="a3"/>
        <w:spacing w:line="360" w:lineRule="auto"/>
        <w:ind w:right="3091" w:firstLineChars="1250" w:firstLine="3012"/>
        <w:jc w:val="both"/>
        <w:rPr>
          <w:b/>
          <w:bCs/>
          <w:spacing w:val="-57"/>
        </w:rPr>
      </w:pPr>
      <w:r>
        <w:rPr>
          <w:b/>
          <w:bCs/>
        </w:rPr>
        <w:t>по профессии 08.01.28. Мастер отделочных строительных и декоративных работ</w:t>
      </w:r>
      <w:r>
        <w:rPr>
          <w:b/>
          <w:bCs/>
          <w:spacing w:val="-57"/>
        </w:rPr>
        <w:t xml:space="preserve"> </w:t>
      </w:r>
    </w:p>
    <w:p w:rsidR="00A322E9" w:rsidRDefault="00A322E9" w:rsidP="00A322E9">
      <w:pPr>
        <w:pStyle w:val="a3"/>
        <w:ind w:left="3633" w:right="3091"/>
        <w:jc w:val="center"/>
      </w:pPr>
      <w:r>
        <w:t>на</w:t>
      </w:r>
      <w:r>
        <w:rPr>
          <w:spacing w:val="-2"/>
        </w:rPr>
        <w:t xml:space="preserve"> </w:t>
      </w:r>
      <w:r>
        <w:t>период 2023-2025</w:t>
      </w:r>
      <w:r>
        <w:rPr>
          <w:spacing w:val="2"/>
        </w:rPr>
        <w:t xml:space="preserve"> </w:t>
      </w:r>
      <w:r>
        <w:t>учебный год.</w:t>
      </w: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spacing w:before="6"/>
      </w:pPr>
    </w:p>
    <w:p w:rsidR="00A322E9" w:rsidRDefault="00A322E9" w:rsidP="00A322E9">
      <w:pPr>
        <w:pStyle w:val="1"/>
        <w:ind w:left="3633" w:right="3085"/>
        <w:jc w:val="center"/>
      </w:pPr>
      <w:r>
        <w:t>г.</w:t>
      </w:r>
      <w:r>
        <w:t xml:space="preserve"> </w:t>
      </w:r>
      <w:r>
        <w:t>Стародуб,</w:t>
      </w:r>
      <w:r>
        <w:rPr>
          <w:spacing w:val="-6"/>
        </w:rPr>
        <w:t xml:space="preserve"> </w:t>
      </w:r>
      <w:r>
        <w:t>2023</w:t>
      </w:r>
    </w:p>
    <w:p w:rsidR="00A322E9" w:rsidRDefault="00A322E9" w:rsidP="00A322E9">
      <w:pPr>
        <w:jc w:val="center"/>
        <w:sectPr w:rsidR="00A322E9">
          <w:footerReference w:type="default" r:id="rId8"/>
          <w:pgSz w:w="16840" w:h="11910" w:orient="landscape"/>
          <w:pgMar w:top="106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8"/>
        <w:rPr>
          <w:b/>
          <w:sz w:val="25"/>
        </w:rPr>
      </w:pPr>
    </w:p>
    <w:tbl>
      <w:tblPr>
        <w:tblW w:w="1529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2376"/>
        <w:gridCol w:w="1034"/>
        <w:gridCol w:w="2426"/>
        <w:gridCol w:w="1239"/>
        <w:gridCol w:w="2089"/>
        <w:gridCol w:w="2717"/>
        <w:gridCol w:w="1842"/>
      </w:tblGrid>
      <w:tr w:rsidR="00A322E9" w:rsidTr="00A322E9">
        <w:trPr>
          <w:trHeight w:val="138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spacing w:before="3" w:line="237" w:lineRule="auto"/>
              <w:ind w:left="353" w:right="338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8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before="1"/>
              <w:ind w:left="346" w:right="33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189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189" w:right="1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before="1"/>
              <w:ind w:left="316" w:right="280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spacing w:before="1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before="1"/>
              <w:ind w:left="252" w:right="219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54" w:right="84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A322E9">
        <w:trPr>
          <w:trHeight w:val="275"/>
        </w:trPr>
        <w:tc>
          <w:tcPr>
            <w:tcW w:w="15295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A322E9" w:rsidTr="00A322E9">
        <w:trPr>
          <w:trHeight w:val="275"/>
        </w:trPr>
        <w:tc>
          <w:tcPr>
            <w:tcW w:w="15295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знаний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ind w:left="109" w:right="48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A322E9" w:rsidRDefault="00A322E9" w:rsidP="0072025A">
            <w:pPr>
              <w:pStyle w:val="TableParagraph"/>
              <w:tabs>
                <w:tab w:val="left" w:pos="1381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tabs>
                <w:tab w:val="left" w:pos="1381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</w:p>
          <w:p w:rsidR="00A322E9" w:rsidRDefault="00A322E9" w:rsidP="0072025A">
            <w:pPr>
              <w:pStyle w:val="TableParagraph"/>
              <w:ind w:left="112" w:right="65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ind w:left="112" w:right="48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 4.1, 8.2, 14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3410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42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</w:tc>
        <w:tc>
          <w:tcPr>
            <w:tcW w:w="123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tabs>
                <w:tab w:val="left" w:pos="889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Фойе</w:t>
            </w:r>
            <w:r>
              <w:rPr>
                <w:sz w:val="24"/>
              </w:rPr>
              <w:tab/>
              <w:t>главного</w:t>
            </w:r>
          </w:p>
        </w:tc>
        <w:tc>
          <w:tcPr>
            <w:tcW w:w="271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184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1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корпуса/во дворе техникума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   Советник директора по ВР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60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ind w:left="112" w:right="6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ind w:left="112" w:right="65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02.09.</w:t>
            </w:r>
          </w:p>
        </w:tc>
        <w:tc>
          <w:tcPr>
            <w:tcW w:w="2376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tabs>
                <w:tab w:val="left" w:pos="1079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окончания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034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>
              <w:rPr>
                <w:sz w:val="24"/>
              </w:rPr>
              <w:t>второй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Краеведческий музей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1208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03.09.</w:t>
            </w:r>
          </w:p>
        </w:tc>
        <w:tc>
          <w:tcPr>
            <w:tcW w:w="3410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242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auto"/>
              <w:ind w:left="109" w:right="435"/>
              <w:jc w:val="both"/>
              <w:rPr>
                <w:sz w:val="24"/>
              </w:rPr>
            </w:pPr>
            <w:r>
              <w:rPr>
                <w:sz w:val="24"/>
              </w:rPr>
              <w:t>Классные часы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Всероссийская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интернет-акция</w:t>
            </w:r>
          </w:p>
          <w:p w:rsidR="00A322E9" w:rsidRDefault="00A322E9" w:rsidP="0072025A">
            <w:pPr>
              <w:pStyle w:val="TableParagraph"/>
              <w:spacing w:before="20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«Для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чего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23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2" w:right="683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рекреация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техникума</w:t>
            </w:r>
          </w:p>
        </w:tc>
        <w:tc>
          <w:tcPr>
            <w:tcW w:w="271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2" w:right="6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251"/>
        </w:trPr>
        <w:tc>
          <w:tcPr>
            <w:tcW w:w="157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10" w:type="dxa"/>
            <w:gridSpan w:val="2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426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помню 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сентября»</w:t>
            </w:r>
          </w:p>
        </w:tc>
        <w:tc>
          <w:tcPr>
            <w:tcW w:w="123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A322E9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8.09.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2835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 грамотности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ind w:left="109" w:right="577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9" w:right="152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Библиотека,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фойе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tabs>
                <w:tab w:val="left" w:pos="1423"/>
              </w:tabs>
              <w:ind w:left="112" w:right="94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ind w:left="112" w:right="71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ДНН</w:t>
            </w:r>
            <w:proofErr w:type="gramStart"/>
            <w:r>
              <w:rPr>
                <w:spacing w:val="-1"/>
                <w:sz w:val="24"/>
              </w:rPr>
              <w:t>,Э</w:t>
            </w:r>
            <w:proofErr w:type="gramEnd"/>
            <w:r>
              <w:rPr>
                <w:spacing w:val="-1"/>
                <w:sz w:val="24"/>
              </w:rPr>
              <w:t>стН</w:t>
            </w:r>
            <w:proofErr w:type="spellEnd"/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2.1, 5, 8.2, 15</w:t>
            </w:r>
          </w:p>
        </w:tc>
      </w:tr>
    </w:tbl>
    <w:p w:rsidR="00A322E9" w:rsidRDefault="00A322E9" w:rsidP="00A322E9">
      <w:pPr>
        <w:rPr>
          <w:sz w:val="24"/>
        </w:rPr>
        <w:sectPr w:rsidR="00A322E9" w:rsidSect="00A322E9">
          <w:pgSz w:w="16840" w:h="11910" w:orient="landscape"/>
          <w:pgMar w:top="1100" w:right="900" w:bottom="567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1543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1388"/>
        <w:gridCol w:w="945"/>
        <w:gridCol w:w="1076"/>
        <w:gridCol w:w="2157"/>
        <w:gridCol w:w="1262"/>
        <w:gridCol w:w="1879"/>
        <w:gridCol w:w="3188"/>
        <w:gridCol w:w="1966"/>
      </w:tblGrid>
      <w:tr w:rsidR="00A322E9" w:rsidTr="00A322E9">
        <w:trPr>
          <w:trHeight w:val="13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before="4" w:line="237" w:lineRule="auto"/>
              <w:ind w:left="353" w:right="337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7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before="1"/>
              <w:ind w:left="347" w:right="33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190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190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before="1"/>
              <w:ind w:left="317" w:right="279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before="1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before="1"/>
              <w:ind w:left="253" w:right="218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55" w:right="83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Бородинское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сражение.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стенд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11.09.</w:t>
            </w:r>
          </w:p>
        </w:tc>
        <w:tc>
          <w:tcPr>
            <w:tcW w:w="3409" w:type="dxa"/>
            <w:gridSpan w:val="3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</w:p>
        </w:tc>
        <w:tc>
          <w:tcPr>
            <w:tcW w:w="215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6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3188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196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A322E9" w:rsidTr="00A322E9">
        <w:trPr>
          <w:trHeight w:val="276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</w:t>
            </w:r>
          </w:p>
        </w:tc>
      </w:tr>
      <w:tr w:rsidR="00A322E9" w:rsidTr="00A322E9">
        <w:trPr>
          <w:trHeight w:val="276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истории,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276"/>
        </w:trPr>
        <w:tc>
          <w:tcPr>
            <w:tcW w:w="157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</w:p>
        </w:tc>
        <w:tc>
          <w:tcPr>
            <w:tcW w:w="1966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618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Cs/>
                <w:sz w:val="24"/>
              </w:rPr>
              <w:t>18.09</w:t>
            </w:r>
          </w:p>
        </w:tc>
        <w:tc>
          <w:tcPr>
            <w:tcW w:w="3409" w:type="dxa"/>
            <w:gridSpan w:val="3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  <w:p w:rsidR="00A322E9" w:rsidRDefault="00A322E9" w:rsidP="0072025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советской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партизанки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Зои Космодемьянской </w:t>
            </w:r>
          </w:p>
        </w:tc>
        <w:tc>
          <w:tcPr>
            <w:tcW w:w="215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Внеурочное</w:t>
            </w:r>
          </w:p>
          <w:p w:rsidR="00A322E9" w:rsidRDefault="00A322E9" w:rsidP="0072025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6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3" w:right="6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188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3" w:right="635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ВР, </w:t>
            </w:r>
          </w:p>
          <w:p w:rsidR="00A322E9" w:rsidRDefault="00A322E9" w:rsidP="0072025A">
            <w:pPr>
              <w:pStyle w:val="TableParagraph"/>
              <w:ind w:left="113" w:right="6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6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A322E9" w:rsidTr="00A322E9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80" w:lineRule="auto"/>
              <w:ind w:left="110" w:right="68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ФОК </w:t>
            </w:r>
          </w:p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г. Стародуба             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3" w:right="564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</w:p>
          <w:p w:rsidR="00A322E9" w:rsidRDefault="00A322E9" w:rsidP="0072025A">
            <w:pPr>
              <w:pStyle w:val="TableParagraph"/>
              <w:ind w:left="113" w:right="5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3" w:right="836"/>
              <w:rPr>
                <w:sz w:val="24"/>
              </w:rPr>
            </w:pP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</w:t>
            </w:r>
          </w:p>
        </w:tc>
      </w:tr>
      <w:tr w:rsidR="00A322E9" w:rsidTr="00A322E9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6" w:lineRule="exact"/>
              <w:ind w:left="110" w:right="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Куликовская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6" w:lineRule="exact"/>
              <w:ind w:left="110" w:right="151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3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6, 10.1, 17</w:t>
            </w:r>
          </w:p>
        </w:tc>
      </w:tr>
      <w:tr w:rsidR="00A322E9" w:rsidTr="00A322E9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39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A322E9" w:rsidRDefault="00A322E9" w:rsidP="0072025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tabs>
                <w:tab w:val="left" w:pos="1891"/>
              </w:tabs>
              <w:spacing w:line="270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</w:p>
          <w:p w:rsidR="00A322E9" w:rsidRDefault="00A322E9" w:rsidP="0072025A">
            <w:pPr>
              <w:pStyle w:val="TableParagraph"/>
              <w:tabs>
                <w:tab w:val="left" w:pos="1891"/>
              </w:tabs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  <w:p w:rsidR="00A322E9" w:rsidRDefault="00A322E9" w:rsidP="0072025A">
            <w:pPr>
              <w:pStyle w:val="TableParagraph"/>
              <w:tabs>
                <w:tab w:val="left" w:pos="1287"/>
              </w:tabs>
              <w:spacing w:line="270" w:lineRule="atLeast"/>
              <w:ind w:right="22"/>
              <w:rPr>
                <w:sz w:val="24"/>
              </w:rPr>
            </w:pP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A322E9">
        <w:trPr>
          <w:trHeight w:val="275"/>
        </w:trPr>
        <w:tc>
          <w:tcPr>
            <w:tcW w:w="15433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5249" w:right="5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388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«Молодая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наркотикам</w:t>
            </w:r>
          </w:p>
        </w:tc>
        <w:tc>
          <w:tcPr>
            <w:tcW w:w="945" w:type="dxa"/>
            <w:tcBorders>
              <w:left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Россия нет!»</w:t>
            </w:r>
          </w:p>
        </w:tc>
        <w:tc>
          <w:tcPr>
            <w:tcW w:w="1076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говорит</w:t>
            </w:r>
          </w:p>
          <w:p w:rsidR="00A322E9" w:rsidRDefault="00A322E9" w:rsidP="0072025A">
            <w:pPr>
              <w:pStyle w:val="TableParagraph"/>
              <w:spacing w:line="261" w:lineRule="exact"/>
              <w:ind w:right="88"/>
              <w:jc w:val="right"/>
              <w:rPr>
                <w:sz w:val="24"/>
              </w:rPr>
            </w:pP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Фестиваль спорта 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483"/>
              <w:rPr>
                <w:sz w:val="24"/>
              </w:rPr>
            </w:pPr>
            <w:r>
              <w:rPr>
                <w:sz w:val="24"/>
              </w:rPr>
              <w:t xml:space="preserve">ФОК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Преподаватель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3, 6.1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11"/>
        <w:gridCol w:w="2158"/>
        <w:gridCol w:w="1628"/>
        <w:gridCol w:w="1880"/>
        <w:gridCol w:w="1703"/>
        <w:gridCol w:w="473"/>
        <w:gridCol w:w="1966"/>
      </w:tblGrid>
      <w:tr w:rsidR="00A322E9" w:rsidTr="0072025A">
        <w:trPr>
          <w:trHeight w:val="13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before="4" w:line="237" w:lineRule="auto"/>
              <w:ind w:left="353" w:right="339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9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before="1"/>
              <w:ind w:left="345" w:right="33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81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81" w:right="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before="1"/>
              <w:ind w:left="313" w:right="284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spacing w:before="1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before="1"/>
              <w:ind w:left="247" w:right="224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49" w:right="89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A322E9">
        <w:trPr>
          <w:trHeight w:val="83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  <w:r>
              <w:rPr>
                <w:spacing w:val="10"/>
                <w:sz w:val="24"/>
              </w:rPr>
              <w:t xml:space="preserve"> Ф</w:t>
            </w:r>
            <w:r>
              <w:rPr>
                <w:sz w:val="24"/>
              </w:rPr>
              <w:t>естиваль</w:t>
            </w:r>
            <w:r>
              <w:rPr>
                <w:spacing w:val="-57"/>
                <w:sz w:val="24"/>
              </w:rPr>
              <w:t xml:space="preserve">                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здоровья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70" w:lineRule="atLeast"/>
              <w:ind w:right="32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директора по ВР</w:t>
            </w:r>
          </w:p>
        </w:tc>
        <w:tc>
          <w:tcPr>
            <w:tcW w:w="473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rPr>
                <w:b/>
                <w:sz w:val="26"/>
              </w:rPr>
            </w:pPr>
          </w:p>
          <w:p w:rsidR="00A322E9" w:rsidRDefault="00A322E9" w:rsidP="0072025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72025A">
        <w:trPr>
          <w:trHeight w:val="276"/>
        </w:trPr>
        <w:tc>
          <w:tcPr>
            <w:tcW w:w="14791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495" w:right="54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816"/>
                <w:tab w:val="left" w:pos="2461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Уставом</w:t>
            </w:r>
          </w:p>
          <w:p w:rsidR="00A322E9" w:rsidRDefault="00A322E9" w:rsidP="0072025A">
            <w:pPr>
              <w:pStyle w:val="TableParagraph"/>
              <w:tabs>
                <w:tab w:val="left" w:pos="2398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распорядка)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Аудитории техникума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ind w:left="109" w:right="659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ind w:left="108" w:right="766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02.09.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2305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первокурсников.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8" w:right="553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275" w:right="269" w:firstLine="1"/>
              <w:jc w:val="center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техникума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Зам. директора </w:t>
            </w:r>
          </w:p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 ВР,</w:t>
            </w:r>
          </w:p>
          <w:p w:rsidR="00A322E9" w:rsidRDefault="00A322E9" w:rsidP="0072025A">
            <w:pPr>
              <w:pStyle w:val="TableParagraph"/>
              <w:tabs>
                <w:tab w:val="left" w:pos="1818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ind w:left="108" w:right="171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 2.1, 9.1, 10.2</w:t>
            </w:r>
          </w:p>
        </w:tc>
      </w:tr>
      <w:tr w:rsidR="00A322E9" w:rsidTr="0072025A">
        <w:trPr>
          <w:trHeight w:val="79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01.09.-07.09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929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г</w:t>
            </w:r>
            <w:proofErr w:type="gramStart"/>
            <w:r>
              <w:rPr>
                <w:spacing w:val="1"/>
                <w:sz w:val="24"/>
              </w:rPr>
              <w:t>.С</w:t>
            </w:r>
            <w:proofErr w:type="gramEnd"/>
            <w:r>
              <w:rPr>
                <w:spacing w:val="1"/>
                <w:sz w:val="24"/>
              </w:rPr>
              <w:t>тародуба</w:t>
            </w:r>
            <w:proofErr w:type="spellEnd"/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ind w:left="108" w:right="834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ГН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ЛР 3, 7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381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Профилактические встречи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;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видеоматериала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ind w:right="22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 </w:t>
            </w:r>
          </w:p>
          <w:p w:rsidR="00A322E9" w:rsidRDefault="00A322E9" w:rsidP="0072025A">
            <w:pPr>
              <w:pStyle w:val="TableParagraph"/>
              <w:ind w:right="222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ВР                           советник по ВР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 2.1, 9.1, 10.2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кружков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БАТ 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1819"/>
              </w:tabs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  <w:t>по</w:t>
            </w:r>
          </w:p>
          <w:p w:rsidR="00A322E9" w:rsidRDefault="00A322E9" w:rsidP="0072025A">
            <w:pPr>
              <w:pStyle w:val="TableParagraph"/>
              <w:tabs>
                <w:tab w:val="left" w:pos="667"/>
              </w:tabs>
              <w:spacing w:line="261" w:lineRule="exact"/>
              <w:ind w:leftChars="49" w:left="228" w:hangingChars="50" w:hanging="120"/>
              <w:rPr>
                <w:sz w:val="24"/>
              </w:rPr>
            </w:pPr>
            <w:r>
              <w:rPr>
                <w:sz w:val="24"/>
              </w:rPr>
              <w:t xml:space="preserve">ВР, </w:t>
            </w:r>
          </w:p>
          <w:p w:rsidR="00A322E9" w:rsidRDefault="00A322E9" w:rsidP="0072025A">
            <w:pPr>
              <w:pStyle w:val="TableParagraph"/>
              <w:tabs>
                <w:tab w:val="left" w:pos="66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 руководители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ФН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11"/>
        <w:gridCol w:w="2158"/>
        <w:gridCol w:w="1628"/>
        <w:gridCol w:w="1880"/>
        <w:gridCol w:w="2176"/>
        <w:gridCol w:w="1967"/>
      </w:tblGrid>
      <w:tr w:rsidR="00A322E9" w:rsidTr="0072025A">
        <w:trPr>
          <w:trHeight w:val="13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before="4" w:line="237" w:lineRule="auto"/>
              <w:ind w:left="353" w:right="339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9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before="1"/>
              <w:ind w:left="345" w:right="33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81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81" w:right="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before="1"/>
              <w:ind w:left="313" w:right="284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176" w:type="dxa"/>
          </w:tcPr>
          <w:p w:rsidR="00A322E9" w:rsidRDefault="00A322E9" w:rsidP="0072025A">
            <w:pPr>
              <w:pStyle w:val="TableParagraph"/>
              <w:spacing w:before="1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67" w:type="dxa"/>
          </w:tcPr>
          <w:p w:rsidR="00A322E9" w:rsidRDefault="00A322E9" w:rsidP="0072025A">
            <w:pPr>
              <w:pStyle w:val="TableParagraph"/>
              <w:spacing w:before="1"/>
              <w:ind w:left="247" w:right="225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49" w:right="90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17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967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9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5" w:right="29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A322E9">
        <w:trPr>
          <w:trHeight w:val="84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20.09.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554"/>
                <w:tab w:val="left" w:pos="2144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(специальность)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ind w:left="108" w:right="756"/>
              <w:rPr>
                <w:sz w:val="24"/>
              </w:rPr>
            </w:pPr>
            <w:r>
              <w:rPr>
                <w:sz w:val="24"/>
              </w:rPr>
              <w:t>Проек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642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</w:p>
        </w:tc>
        <w:tc>
          <w:tcPr>
            <w:tcW w:w="2176" w:type="dxa"/>
          </w:tcPr>
          <w:p w:rsidR="00A322E9" w:rsidRDefault="00A322E9" w:rsidP="0072025A">
            <w:pPr>
              <w:pStyle w:val="TableParagraph"/>
              <w:ind w:left="109" w:right="826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9" w:right="80"/>
              <w:rPr>
                <w:sz w:val="24"/>
              </w:rPr>
            </w:pP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67" w:type="dxa"/>
          </w:tcPr>
          <w:p w:rsidR="00A322E9" w:rsidRDefault="00A322E9" w:rsidP="0072025A">
            <w:pPr>
              <w:pStyle w:val="TableParagraph"/>
              <w:ind w:left="108" w:right="395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ТН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pStyle w:val="a3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11"/>
        <w:gridCol w:w="2158"/>
        <w:gridCol w:w="1630"/>
        <w:gridCol w:w="1879"/>
        <w:gridCol w:w="2242"/>
        <w:gridCol w:w="1896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A322E9" w:rsidTr="0072025A">
        <w:trPr>
          <w:trHeight w:val="278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before="1" w:line="257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4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4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tabs>
                <w:tab w:val="left" w:pos="1885"/>
              </w:tabs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ВР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01.10.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г</w:t>
            </w:r>
            <w:proofErr w:type="gramStart"/>
            <w:r>
              <w:rPr>
                <w:spacing w:val="1"/>
                <w:sz w:val="24"/>
              </w:rPr>
              <w:t>.С</w:t>
            </w:r>
            <w:proofErr w:type="gramEnd"/>
            <w:r>
              <w:rPr>
                <w:spacing w:val="1"/>
                <w:sz w:val="24"/>
              </w:rPr>
              <w:t>тародуба</w:t>
            </w:r>
            <w:proofErr w:type="spellEnd"/>
            <w:r>
              <w:rPr>
                <w:spacing w:val="1"/>
                <w:sz w:val="24"/>
              </w:rPr>
              <w:t xml:space="preserve"> и Стародубского района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A322E9">
        <w:trPr>
          <w:trHeight w:val="107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4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tabs>
                <w:tab w:val="left" w:pos="188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A322E9" w:rsidRDefault="00A322E9" w:rsidP="0072025A">
            <w:pPr>
              <w:pStyle w:val="TableParagraph"/>
              <w:tabs>
                <w:tab w:val="left" w:pos="188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7" w:right="867"/>
              <w:rPr>
                <w:sz w:val="24"/>
              </w:rPr>
            </w:pP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36"/>
        <w:gridCol w:w="2132"/>
        <w:gridCol w:w="1630"/>
        <w:gridCol w:w="1879"/>
        <w:gridCol w:w="1786"/>
        <w:gridCol w:w="455"/>
        <w:gridCol w:w="1895"/>
      </w:tblGrid>
      <w:tr w:rsidR="00A322E9" w:rsidTr="0072025A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04.10.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5" w:lineRule="exact"/>
              <w:ind w:left="83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3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6" w:lineRule="exact"/>
              <w:ind w:left="108" w:right="83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Стародубского района  </w:t>
            </w:r>
          </w:p>
        </w:tc>
        <w:tc>
          <w:tcPr>
            <w:tcW w:w="1786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76" w:lineRule="exact"/>
              <w:ind w:left="108" w:right="85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</w:p>
        </w:tc>
        <w:tc>
          <w:tcPr>
            <w:tcW w:w="455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ind w:left="83" w:right="87"/>
              <w:rPr>
                <w:sz w:val="24"/>
              </w:rPr>
            </w:pPr>
            <w:r>
              <w:rPr>
                <w:spacing w:val="-1"/>
                <w:sz w:val="24"/>
              </w:rPr>
              <w:t>Конкурс стенгазет,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83" w:right="735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tabs>
                <w:tab w:val="left" w:pos="1389"/>
              </w:tabs>
              <w:ind w:left="108" w:right="93" w:firstLine="6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865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  <w:p w:rsidR="00A322E9" w:rsidRDefault="00A322E9" w:rsidP="0072025A">
            <w:pPr>
              <w:pStyle w:val="TableParagraph"/>
              <w:ind w:left="108" w:right="865"/>
              <w:rPr>
                <w:sz w:val="24"/>
              </w:rPr>
            </w:pP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08.10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ind w:left="110" w:right="469"/>
              <w:rPr>
                <w:sz w:val="24"/>
              </w:rPr>
            </w:pPr>
            <w:r>
              <w:rPr>
                <w:sz w:val="24"/>
              </w:rPr>
              <w:t>День памяти погибших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 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6" w:lineRule="auto"/>
              <w:ind w:left="83" w:right="87"/>
              <w:rPr>
                <w:sz w:val="24"/>
              </w:rPr>
            </w:pPr>
            <w:r>
              <w:rPr>
                <w:sz w:val="24"/>
              </w:rPr>
              <w:t>Внеурочное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72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72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tabs>
                <w:tab w:val="left" w:pos="2472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647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786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  <w:tc>
          <w:tcPr>
            <w:tcW w:w="455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rPr>
                <w:b/>
                <w:sz w:val="26"/>
              </w:rPr>
            </w:pPr>
          </w:p>
          <w:p w:rsidR="00A322E9" w:rsidRDefault="00A322E9" w:rsidP="0072025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322E9" w:rsidRDefault="00A322E9" w:rsidP="0072025A">
            <w:pPr>
              <w:pStyle w:val="TableParagraph"/>
              <w:ind w:right="93"/>
              <w:jc w:val="right"/>
              <w:rPr>
                <w:sz w:val="24"/>
              </w:rPr>
            </w:pP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tabs>
                <w:tab w:val="left" w:pos="1290"/>
                <w:tab w:val="left" w:pos="2691"/>
              </w:tabs>
              <w:ind w:left="110" w:right="1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репрессий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42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ГН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озН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8.1</w:t>
            </w:r>
          </w:p>
        </w:tc>
      </w:tr>
      <w:tr w:rsidR="00A322E9" w:rsidTr="0072025A">
        <w:trPr>
          <w:trHeight w:val="275"/>
        </w:trPr>
        <w:tc>
          <w:tcPr>
            <w:tcW w:w="14785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tabs>
                <w:tab w:val="left" w:pos="1708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Всероссийского</w:t>
            </w:r>
            <w:proofErr w:type="gramEnd"/>
          </w:p>
          <w:p w:rsidR="00A322E9" w:rsidRDefault="00A322E9" w:rsidP="0072025A">
            <w:pPr>
              <w:pStyle w:val="TableParagraph"/>
              <w:tabs>
                <w:tab w:val="left" w:pos="2012"/>
                <w:tab w:val="left" w:pos="3238"/>
              </w:tabs>
              <w:spacing w:line="270" w:lineRule="atLeast"/>
              <w:ind w:left="110" w:right="72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  <w:r>
              <w:rPr>
                <w:sz w:val="24"/>
              </w:rPr>
              <w:tab/>
              <w:t>диктанта</w:t>
            </w:r>
            <w:r>
              <w:rPr>
                <w:sz w:val="24"/>
              </w:rPr>
              <w:tab/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1" w:lineRule="exact"/>
              <w:ind w:left="671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1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right="72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  <w:p w:rsidR="00A322E9" w:rsidRDefault="00A322E9" w:rsidP="0072025A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 2.1, 10.1, 17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Областной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марафон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221F1F"/>
                <w:sz w:val="24"/>
              </w:rPr>
              <w:t>по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профилактике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221F1F"/>
                <w:sz w:val="24"/>
              </w:rPr>
              <w:t>асоциальных</w:t>
            </w:r>
            <w:proofErr w:type="gramEnd"/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652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ГН,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ФН,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ДНН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61"/>
        <w:gridCol w:w="2107"/>
        <w:gridCol w:w="1630"/>
        <w:gridCol w:w="1879"/>
        <w:gridCol w:w="2242"/>
        <w:gridCol w:w="1896"/>
      </w:tblGrid>
      <w:tr w:rsidR="00A322E9" w:rsidTr="0072025A">
        <w:trPr>
          <w:trHeight w:val="1106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ind w:left="110" w:right="147"/>
              <w:rPr>
                <w:sz w:val="24"/>
              </w:rPr>
            </w:pPr>
            <w:r>
              <w:rPr>
                <w:color w:val="221F1F"/>
                <w:sz w:val="24"/>
              </w:rPr>
              <w:t>проявлений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пропаганде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ЗОЖ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молодежной среде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«Поколение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Z»</w:t>
            </w:r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ind w:left="108" w:right="592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  <w:p w:rsidR="00A322E9" w:rsidRDefault="00A322E9" w:rsidP="0072025A">
            <w:pPr>
              <w:pStyle w:val="TableParagraph"/>
              <w:tabs>
                <w:tab w:val="left" w:pos="1886"/>
              </w:tabs>
              <w:spacing w:line="270" w:lineRule="atLeast"/>
              <w:ind w:right="94"/>
              <w:rPr>
                <w:sz w:val="24"/>
              </w:rPr>
            </w:pP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93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Психологическое </w:t>
            </w:r>
            <w:r>
              <w:rPr>
                <w:spacing w:val="-2"/>
                <w:sz w:val="24"/>
              </w:rPr>
              <w:t>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546" w:firstLine="6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«Социальные опасности: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табак,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наркотики,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суицид, ВИЧ, 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противоправные </w:t>
            </w:r>
            <w:r>
              <w:rPr>
                <w:spacing w:val="-1"/>
                <w:sz w:val="24"/>
              </w:rPr>
              <w:t>действия,</w:t>
            </w:r>
            <w:r>
              <w:rPr>
                <w:sz w:val="24"/>
              </w:rPr>
              <w:t xml:space="preserve"> экстремизм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терроризм»</w:t>
            </w:r>
            <w:proofErr w:type="gramEnd"/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spacing w:line="270" w:lineRule="exact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ind w:left="110" w:right="108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spacing w:line="270" w:lineRule="exact"/>
              <w:ind w:left="30" w:right="134"/>
              <w:jc w:val="center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БГСХТ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ind w:left="108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1105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19.10.</w:t>
            </w: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работодателями</w:t>
            </w:r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spacing w:line="270" w:lineRule="exact"/>
              <w:ind w:left="90" w:right="134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ind w:left="108" w:right="7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tabs>
                <w:tab w:val="left" w:pos="1886"/>
              </w:tabs>
              <w:spacing w:line="270" w:lineRule="atLeast"/>
              <w:ind w:left="108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4.1,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A322E9" w:rsidRDefault="00A322E9" w:rsidP="00A322E9">
      <w:pPr>
        <w:pStyle w:val="a3"/>
        <w:rPr>
          <w:b/>
          <w:sz w:val="20"/>
        </w:rPr>
      </w:pPr>
    </w:p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75"/>
        <w:gridCol w:w="2150"/>
        <w:gridCol w:w="1558"/>
        <w:gridCol w:w="1882"/>
        <w:gridCol w:w="2305"/>
        <w:gridCol w:w="1846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A322E9" w:rsidTr="0072025A">
        <w:trPr>
          <w:trHeight w:val="276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right="60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tabs>
                <w:tab w:val="left" w:pos="1951"/>
              </w:tabs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right="60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75"/>
        <w:gridCol w:w="2150"/>
        <w:gridCol w:w="1558"/>
        <w:gridCol w:w="1882"/>
        <w:gridCol w:w="2305"/>
        <w:gridCol w:w="1846"/>
      </w:tblGrid>
      <w:tr w:rsidR="00A322E9" w:rsidTr="0072025A">
        <w:trPr>
          <w:trHeight w:val="1106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04.11.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3" w:lineRule="exact"/>
              <w:ind w:left="318" w:right="30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3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tabs>
                <w:tab w:val="left" w:pos="1951"/>
              </w:tabs>
              <w:ind w:left="111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18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656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tabs>
                <w:tab w:val="left" w:pos="2540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7" w:right="305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2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A322E9" w:rsidRDefault="00A322E9" w:rsidP="0072025A">
            <w:pPr>
              <w:pStyle w:val="TableParagraph"/>
              <w:tabs>
                <w:tab w:val="left" w:pos="1951"/>
              </w:tabs>
              <w:ind w:left="111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tabs>
                <w:tab w:val="left" w:pos="1950"/>
              </w:tabs>
              <w:spacing w:line="276" w:lineRule="exact"/>
              <w:ind w:leftChars="50" w:left="230" w:right="92" w:hangingChars="50" w:hanging="120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tabs>
                <w:tab w:val="left" w:pos="290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30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28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tabs>
                <w:tab w:val="left" w:pos="1349"/>
              </w:tabs>
              <w:ind w:left="111" w:right="89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1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29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z w:val="24"/>
              </w:rPr>
              <w:t xml:space="preserve">Аудитории техникума 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28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ind w:left="111" w:right="873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29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z w:val="24"/>
              </w:rPr>
              <w:t xml:space="preserve">Территория  </w:t>
            </w:r>
          </w:p>
          <w:p w:rsidR="00A322E9" w:rsidRDefault="00A322E9" w:rsidP="0072025A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г. Стародуба 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8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1" w:right="926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305"/>
              <w:jc w:val="center"/>
              <w:rPr>
                <w:sz w:val="24"/>
              </w:rPr>
            </w:pPr>
            <w:r>
              <w:rPr>
                <w:sz w:val="24"/>
              </w:rPr>
              <w:t>Беседа-диспут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86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tabs>
                <w:tab w:val="left" w:pos="1951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1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</w:tbl>
    <w:p w:rsidR="00A322E9" w:rsidRDefault="00A322E9" w:rsidP="00A322E9">
      <w:pPr>
        <w:spacing w:line="256" w:lineRule="exact"/>
        <w:jc w:val="center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1511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710"/>
        <w:gridCol w:w="2150"/>
        <w:gridCol w:w="1215"/>
        <w:gridCol w:w="1882"/>
        <w:gridCol w:w="2737"/>
        <w:gridCol w:w="1846"/>
      </w:tblGrid>
      <w:tr w:rsidR="00A322E9" w:rsidTr="00A322E9">
        <w:trPr>
          <w:trHeight w:val="193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10" w:type="dxa"/>
          </w:tcPr>
          <w:p w:rsidR="00A322E9" w:rsidRDefault="00A322E9" w:rsidP="0072025A">
            <w:pPr>
              <w:pStyle w:val="TableParagraph"/>
              <w:tabs>
                <w:tab w:val="left" w:pos="1698"/>
                <w:tab w:val="left" w:pos="1924"/>
                <w:tab w:val="left" w:pos="2641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 характера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</w:p>
          <w:p w:rsidR="00A322E9" w:rsidRDefault="00A322E9" w:rsidP="0072025A">
            <w:pPr>
              <w:pStyle w:val="TableParagraph"/>
              <w:tabs>
                <w:tab w:val="left" w:pos="2779"/>
              </w:tabs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(согласно </w:t>
            </w:r>
            <w:r>
              <w:rPr>
                <w:sz w:val="24"/>
              </w:rPr>
              <w:t>плана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110" w:right="1287"/>
              <w:rPr>
                <w:sz w:val="24"/>
              </w:rPr>
            </w:pPr>
            <w:r>
              <w:rPr>
                <w:spacing w:val="-1"/>
                <w:sz w:val="24"/>
              </w:rPr>
              <w:t>межведомственного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взаимодействия)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Встреча</w:t>
            </w:r>
          </w:p>
        </w:tc>
        <w:tc>
          <w:tcPr>
            <w:tcW w:w="1215" w:type="dxa"/>
          </w:tcPr>
          <w:p w:rsidR="00A322E9" w:rsidRDefault="00A322E9" w:rsidP="0072025A">
            <w:pPr>
              <w:pStyle w:val="TableParagraph"/>
              <w:spacing w:line="273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737" w:type="dxa"/>
          </w:tcPr>
          <w:p w:rsidR="00A322E9" w:rsidRDefault="00A322E9" w:rsidP="0072025A">
            <w:pPr>
              <w:pStyle w:val="TableParagraph"/>
              <w:ind w:left="111" w:right="873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A322E9" w:rsidRDefault="00A322E9" w:rsidP="0072025A">
            <w:pPr>
              <w:pStyle w:val="TableParagraph"/>
              <w:ind w:left="111" w:right="873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110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10" w:type="dxa"/>
          </w:tcPr>
          <w:p w:rsidR="00A322E9" w:rsidRDefault="00A322E9" w:rsidP="0072025A">
            <w:pPr>
              <w:pStyle w:val="TableParagraph"/>
              <w:ind w:left="110" w:right="10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215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737" w:type="dxa"/>
          </w:tcPr>
          <w:p w:rsidR="00A322E9" w:rsidRDefault="00A322E9" w:rsidP="0072025A">
            <w:pPr>
              <w:pStyle w:val="TableParagraph"/>
              <w:ind w:left="111"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64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A322E9">
        <w:trPr>
          <w:trHeight w:val="275"/>
        </w:trPr>
        <w:tc>
          <w:tcPr>
            <w:tcW w:w="1511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10" w:type="dxa"/>
          </w:tcPr>
          <w:p w:rsidR="00A322E9" w:rsidRDefault="00A322E9" w:rsidP="0072025A">
            <w:pPr>
              <w:pStyle w:val="TableParagraph"/>
              <w:tabs>
                <w:tab w:val="left" w:pos="1504"/>
                <w:tab w:val="left" w:pos="2060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предприятия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540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215" w:type="dxa"/>
          </w:tcPr>
          <w:p w:rsidR="00A322E9" w:rsidRDefault="00A322E9" w:rsidP="0072025A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г. Стародуб,    Стародубский район</w:t>
            </w:r>
          </w:p>
        </w:tc>
        <w:tc>
          <w:tcPr>
            <w:tcW w:w="273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УПР</w:t>
            </w:r>
            <w:proofErr w:type="gramEnd"/>
            <w:r>
              <w:rPr>
                <w:sz w:val="24"/>
              </w:rPr>
              <w:t>, старший мастер п/о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pStyle w:val="a3"/>
        <w:rPr>
          <w:b/>
          <w:sz w:val="28"/>
        </w:rPr>
      </w:pPr>
    </w:p>
    <w:tbl>
      <w:tblPr>
        <w:tblW w:w="152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454"/>
        <w:gridCol w:w="2405"/>
        <w:gridCol w:w="966"/>
        <w:gridCol w:w="1879"/>
        <w:gridCol w:w="3188"/>
        <w:gridCol w:w="1807"/>
      </w:tblGrid>
      <w:tr w:rsidR="00A322E9" w:rsidTr="00A322E9">
        <w:trPr>
          <w:trHeight w:val="275"/>
        </w:trPr>
        <w:tc>
          <w:tcPr>
            <w:tcW w:w="15274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A322E9" w:rsidTr="00A322E9">
        <w:trPr>
          <w:trHeight w:val="275"/>
        </w:trPr>
        <w:tc>
          <w:tcPr>
            <w:tcW w:w="15274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830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ind w:left="107" w:right="73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3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0" w:right="38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ind w:left="110" w:right="385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0" w:right="4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110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497"/>
              <w:rPr>
                <w:sz w:val="24"/>
              </w:rPr>
            </w:pPr>
            <w:r>
              <w:rPr>
                <w:sz w:val="24"/>
              </w:rPr>
              <w:t>Всемирный день борьбы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pacing w:val="1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Классные руководители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tabs>
                <w:tab w:val="left" w:pos="105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 w:rsidSect="00A322E9">
          <w:pgSz w:w="16840" w:h="11910" w:orient="landscape"/>
          <w:pgMar w:top="1100" w:right="900" w:bottom="567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454"/>
        <w:gridCol w:w="2426"/>
        <w:gridCol w:w="1709"/>
        <w:gridCol w:w="144"/>
        <w:gridCol w:w="1637"/>
        <w:gridCol w:w="99"/>
        <w:gridCol w:w="1972"/>
        <w:gridCol w:w="1775"/>
      </w:tblGrid>
      <w:tr w:rsidR="00A322E9" w:rsidTr="0072025A">
        <w:trPr>
          <w:trHeight w:val="1106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10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3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tabs>
                <w:tab w:val="left" w:pos="1613"/>
              </w:tabs>
              <w:spacing w:line="276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72025A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05.12.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0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  <w:r>
              <w:rPr>
                <w:sz w:val="24"/>
              </w:rPr>
              <w:t>, Стародубский район</w:t>
            </w:r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ind w:left="110" w:right="21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волонтерство</w:t>
            </w:r>
            <w:proofErr w:type="spellEnd"/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72025A">
        <w:trPr>
          <w:trHeight w:val="110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0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ind w:left="110" w:right="383"/>
              <w:rPr>
                <w:spacing w:val="-57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ind w:left="110" w:right="38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tabs>
                <w:tab w:val="left" w:pos="1042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конституции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firstLineChars="50" w:firstLine="1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0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Классные аудитории /библиотека </w:t>
            </w:r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ind w:left="110" w:right="3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proofErr w:type="spellStart"/>
            <w:r>
              <w:rPr>
                <w:spacing w:val="-1"/>
                <w:sz w:val="24"/>
              </w:rPr>
              <w:t>руководителибиблиотекарь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tabs>
                <w:tab w:val="left" w:pos="1051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91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5267" w:right="5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796" w:firstLine="60"/>
              <w:rPr>
                <w:sz w:val="24"/>
              </w:rPr>
            </w:pPr>
            <w:r>
              <w:rPr>
                <w:sz w:val="24"/>
              </w:rPr>
              <w:t>Конкурс «Спорт против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наркотиков!»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tabs>
                <w:tab w:val="left" w:pos="1467"/>
              </w:tabs>
              <w:ind w:left="107" w:right="120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</w:tc>
        <w:tc>
          <w:tcPr>
            <w:tcW w:w="1853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708" w:right="71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37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071" w:type="dxa"/>
            <w:gridSpan w:val="2"/>
          </w:tcPr>
          <w:p w:rsidR="00A322E9" w:rsidRDefault="00A322E9" w:rsidP="0072025A">
            <w:pPr>
              <w:pStyle w:val="TableParagraph"/>
              <w:ind w:left="110" w:right="553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640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8"/>
        </w:trPr>
        <w:tc>
          <w:tcPr>
            <w:tcW w:w="14791" w:type="dxa"/>
            <w:gridSpan w:val="9"/>
          </w:tcPr>
          <w:p w:rsidR="00A322E9" w:rsidRDefault="00A322E9" w:rsidP="0072025A">
            <w:pPr>
              <w:pStyle w:val="TableParagraph"/>
              <w:spacing w:before="1" w:line="257" w:lineRule="exact"/>
              <w:ind w:left="5266" w:right="5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380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Лекции и 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7" w:right="94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системы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proofErr w:type="gramEnd"/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</w:p>
        </w:tc>
        <w:tc>
          <w:tcPr>
            <w:tcW w:w="1853" w:type="dxa"/>
            <w:gridSpan w:val="2"/>
          </w:tcPr>
          <w:p w:rsidR="00A322E9" w:rsidRDefault="00A322E9" w:rsidP="0072025A">
            <w:pPr>
              <w:pStyle w:val="TableParagraph"/>
              <w:spacing w:line="271" w:lineRule="exact"/>
              <w:ind w:left="737" w:right="6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37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071" w:type="dxa"/>
            <w:gridSpan w:val="2"/>
          </w:tcPr>
          <w:p w:rsidR="00A322E9" w:rsidRDefault="00A322E9" w:rsidP="0072025A">
            <w:pPr>
              <w:pStyle w:val="TableParagraph"/>
              <w:ind w:left="110" w:right="640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</w:p>
          <w:p w:rsidR="00A322E9" w:rsidRDefault="00A322E9" w:rsidP="0072025A">
            <w:pPr>
              <w:pStyle w:val="TableParagraph"/>
              <w:ind w:left="110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tabs>
                <w:tab w:val="left" w:pos="1241"/>
              </w:tabs>
              <w:ind w:left="106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</w:tbl>
    <w:p w:rsidR="00A322E9" w:rsidRDefault="00A322E9" w:rsidP="00A322E9">
      <w:pPr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1534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454"/>
        <w:gridCol w:w="2464"/>
        <w:gridCol w:w="1815"/>
        <w:gridCol w:w="1663"/>
        <w:gridCol w:w="2532"/>
        <w:gridCol w:w="1842"/>
      </w:tblGrid>
      <w:tr w:rsidR="00A322E9" w:rsidTr="00A322E9">
        <w:trPr>
          <w:trHeight w:val="55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6" w:lineRule="exact"/>
              <w:ind w:left="107" w:right="1269"/>
              <w:rPr>
                <w:sz w:val="24"/>
              </w:rPr>
            </w:pPr>
            <w:r>
              <w:rPr>
                <w:spacing w:val="-1"/>
                <w:sz w:val="24"/>
              </w:rPr>
              <w:t>межведомственного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взаимодействия)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A322E9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721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32" w:type="dxa"/>
          </w:tcPr>
          <w:p w:rsidR="00A322E9" w:rsidRDefault="00A322E9" w:rsidP="00A322E9">
            <w:pPr>
              <w:pStyle w:val="TableParagraph"/>
              <w:ind w:left="84" w:right="632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</w:t>
            </w:r>
            <w:r>
              <w:rPr>
                <w:sz w:val="24"/>
              </w:rPr>
              <w:t>ители</w:t>
            </w:r>
            <w:proofErr w:type="spellEnd"/>
            <w:r>
              <w:rPr>
                <w:sz w:val="24"/>
              </w:rPr>
              <w:t>, советник директора по</w:t>
            </w:r>
            <w:r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 xml:space="preserve">ВР,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ind w:left="108" w:right="222"/>
              <w:rPr>
                <w:sz w:val="24"/>
              </w:rPr>
            </w:pPr>
            <w:r>
              <w:rPr>
                <w:sz w:val="24"/>
              </w:rPr>
              <w:t xml:space="preserve">ДНН, </w:t>
            </w:r>
            <w:proofErr w:type="spellStart"/>
            <w:r>
              <w:rPr>
                <w:sz w:val="24"/>
              </w:rPr>
              <w:t>ЭстН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A322E9">
        <w:trPr>
          <w:trHeight w:val="110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131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семестра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713" w:right="71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ind w:left="161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tabs>
                <w:tab w:val="left" w:pos="1044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A322E9">
        <w:trPr>
          <w:trHeight w:val="1158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108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713" w:right="71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ind w:left="161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61" w:right="45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 xml:space="preserve"> 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tabs>
                <w:tab w:val="left" w:pos="108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A322E9">
        <w:trPr>
          <w:trHeight w:val="275"/>
        </w:trPr>
        <w:tc>
          <w:tcPr>
            <w:tcW w:w="15345" w:type="dxa"/>
            <w:gridSpan w:val="7"/>
          </w:tcPr>
          <w:p w:rsidR="00A322E9" w:rsidRDefault="00A322E9" w:rsidP="0072025A">
            <w:pPr>
              <w:pStyle w:val="TableParagraph"/>
              <w:spacing w:line="255" w:lineRule="exact"/>
              <w:ind w:left="2934" w:right="29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A322E9">
        <w:trPr>
          <w:trHeight w:val="551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tabs>
                <w:tab w:val="left" w:pos="1491"/>
                <w:tab w:val="left" w:pos="203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предприятия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695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spacing w:line="270" w:lineRule="exact"/>
              <w:ind w:left="8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pStyle w:val="a3"/>
        <w:spacing w:after="1"/>
        <w:rPr>
          <w:b/>
          <w:sz w:val="28"/>
        </w:rPr>
      </w:pPr>
    </w:p>
    <w:tbl>
      <w:tblPr>
        <w:tblW w:w="1534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87"/>
        <w:gridCol w:w="2649"/>
        <w:gridCol w:w="1817"/>
        <w:gridCol w:w="1505"/>
        <w:gridCol w:w="2473"/>
        <w:gridCol w:w="1843"/>
      </w:tblGrid>
      <w:tr w:rsidR="00A322E9" w:rsidTr="00A322E9">
        <w:trPr>
          <w:trHeight w:val="278"/>
        </w:trPr>
        <w:tc>
          <w:tcPr>
            <w:tcW w:w="15346" w:type="dxa"/>
            <w:gridSpan w:val="7"/>
          </w:tcPr>
          <w:p w:rsidR="00A322E9" w:rsidRDefault="00A322E9" w:rsidP="0072025A">
            <w:pPr>
              <w:pStyle w:val="TableParagraph"/>
              <w:spacing w:before="1" w:line="257" w:lineRule="exact"/>
              <w:ind w:left="5248" w:right="5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A322E9" w:rsidTr="00A322E9">
        <w:trPr>
          <w:trHeight w:val="275"/>
        </w:trPr>
        <w:tc>
          <w:tcPr>
            <w:tcW w:w="15346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ind w:left="108" w:right="973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70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ind w:left="109" w:right="455"/>
              <w:rPr>
                <w:sz w:val="24"/>
              </w:rPr>
            </w:pPr>
            <w:r>
              <w:rPr>
                <w:spacing w:val="-1"/>
                <w:sz w:val="24"/>
              </w:rPr>
              <w:t>Актовый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ind w:left="109" w:right="27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ind w:left="109" w:right="273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70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ind w:left="109" w:right="3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ind w:left="109" w:right="34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студенчества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70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tabs>
                <w:tab w:val="left" w:pos="1503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A322E9">
        <w:trPr>
          <w:trHeight w:val="6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tabs>
                <w:tab w:val="left" w:pos="1225"/>
                <w:tab w:val="left" w:pos="2520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снятия</w:t>
            </w:r>
            <w:r>
              <w:rPr>
                <w:sz w:val="24"/>
              </w:rPr>
              <w:tab/>
              <w:t xml:space="preserve">блокады Ленинграда 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58" w:lineRule="exact"/>
              <w:ind w:left="59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</w:p>
          <w:p w:rsidR="00A322E9" w:rsidRDefault="00A322E9" w:rsidP="0072025A">
            <w:pPr>
              <w:pStyle w:val="TableParagraph"/>
              <w:spacing w:line="258" w:lineRule="exact"/>
              <w:ind w:left="59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видеоматериалов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58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Преподаватель литературы, библиотекарь 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ДНН</w:t>
            </w:r>
          </w:p>
          <w:p w:rsidR="00A322E9" w:rsidRDefault="00A322E9" w:rsidP="00A322E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2.1, 8.1,</w:t>
            </w:r>
          </w:p>
        </w:tc>
      </w:tr>
    </w:tbl>
    <w:p w:rsidR="00A322E9" w:rsidRDefault="00A322E9" w:rsidP="00A322E9">
      <w:pPr>
        <w:spacing w:line="258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87"/>
        <w:gridCol w:w="2649"/>
        <w:gridCol w:w="1832"/>
        <w:gridCol w:w="1488"/>
        <w:gridCol w:w="1857"/>
        <w:gridCol w:w="1897"/>
      </w:tblGrid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ind w:left="94" w:right="3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ind w:left="112" w:right="4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</w:rPr>
              <w:t>ПатН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2.1, 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8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курения»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1011" w:right="997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0" w:lineRule="exact"/>
              <w:ind w:left="94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ind w:left="111" w:right="425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ind w:left="112"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ДНН, ФН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37" w:lineRule="auto"/>
              <w:ind w:left="110" w:right="448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3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3" w:lineRule="exact"/>
              <w:ind w:left="94"/>
              <w:rPr>
                <w:sz w:val="24"/>
              </w:rPr>
            </w:pPr>
            <w:r>
              <w:rPr>
                <w:sz w:val="24"/>
              </w:rPr>
              <w:t>спортзал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57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A322E9" w:rsidRDefault="00A322E9" w:rsidP="0072025A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83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лыжня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Лыжный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забег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3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6" w:lineRule="exact"/>
              <w:ind w:left="94" w:right="308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площадка,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6" w:lineRule="exact"/>
              <w:ind w:left="111" w:right="204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ind w:left="110" w:right="111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97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791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tabs>
                <w:tab w:val="left" w:pos="1428"/>
              </w:tabs>
              <w:ind w:left="111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12"/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1" w:right="383"/>
              <w:rPr>
                <w:sz w:val="24"/>
              </w:rPr>
            </w:pPr>
            <w:r>
              <w:rPr>
                <w:sz w:val="24"/>
              </w:rPr>
              <w:t>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объединений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ind w:left="112" w:right="8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9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tabs>
                <w:tab w:val="left" w:pos="2831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z w:val="24"/>
              </w:rPr>
              <w:tab/>
              <w:t>«Моя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траектория»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right="642"/>
              <w:jc w:val="right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8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0" w:lineRule="exact"/>
              <w:ind w:left="94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tabs>
                <w:tab w:val="left" w:pos="1376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Преподаватели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p w:rsidR="00A322E9" w:rsidRDefault="00A322E9" w:rsidP="00A322E9">
      <w:pPr>
        <w:pStyle w:val="a3"/>
        <w:rPr>
          <w:b/>
          <w:sz w:val="20"/>
        </w:rPr>
      </w:pPr>
    </w:p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2323"/>
        <w:gridCol w:w="992"/>
        <w:gridCol w:w="2623"/>
        <w:gridCol w:w="1721"/>
        <w:gridCol w:w="1433"/>
        <w:gridCol w:w="2346"/>
        <w:gridCol w:w="1780"/>
      </w:tblGrid>
      <w:tr w:rsidR="00A322E9" w:rsidTr="0072025A">
        <w:trPr>
          <w:trHeight w:val="275"/>
        </w:trPr>
        <w:tc>
          <w:tcPr>
            <w:tcW w:w="14790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A322E9" w:rsidTr="0072025A">
        <w:trPr>
          <w:trHeight w:val="275"/>
        </w:trPr>
        <w:tc>
          <w:tcPr>
            <w:tcW w:w="14790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8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1468"/>
                <w:tab w:val="left" w:pos="2626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z w:val="24"/>
              </w:rPr>
              <w:tab/>
              <w:t>поднятия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ind w:left="110" w:right="945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ind w:left="111" w:right="381"/>
              <w:rPr>
                <w:sz w:val="24"/>
              </w:rPr>
            </w:pPr>
            <w:r>
              <w:rPr>
                <w:spacing w:val="-1"/>
                <w:sz w:val="24"/>
              </w:rPr>
              <w:t>Актовый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 советник директора по воспитанию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8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5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02.02.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(Сталинградская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1943)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3" w:lineRule="exact"/>
              <w:ind w:left="54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Краеведче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кий музей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tabs>
                <w:tab w:val="left" w:pos="1048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8.02.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ind w:left="1029" w:right="354" w:hanging="656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8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ind w:left="107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2323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tabs>
                <w:tab w:val="left" w:pos="1148"/>
              </w:tabs>
              <w:ind w:left="110" w:right="7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интернационалистов</w:t>
            </w:r>
          </w:p>
        </w:tc>
        <w:tc>
          <w:tcPr>
            <w:tcW w:w="992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1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воинов-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1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Классные аудитории 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</w:p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21.02.</w:t>
            </w:r>
          </w:p>
        </w:tc>
        <w:tc>
          <w:tcPr>
            <w:tcW w:w="2323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ind w:left="110" w:right="45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Международный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92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0" w:lineRule="exact"/>
              <w:ind w:left="6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tabs>
                <w:tab w:val="left" w:pos="1057"/>
              </w:tabs>
              <w:ind w:left="107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ПатН</w:t>
            </w:r>
            <w:proofErr w:type="spellEnd"/>
            <w:r>
              <w:rPr>
                <w:spacing w:val="-3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</w:tbl>
    <w:p w:rsidR="00A322E9" w:rsidRDefault="00A322E9" w:rsidP="00A322E9">
      <w:pPr>
        <w:spacing w:line="258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3302"/>
        <w:gridCol w:w="2619"/>
        <w:gridCol w:w="1721"/>
        <w:gridCol w:w="1433"/>
        <w:gridCol w:w="2346"/>
        <w:gridCol w:w="1779"/>
      </w:tblGrid>
      <w:tr w:rsidR="00A322E9" w:rsidTr="0072025A">
        <w:trPr>
          <w:trHeight w:val="275"/>
        </w:trPr>
        <w:tc>
          <w:tcPr>
            <w:tcW w:w="14789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380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23.02.</w:t>
            </w:r>
          </w:p>
        </w:tc>
        <w:tc>
          <w:tcPr>
            <w:tcW w:w="3302" w:type="dxa"/>
          </w:tcPr>
          <w:p w:rsidR="00A322E9" w:rsidRDefault="00A322E9" w:rsidP="0072025A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619" w:type="dxa"/>
          </w:tcPr>
          <w:p w:rsidR="00A322E9" w:rsidRDefault="00A322E9" w:rsidP="0072025A">
            <w:pPr>
              <w:pStyle w:val="TableParagraph"/>
              <w:ind w:left="793" w:right="408" w:hanging="368"/>
              <w:rPr>
                <w:sz w:val="24"/>
              </w:rPr>
            </w:pPr>
            <w:r>
              <w:rPr>
                <w:spacing w:val="-1"/>
                <w:sz w:val="24"/>
              </w:rPr>
              <w:t>поздравительные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</w:p>
          <w:p w:rsidR="00A322E9" w:rsidRDefault="00A322E9" w:rsidP="0072025A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видеопоздравление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74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779" w:type="dxa"/>
          </w:tcPr>
          <w:p w:rsidR="00A322E9" w:rsidRDefault="00A322E9" w:rsidP="0072025A">
            <w:pPr>
              <w:pStyle w:val="TableParagraph"/>
              <w:tabs>
                <w:tab w:val="left" w:pos="105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25.02.</w:t>
            </w:r>
          </w:p>
        </w:tc>
        <w:tc>
          <w:tcPr>
            <w:tcW w:w="3302" w:type="dxa"/>
          </w:tcPr>
          <w:p w:rsidR="00A322E9" w:rsidRDefault="00A322E9" w:rsidP="0072025A">
            <w:pPr>
              <w:pStyle w:val="TableParagraph"/>
              <w:tabs>
                <w:tab w:val="left" w:pos="1654"/>
                <w:tab w:val="left" w:pos="2807"/>
              </w:tabs>
              <w:ind w:left="93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Спартакиада</w:t>
            </w:r>
            <w:proofErr w:type="gramStart"/>
            <w:r>
              <w:rPr>
                <w:sz w:val="24"/>
              </w:rPr>
              <w:t>«З</w:t>
            </w:r>
            <w:proofErr w:type="gramEnd"/>
            <w:r>
              <w:rPr>
                <w:sz w:val="24"/>
              </w:rPr>
              <w:t>имний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</w:t>
            </w:r>
            <w:r>
              <w:rPr>
                <w:sz w:val="24"/>
              </w:rPr>
              <w:t>»</w:t>
            </w:r>
          </w:p>
        </w:tc>
        <w:tc>
          <w:tcPr>
            <w:tcW w:w="2619" w:type="dxa"/>
          </w:tcPr>
          <w:p w:rsidR="00A322E9" w:rsidRDefault="00A322E9" w:rsidP="0072025A">
            <w:pPr>
              <w:pStyle w:val="TableParagraph"/>
              <w:ind w:left="610" w:right="589" w:firstLine="64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ФОК              г. Стародуба 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физ.</w:t>
            </w:r>
            <w:r>
              <w:rPr>
                <w:spacing w:val="-11"/>
                <w:sz w:val="24"/>
              </w:rPr>
              <w:t xml:space="preserve"> к</w:t>
            </w:r>
            <w:r>
              <w:rPr>
                <w:spacing w:val="-1"/>
                <w:sz w:val="24"/>
              </w:rPr>
              <w:t>ультуры, классные руководители</w:t>
            </w:r>
          </w:p>
        </w:tc>
        <w:tc>
          <w:tcPr>
            <w:tcW w:w="17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ФН,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3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302" w:type="dxa"/>
          </w:tcPr>
          <w:p w:rsidR="00A322E9" w:rsidRDefault="00A322E9" w:rsidP="0072025A">
            <w:pPr>
              <w:pStyle w:val="TableParagraph"/>
              <w:ind w:left="93" w:right="94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619" w:type="dxa"/>
          </w:tcPr>
          <w:p w:rsidR="00A322E9" w:rsidRDefault="00A322E9" w:rsidP="0072025A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779" w:type="dxa"/>
          </w:tcPr>
          <w:p w:rsidR="00A322E9" w:rsidRDefault="00A322E9" w:rsidP="0072025A">
            <w:pPr>
              <w:pStyle w:val="TableParagraph"/>
              <w:tabs>
                <w:tab w:val="left" w:pos="109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</w:tbl>
    <w:p w:rsidR="00A322E9" w:rsidRDefault="00A322E9" w:rsidP="00A322E9">
      <w:pPr>
        <w:pStyle w:val="a3"/>
        <w:rPr>
          <w:b/>
          <w:sz w:val="20"/>
        </w:rPr>
      </w:pPr>
    </w:p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4011"/>
        <w:gridCol w:w="2160"/>
        <w:gridCol w:w="1805"/>
        <w:gridCol w:w="1495"/>
        <w:gridCol w:w="1291"/>
        <w:gridCol w:w="558"/>
        <w:gridCol w:w="1880"/>
      </w:tblGrid>
      <w:tr w:rsidR="00A322E9" w:rsidTr="0072025A">
        <w:trPr>
          <w:trHeight w:val="275"/>
        </w:trPr>
        <w:tc>
          <w:tcPr>
            <w:tcW w:w="14789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7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A322E9" w:rsidTr="0072025A">
        <w:trPr>
          <w:trHeight w:val="275"/>
        </w:trPr>
        <w:tc>
          <w:tcPr>
            <w:tcW w:w="14789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275"/>
        </w:trPr>
        <w:tc>
          <w:tcPr>
            <w:tcW w:w="15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401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93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6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</w:tc>
        <w:tc>
          <w:tcPr>
            <w:tcW w:w="180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724" w:right="71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</w:p>
        </w:tc>
        <w:tc>
          <w:tcPr>
            <w:tcW w:w="1849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</w:tc>
        <w:tc>
          <w:tcPr>
            <w:tcW w:w="188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</w:tc>
      </w:tr>
      <w:tr w:rsidR="00A322E9" w:rsidTr="0072025A">
        <w:trPr>
          <w:trHeight w:val="276"/>
        </w:trPr>
        <w:tc>
          <w:tcPr>
            <w:tcW w:w="158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01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зал</w:t>
            </w:r>
          </w:p>
        </w:tc>
        <w:tc>
          <w:tcPr>
            <w:tcW w:w="1849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</w:p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</w:tc>
      </w:tr>
      <w:tr w:rsidR="00A322E9" w:rsidTr="0072025A">
        <w:trPr>
          <w:trHeight w:val="276"/>
        </w:trPr>
        <w:tc>
          <w:tcPr>
            <w:tcW w:w="158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4011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  <w:gridSpan w:val="2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5"/>
        </w:trPr>
        <w:tc>
          <w:tcPr>
            <w:tcW w:w="15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401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93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16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0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724" w:right="71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849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88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</w:tc>
      </w:tr>
      <w:tr w:rsidR="00A322E9" w:rsidTr="0072025A">
        <w:trPr>
          <w:trHeight w:val="275"/>
        </w:trPr>
        <w:tc>
          <w:tcPr>
            <w:tcW w:w="158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01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1849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</w:tc>
      </w:tr>
      <w:tr w:rsidR="00A322E9" w:rsidTr="0072025A">
        <w:trPr>
          <w:trHeight w:val="276"/>
        </w:trPr>
        <w:tc>
          <w:tcPr>
            <w:tcW w:w="158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4011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  <w:gridSpan w:val="2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7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02.03.</w:t>
            </w:r>
          </w:p>
        </w:tc>
        <w:tc>
          <w:tcPr>
            <w:tcW w:w="4011" w:type="dxa"/>
          </w:tcPr>
          <w:p w:rsidR="00A322E9" w:rsidRDefault="00A322E9" w:rsidP="0072025A">
            <w:pPr>
              <w:pStyle w:val="TableParagraph"/>
              <w:tabs>
                <w:tab w:val="left" w:pos="1860"/>
                <w:tab w:val="left" w:pos="2894"/>
              </w:tabs>
              <w:spacing w:line="258" w:lineRule="exact"/>
              <w:ind w:left="93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Большая</w:t>
            </w:r>
            <w:proofErr w:type="gramEnd"/>
          </w:p>
        </w:tc>
        <w:tc>
          <w:tcPr>
            <w:tcW w:w="2160" w:type="dxa"/>
          </w:tcPr>
          <w:p w:rsidR="00A322E9" w:rsidRDefault="00A322E9" w:rsidP="0072025A">
            <w:pPr>
              <w:pStyle w:val="TableParagraph"/>
              <w:spacing w:line="258" w:lineRule="exact"/>
              <w:ind w:left="674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805" w:type="dxa"/>
          </w:tcPr>
          <w:p w:rsidR="00A322E9" w:rsidRDefault="00A322E9" w:rsidP="0072025A">
            <w:pPr>
              <w:pStyle w:val="TableParagraph"/>
              <w:spacing w:line="258" w:lineRule="exact"/>
              <w:ind w:left="724" w:right="7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495" w:type="dxa"/>
          </w:tcPr>
          <w:p w:rsidR="00A322E9" w:rsidRDefault="00A322E9" w:rsidP="0072025A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1291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558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58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</w:tbl>
    <w:p w:rsidR="00A322E9" w:rsidRDefault="00A322E9" w:rsidP="00A322E9">
      <w:pPr>
        <w:spacing w:line="258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4027"/>
        <w:gridCol w:w="2159"/>
        <w:gridCol w:w="1804"/>
        <w:gridCol w:w="1494"/>
        <w:gridCol w:w="1847"/>
        <w:gridCol w:w="1878"/>
      </w:tblGrid>
      <w:tr w:rsidR="00A322E9" w:rsidTr="0072025A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Перемена»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18.03.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tabs>
                <w:tab w:val="left" w:pos="942"/>
                <w:tab w:val="left" w:pos="2790"/>
                <w:tab w:val="left" w:pos="3807"/>
              </w:tabs>
              <w:ind w:left="110" w:righ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воссоединения</w:t>
            </w:r>
            <w:r>
              <w:rPr>
                <w:sz w:val="24"/>
              </w:rPr>
              <w:tab/>
              <w:t>Крыма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0" w:lineRule="exact"/>
              <w:ind w:left="732" w:right="718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ind w:left="114" w:right="7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истории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tabs>
                <w:tab w:val="left" w:pos="1406"/>
              </w:tabs>
              <w:spacing w:line="270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ГН,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81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193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tabs>
                <w:tab w:val="left" w:pos="1619"/>
                <w:tab w:val="left" w:pos="2844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  <w:t>фоторабот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«Здоровым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круто!»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0" w:lineRule="exact"/>
              <w:ind w:left="675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tabs>
                <w:tab w:val="left" w:pos="1498"/>
              </w:tabs>
              <w:ind w:left="114" w:right="8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</w:p>
          <w:p w:rsidR="00A322E9" w:rsidRDefault="00A322E9" w:rsidP="0072025A">
            <w:pPr>
              <w:pStyle w:val="TableParagraph"/>
              <w:spacing w:line="276" w:lineRule="exact"/>
              <w:ind w:left="114" w:right="23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5"/>
        </w:trPr>
        <w:tc>
          <w:tcPr>
            <w:tcW w:w="14781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08.03.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tabs>
                <w:tab w:val="left" w:pos="1086"/>
                <w:tab w:val="left" w:pos="2103"/>
                <w:tab w:val="left" w:pos="301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«Идет</w:t>
            </w:r>
            <w:r>
              <w:rPr>
                <w:sz w:val="24"/>
              </w:rPr>
              <w:tab/>
              <w:t>Весна,</w:t>
            </w:r>
            <w:r>
              <w:rPr>
                <w:sz w:val="24"/>
              </w:rPr>
              <w:tab/>
              <w:t>весне</w:t>
            </w:r>
            <w:r>
              <w:rPr>
                <w:sz w:val="24"/>
              </w:rPr>
              <w:tab/>
              <w:t>дорогу!»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ind w:left="418" w:right="384" w:hanging="12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ind w:left="114"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    по ВР,</w:t>
            </w:r>
          </w:p>
          <w:p w:rsidR="00A322E9" w:rsidRDefault="00A322E9" w:rsidP="0072025A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 xml:space="preserve"> советник директора по ВР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ind w:left="116" w:right="16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ПатН</w:t>
            </w:r>
            <w:proofErr w:type="gramStart"/>
            <w:r>
              <w:rPr>
                <w:spacing w:val="-1"/>
                <w:sz w:val="24"/>
              </w:rPr>
              <w:t>,Д</w:t>
            </w:r>
            <w:proofErr w:type="gramEnd"/>
            <w:r>
              <w:rPr>
                <w:spacing w:val="-1"/>
                <w:sz w:val="24"/>
              </w:rPr>
              <w:t>НН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r>
              <w:rPr>
                <w:sz w:val="24"/>
              </w:rPr>
              <w:t>ЭН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72025A">
        <w:trPr>
          <w:trHeight w:val="83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30.03.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3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спортзал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ind w:left="114" w:right="191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ФН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Н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55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«Широкая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1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ВР классные руководители 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1701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tabs>
                <w:tab w:val="left" w:pos="1453"/>
              </w:tabs>
              <w:ind w:left="114" w:right="5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12"/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tabs>
                <w:tab w:val="left" w:pos="1200"/>
              </w:tabs>
              <w:ind w:left="145" w:right="8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4027"/>
        <w:gridCol w:w="2159"/>
        <w:gridCol w:w="1804"/>
        <w:gridCol w:w="1494"/>
        <w:gridCol w:w="1863"/>
        <w:gridCol w:w="1862"/>
      </w:tblGrid>
      <w:tr w:rsidR="00A322E9" w:rsidTr="0072025A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A322E9" w:rsidRDefault="00A322E9" w:rsidP="0072025A">
            <w:pPr>
              <w:pStyle w:val="TableParagraph"/>
              <w:spacing w:line="276" w:lineRule="exact"/>
              <w:ind w:left="114" w:right="386"/>
              <w:rPr>
                <w:sz w:val="24"/>
              </w:rPr>
            </w:pPr>
            <w:r>
              <w:rPr>
                <w:sz w:val="24"/>
              </w:rPr>
              <w:t>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объединений</w:t>
            </w:r>
          </w:p>
        </w:tc>
        <w:tc>
          <w:tcPr>
            <w:tcW w:w="1862" w:type="dxa"/>
          </w:tcPr>
          <w:p w:rsidR="00A322E9" w:rsidRDefault="00A322E9" w:rsidP="0072025A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</w:tbl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879"/>
        <w:gridCol w:w="1886"/>
        <w:gridCol w:w="1889"/>
        <w:gridCol w:w="1577"/>
        <w:gridCol w:w="1928"/>
        <w:gridCol w:w="1961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3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3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ind w:left="108" w:right="34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ind w:left="108" w:right="344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 2.1, 3, 9.1, 9.2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2.1, 3, 9.1, 9.2</w:t>
            </w:r>
          </w:p>
        </w:tc>
      </w:tr>
      <w:tr w:rsidR="00A322E9" w:rsidTr="0072025A">
        <w:trPr>
          <w:trHeight w:val="1104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tabs>
                <w:tab w:val="left" w:pos="3181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Международная акция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ind w:leftChars="50" w:left="830" w:right="166" w:hangingChars="300" w:hanging="720"/>
              <w:rPr>
                <w:sz w:val="24"/>
              </w:rPr>
            </w:pPr>
            <w:r>
              <w:rPr>
                <w:sz w:val="24"/>
              </w:rPr>
              <w:t xml:space="preserve">Территория            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tabs>
                <w:tab w:val="left" w:pos="1571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1,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2.1,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Стадион,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спортзал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ФН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2.1, 3, 9.1, 9.2</w:t>
            </w:r>
          </w:p>
        </w:tc>
      </w:tr>
      <w:tr w:rsidR="00A322E9" w:rsidTr="0072025A">
        <w:trPr>
          <w:trHeight w:val="827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22.04.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ind w:left="108" w:right="322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 2.1, 5, 6, 10.1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tabs>
                <w:tab w:val="left" w:pos="1645"/>
                <w:tab w:val="left" w:pos="269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Областная</w:t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  <w:t>«Весенняя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Добра-2024»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614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«БАТ»,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tabs>
                <w:tab w:val="left" w:pos="157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воспитанию,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879"/>
        <w:gridCol w:w="91"/>
        <w:gridCol w:w="1827"/>
        <w:gridCol w:w="1857"/>
        <w:gridCol w:w="1567"/>
        <w:gridCol w:w="1960"/>
        <w:gridCol w:w="155"/>
        <w:gridCol w:w="1783"/>
      </w:tblGrid>
      <w:tr w:rsidR="00A322E9" w:rsidTr="0072025A">
        <w:trPr>
          <w:trHeight w:val="83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918" w:type="dxa"/>
            <w:gridSpan w:val="2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spacing w:line="261" w:lineRule="exact"/>
              <w:rPr>
                <w:spacing w:val="-58"/>
                <w:sz w:val="24"/>
              </w:rPr>
            </w:pP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ind w:left="118" w:right="3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0" w:lineRule="exact"/>
              <w:ind w:left="757" w:right="73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72025A">
        <w:trPr>
          <w:trHeight w:val="827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Субботник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0" w:lineRule="exact"/>
              <w:ind w:left="757" w:right="73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ind w:left="111" w:right="230"/>
              <w:rPr>
                <w:sz w:val="24"/>
              </w:rPr>
            </w:pPr>
            <w:r>
              <w:rPr>
                <w:spacing w:val="-1"/>
                <w:sz w:val="24"/>
              </w:rPr>
              <w:t>Территория</w:t>
            </w:r>
            <w:r>
              <w:rPr>
                <w:sz w:val="24"/>
              </w:rPr>
              <w:t xml:space="preserve"> техникума</w:t>
            </w: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ind w:left="118" w:right="3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ind w:left="131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ГН, ТН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38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tabs>
                <w:tab w:val="left" w:pos="76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ind w:left="110" w:right="15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tabs>
                <w:tab w:val="left" w:pos="1607"/>
              </w:tabs>
              <w:ind w:left="110" w:right="79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1" w:lineRule="exact"/>
              <w:ind w:left="757" w:right="73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ind w:left="101" w:right="6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1" w:right="444"/>
              <w:rPr>
                <w:sz w:val="24"/>
              </w:rPr>
            </w:pP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ind w:left="131" w:right="84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2934" w:right="2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83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вакансий»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ярмарка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3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tabs>
                <w:tab w:val="left" w:pos="1142"/>
              </w:tabs>
              <w:spacing w:line="274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Актовый зал</w:t>
            </w:r>
          </w:p>
        </w:tc>
        <w:tc>
          <w:tcPr>
            <w:tcW w:w="2115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1761"/>
              </w:tabs>
              <w:ind w:left="101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ind w:left="108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ТН, ГН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13, 15</w:t>
            </w:r>
          </w:p>
        </w:tc>
      </w:tr>
    </w:tbl>
    <w:p w:rsidR="00A322E9" w:rsidRDefault="00A322E9" w:rsidP="00A322E9">
      <w:pPr>
        <w:pStyle w:val="a3"/>
        <w:spacing w:after="1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841"/>
        <w:gridCol w:w="1767"/>
        <w:gridCol w:w="1623"/>
        <w:gridCol w:w="1882"/>
        <w:gridCol w:w="2319"/>
        <w:gridCol w:w="1783"/>
      </w:tblGrid>
      <w:tr w:rsidR="00A322E9" w:rsidTr="0072025A">
        <w:trPr>
          <w:trHeight w:val="275"/>
        </w:trPr>
        <w:tc>
          <w:tcPr>
            <w:tcW w:w="14790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A322E9" w:rsidTr="0072025A">
        <w:trPr>
          <w:trHeight w:val="275"/>
        </w:trPr>
        <w:tc>
          <w:tcPr>
            <w:tcW w:w="14790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960"/>
              </w:tabs>
              <w:ind w:left="10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828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 w:right="7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ind w:left="106" w:right="80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5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58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95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spacing w:line="270" w:lineRule="atLeast"/>
              <w:ind w:left="10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</w:tbl>
    <w:p w:rsidR="00A322E9" w:rsidRDefault="00A322E9" w:rsidP="00A322E9">
      <w:pPr>
        <w:spacing w:line="264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841"/>
        <w:gridCol w:w="1767"/>
        <w:gridCol w:w="1623"/>
        <w:gridCol w:w="1882"/>
        <w:gridCol w:w="2319"/>
        <w:gridCol w:w="1783"/>
      </w:tblGrid>
      <w:tr w:rsidR="00A322E9" w:rsidTr="0072025A">
        <w:trPr>
          <w:trHeight w:val="1106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tabs>
                <w:tab w:val="left" w:pos="3142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3" w:lineRule="exact"/>
              <w:ind w:left="58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3" w:lineRule="exact"/>
              <w:ind w:left="629" w:right="6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 w:right="431"/>
              <w:rPr>
                <w:spacing w:val="1"/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</w:p>
          <w:p w:rsidR="00A322E9" w:rsidRDefault="00A322E9" w:rsidP="0072025A">
            <w:pPr>
              <w:pStyle w:val="TableParagraph"/>
              <w:ind w:left="106" w:right="431"/>
              <w:rPr>
                <w:sz w:val="24"/>
              </w:rPr>
            </w:pPr>
            <w:r>
              <w:rPr>
                <w:spacing w:val="1"/>
                <w:sz w:val="24"/>
              </w:rPr>
              <w:t>г. Стародуба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ind w:left="106" w:right="7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spacing w:line="270" w:lineRule="atLeast"/>
              <w:ind w:left="10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1-9.05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58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95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8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303"/>
              <w:rPr>
                <w:sz w:val="24"/>
              </w:rPr>
            </w:pPr>
            <w:r>
              <w:rPr>
                <w:sz w:val="24"/>
              </w:rPr>
              <w:t>экспозиция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Краеведческий музей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spacing w:line="270" w:lineRule="exact"/>
              <w:ind w:left="38" w:right="9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243"/>
                <w:tab w:val="left" w:pos="2080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 xml:space="preserve">языка и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90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105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ind w:left="109" w:right="334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шествие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3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Chars="48" w:left="346" w:right="88" w:hangingChars="100" w:hanging="240"/>
              <w:rPr>
                <w:spacing w:val="1"/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   </w:t>
            </w:r>
          </w:p>
          <w:p w:rsidR="00A322E9" w:rsidRDefault="00A322E9" w:rsidP="0072025A">
            <w:pPr>
              <w:pStyle w:val="TableParagraph"/>
              <w:ind w:leftChars="48" w:left="345" w:right="88" w:hangingChars="100" w:hanging="2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г. Стародуба 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spacing w:line="276" w:lineRule="exact"/>
              <w:ind w:left="106" w:right="747"/>
              <w:rPr>
                <w:spacing w:val="1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 по</w:t>
            </w:r>
            <w:r>
              <w:rPr>
                <w:spacing w:val="1"/>
                <w:sz w:val="24"/>
              </w:rPr>
              <w:t xml:space="preserve"> ВР,</w:t>
            </w:r>
          </w:p>
          <w:p w:rsidR="00A322E9" w:rsidRDefault="00A322E9" w:rsidP="0072025A">
            <w:pPr>
              <w:pStyle w:val="TableParagraph"/>
              <w:spacing w:line="276" w:lineRule="exact"/>
              <w:ind w:left="106" w:right="747"/>
              <w:rPr>
                <w:sz w:val="24"/>
              </w:rPr>
            </w:pPr>
            <w:r>
              <w:rPr>
                <w:spacing w:val="1"/>
                <w:sz w:val="24"/>
              </w:rPr>
              <w:t>зам. директора по 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656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ind w:left="109" w:right="334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шествие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 w:right="88"/>
              <w:rPr>
                <w:sz w:val="24"/>
              </w:rPr>
            </w:pPr>
            <w:r>
              <w:rPr>
                <w:sz w:val="24"/>
              </w:rPr>
              <w:t xml:space="preserve">Центральная площадь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тародуба</w:t>
            </w:r>
            <w:proofErr w:type="spellEnd"/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ind w:left="106" w:right="4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tabs>
                <w:tab w:val="left" w:pos="1769"/>
                <w:tab w:val="left" w:pos="229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профилактике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Акция,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56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spacing w:line="256" w:lineRule="exact"/>
              <w:ind w:left="81" w:right="97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</w:tbl>
    <w:p w:rsidR="00A322E9" w:rsidRDefault="00A322E9" w:rsidP="00A322E9">
      <w:pPr>
        <w:spacing w:line="256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6"/>
        <w:gridCol w:w="3841"/>
        <w:gridCol w:w="1734"/>
        <w:gridCol w:w="127"/>
        <w:gridCol w:w="1495"/>
        <w:gridCol w:w="95"/>
        <w:gridCol w:w="1486"/>
        <w:gridCol w:w="312"/>
        <w:gridCol w:w="2188"/>
        <w:gridCol w:w="114"/>
        <w:gridCol w:w="1782"/>
      </w:tblGrid>
      <w:tr w:rsidR="00A322E9" w:rsidTr="0072025A">
        <w:trPr>
          <w:trHeight w:val="273"/>
        </w:trPr>
        <w:tc>
          <w:tcPr>
            <w:tcW w:w="1606" w:type="dxa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84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дорожно-транспортного</w:t>
            </w:r>
          </w:p>
        </w:tc>
        <w:tc>
          <w:tcPr>
            <w:tcW w:w="1734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3" w:lineRule="exact"/>
              <w:ind w:left="7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1622" w:type="dxa"/>
            <w:gridSpan w:val="2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93" w:type="dxa"/>
            <w:gridSpan w:val="3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302" w:type="dxa"/>
            <w:gridSpan w:val="2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</w:tc>
      </w:tr>
      <w:tr w:rsidR="00A322E9" w:rsidTr="0072025A">
        <w:trPr>
          <w:trHeight w:val="271"/>
        </w:trPr>
        <w:tc>
          <w:tcPr>
            <w:tcW w:w="1606" w:type="dxa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1" w:lineRule="exact"/>
              <w:ind w:left="76"/>
              <w:rPr>
                <w:sz w:val="24"/>
              </w:rPr>
            </w:pPr>
            <w:r>
              <w:rPr>
                <w:sz w:val="24"/>
              </w:rPr>
              <w:t>травматизма</w:t>
            </w:r>
          </w:p>
        </w:tc>
        <w:tc>
          <w:tcPr>
            <w:tcW w:w="1734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622" w:type="dxa"/>
            <w:gridSpan w:val="2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gridSpan w:val="3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gridSpan w:val="2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72025A">
        <w:trPr>
          <w:trHeight w:val="275"/>
        </w:trPr>
        <w:tc>
          <w:tcPr>
            <w:tcW w:w="14780" w:type="dxa"/>
            <w:gridSpan w:val="11"/>
          </w:tcPr>
          <w:p w:rsidR="00A322E9" w:rsidRDefault="00A322E9" w:rsidP="0072025A">
            <w:pPr>
              <w:pStyle w:val="TableParagraph"/>
              <w:spacing w:line="256" w:lineRule="exact"/>
              <w:ind w:left="2934" w:right="2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275"/>
        </w:trPr>
        <w:tc>
          <w:tcPr>
            <w:tcW w:w="160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4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Профессиональное</w:t>
            </w:r>
            <w:proofErr w:type="gramEnd"/>
          </w:p>
        </w:tc>
        <w:tc>
          <w:tcPr>
            <w:tcW w:w="1861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45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</w:tc>
        <w:tc>
          <w:tcPr>
            <w:tcW w:w="1590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6" w:type="dxa"/>
            <w:tcBorders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</w:p>
        </w:tc>
        <w:tc>
          <w:tcPr>
            <w:tcW w:w="312" w:type="dxa"/>
            <w:tcBorders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1896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  <w:tr w:rsidR="00A322E9" w:rsidTr="0072025A">
        <w:trPr>
          <w:trHeight w:val="275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мастерство»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профессии</w:t>
            </w: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мастерские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  <w:tr w:rsidR="00A322E9" w:rsidTr="0072025A">
        <w:trPr>
          <w:trHeight w:val="276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лаборатории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мастер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72025A">
        <w:trPr>
          <w:trHeight w:val="275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72025A">
        <w:trPr>
          <w:trHeight w:val="276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обучения,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276"/>
        </w:trPr>
        <w:tc>
          <w:tcPr>
            <w:tcW w:w="1606" w:type="dxa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single" w:sz="4" w:space="0" w:color="auto"/>
              <w:right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tabs>
                <w:tab w:val="left" w:pos="1839"/>
              </w:tabs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896" w:type="dxa"/>
            <w:gridSpan w:val="2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</w:tbl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4062"/>
        <w:gridCol w:w="1833"/>
        <w:gridCol w:w="1836"/>
        <w:gridCol w:w="1879"/>
        <w:gridCol w:w="1880"/>
        <w:gridCol w:w="1913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9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tabs>
                <w:tab w:val="left" w:pos="1891"/>
                <w:tab w:val="left" w:pos="2946"/>
              </w:tabs>
              <w:ind w:left="108" w:right="102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«Большая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3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3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06.06.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Пушкинский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0" w:lineRule="exact"/>
              <w:ind w:left="190" w:right="18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83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12.06.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0" w:lineRule="exact"/>
              <w:ind w:left="190" w:right="18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Классная аудитория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10" w:right="36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22.06.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0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Мемориал</w:t>
            </w:r>
          </w:p>
          <w:p w:rsidR="00A322E9" w:rsidRDefault="00A322E9" w:rsidP="0072025A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солдатам </w:t>
            </w:r>
            <w:proofErr w:type="gramStart"/>
            <w:r>
              <w:rPr>
                <w:spacing w:val="-2"/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войны  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29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6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мини-футболу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«Лето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футбольным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мячом»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ind w:left="558" w:right="249" w:hanging="288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tabs>
                <w:tab w:val="left" w:pos="1444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 xml:space="preserve">Стадион </w:t>
            </w:r>
            <w:r>
              <w:rPr>
                <w:sz w:val="24"/>
              </w:rPr>
              <w:tab/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10" w:right="228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ФН,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7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8" w:lineRule="exact"/>
              <w:ind w:left="2934" w:right="29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</w:tbl>
    <w:p w:rsidR="00A322E9" w:rsidRDefault="00A322E9" w:rsidP="00A322E9">
      <w:pPr>
        <w:spacing w:line="258" w:lineRule="exact"/>
        <w:jc w:val="center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4059"/>
        <w:gridCol w:w="1836"/>
        <w:gridCol w:w="1836"/>
        <w:gridCol w:w="1879"/>
        <w:gridCol w:w="1880"/>
        <w:gridCol w:w="1913"/>
      </w:tblGrid>
      <w:tr w:rsidR="00A322E9" w:rsidTr="00A322E9">
        <w:trPr>
          <w:trHeight w:val="1385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01.06.23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3" w:lineRule="exact"/>
              <w:ind w:left="355" w:right="341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spacing w:line="276" w:lineRule="exact"/>
              <w:ind w:left="110" w:right="76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4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12.06.23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1" w:lineRule="exact"/>
              <w:ind w:left="355" w:right="341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Chars="159" w:left="350" w:right="81"/>
              <w:rPr>
                <w:sz w:val="24"/>
              </w:rPr>
            </w:pPr>
            <w:r>
              <w:rPr>
                <w:sz w:val="24"/>
              </w:rPr>
              <w:t>Парк                 г. Стародуба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27.06.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4" w:right="3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 </w:t>
            </w:r>
          </w:p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воспитанию,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8.1, 8.2, 13</w:t>
            </w:r>
          </w:p>
        </w:tc>
      </w:tr>
      <w:tr w:rsidR="00A322E9" w:rsidTr="0072025A">
        <w:trPr>
          <w:trHeight w:val="1656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14.06.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экзаменационных стрессов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студентов: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сдачи.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5" w:right="345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  <w:p w:rsidR="00A322E9" w:rsidRDefault="00A322E9" w:rsidP="0072025A">
            <w:pPr>
              <w:pStyle w:val="TableParagraph"/>
              <w:ind w:left="110" w:right="708"/>
              <w:rPr>
                <w:sz w:val="24"/>
              </w:rPr>
            </w:pP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 </w:t>
            </w:r>
          </w:p>
          <w:p w:rsidR="00A322E9" w:rsidRDefault="00A322E9" w:rsidP="0072025A">
            <w:pPr>
              <w:pStyle w:val="TableParagraph"/>
              <w:ind w:left="110" w:right="742"/>
              <w:rPr>
                <w:sz w:val="24"/>
              </w:rPr>
            </w:pPr>
            <w:r>
              <w:rPr>
                <w:spacing w:val="1"/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ind w:left="108" w:right="191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семестра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5" w:right="340"/>
              <w:jc w:val="center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5" w:right="34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10" w:right="2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 1, 2.1,</w:t>
            </w:r>
          </w:p>
        </w:tc>
      </w:tr>
    </w:tbl>
    <w:p w:rsidR="00CA3E86" w:rsidRDefault="00CA3E86">
      <w:bookmarkStart w:id="0" w:name="_GoBack"/>
      <w:bookmarkEnd w:id="0"/>
    </w:p>
    <w:sectPr w:rsidR="00CA3E86">
      <w:pgSz w:w="16840" w:h="11910" w:orient="landscape"/>
      <w:pgMar w:top="1100" w:right="900" w:bottom="1400" w:left="920" w:header="0" w:footer="12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50D" w:rsidRDefault="006B150D" w:rsidP="00A322E9">
      <w:r>
        <w:separator/>
      </w:r>
    </w:p>
  </w:endnote>
  <w:endnote w:type="continuationSeparator" w:id="0">
    <w:p w:rsidR="006B150D" w:rsidRDefault="006B150D" w:rsidP="00A32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F2D" w:rsidRDefault="006B150D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50D" w:rsidRDefault="006B150D" w:rsidP="00A322E9">
      <w:r>
        <w:separator/>
      </w:r>
    </w:p>
  </w:footnote>
  <w:footnote w:type="continuationSeparator" w:id="0">
    <w:p w:rsidR="006B150D" w:rsidRDefault="006B150D" w:rsidP="00A32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1">
    <w:nsid w:val="9C8AC8EF"/>
    <w:multiLevelType w:val="multilevel"/>
    <w:tmpl w:val="9C8AC8EF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2">
    <w:nsid w:val="B5E306ED"/>
    <w:multiLevelType w:val="multilevel"/>
    <w:tmpl w:val="B5E306ED"/>
    <w:lvl w:ilvl="0">
      <w:numFmt w:val="bullet"/>
      <w:lvlText w:val="-"/>
      <w:lvlJc w:val="left"/>
      <w:pPr>
        <w:ind w:left="1583" w:hanging="14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04" w:hanging="14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29" w:hanging="1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4" w:hanging="1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78" w:hanging="1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3" w:hanging="1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28" w:hanging="1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52" w:hanging="1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77" w:hanging="1472"/>
      </w:pPr>
      <w:rPr>
        <w:rFonts w:hint="default"/>
        <w:lang w:val="ru-RU" w:eastAsia="en-US" w:bidi="ar-SA"/>
      </w:rPr>
    </w:lvl>
  </w:abstractNum>
  <w:abstractNum w:abstractNumId="3">
    <w:nsid w:val="BF205925"/>
    <w:multiLevelType w:val="multilevel"/>
    <w:tmpl w:val="BF205925"/>
    <w:lvl w:ilvl="0">
      <w:numFmt w:val="bullet"/>
      <w:lvlText w:val="-"/>
      <w:lvlJc w:val="left"/>
      <w:pPr>
        <w:ind w:left="108" w:hanging="6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65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653"/>
      </w:pPr>
      <w:rPr>
        <w:rFonts w:hint="default"/>
        <w:lang w:val="ru-RU" w:eastAsia="en-US" w:bidi="ar-SA"/>
      </w:rPr>
    </w:lvl>
  </w:abstractNum>
  <w:abstractNum w:abstractNumId="4">
    <w:nsid w:val="C8879AEF"/>
    <w:multiLevelType w:val="multilevel"/>
    <w:tmpl w:val="C8879AEF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5">
    <w:nsid w:val="CF092B84"/>
    <w:multiLevelType w:val="multilevel"/>
    <w:tmpl w:val="CF092B84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6">
    <w:nsid w:val="D7F9FE59"/>
    <w:multiLevelType w:val="multilevel"/>
    <w:tmpl w:val="D7F9FE59"/>
    <w:lvl w:ilvl="0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52"/>
      </w:pPr>
      <w:rPr>
        <w:rFonts w:hint="default"/>
        <w:lang w:val="ru-RU" w:eastAsia="en-US" w:bidi="ar-SA"/>
      </w:rPr>
    </w:lvl>
  </w:abstractNum>
  <w:abstractNum w:abstractNumId="7">
    <w:nsid w:val="DCBA6B53"/>
    <w:multiLevelType w:val="multilevel"/>
    <w:tmpl w:val="DCBA6B53"/>
    <w:lvl w:ilvl="0">
      <w:numFmt w:val="bullet"/>
      <w:lvlText w:val="-"/>
      <w:lvlJc w:val="left"/>
      <w:pPr>
        <w:ind w:left="108" w:hanging="2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1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1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168"/>
      </w:pPr>
      <w:rPr>
        <w:rFonts w:hint="default"/>
        <w:lang w:val="ru-RU" w:eastAsia="en-US" w:bidi="ar-SA"/>
      </w:rPr>
    </w:lvl>
  </w:abstractNum>
  <w:abstractNum w:abstractNumId="8">
    <w:nsid w:val="F4B5D9F5"/>
    <w:multiLevelType w:val="multilevel"/>
    <w:tmpl w:val="F4B5D9F5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9">
    <w:nsid w:val="0053208E"/>
    <w:multiLevelType w:val="multilevel"/>
    <w:tmpl w:val="0053208E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10">
    <w:nsid w:val="0248C179"/>
    <w:multiLevelType w:val="multilevel"/>
    <w:tmpl w:val="0248C179"/>
    <w:lvl w:ilvl="0">
      <w:numFmt w:val="bullet"/>
      <w:lvlText w:val="-"/>
      <w:lvlJc w:val="left"/>
      <w:pPr>
        <w:ind w:left="108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38"/>
      </w:pPr>
      <w:rPr>
        <w:rFonts w:hint="default"/>
        <w:lang w:val="ru-RU" w:eastAsia="en-US" w:bidi="ar-SA"/>
      </w:rPr>
    </w:lvl>
  </w:abstractNum>
  <w:abstractNum w:abstractNumId="11">
    <w:nsid w:val="03D62ECE"/>
    <w:multiLevelType w:val="multilevel"/>
    <w:tmpl w:val="03D62ECE"/>
    <w:lvl w:ilvl="0">
      <w:numFmt w:val="bullet"/>
      <w:lvlText w:val="-"/>
      <w:lvlJc w:val="left"/>
      <w:pPr>
        <w:ind w:left="108" w:hanging="5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5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543"/>
      </w:pPr>
      <w:rPr>
        <w:rFonts w:hint="default"/>
        <w:lang w:val="ru-RU" w:eastAsia="en-US" w:bidi="ar-SA"/>
      </w:rPr>
    </w:lvl>
  </w:abstractNum>
  <w:abstractNum w:abstractNumId="12">
    <w:nsid w:val="0E640482"/>
    <w:multiLevelType w:val="multilevel"/>
    <w:tmpl w:val="0E640482"/>
    <w:lvl w:ilvl="0">
      <w:numFmt w:val="bullet"/>
      <w:lvlText w:val=""/>
      <w:lvlJc w:val="left"/>
      <w:pPr>
        <w:ind w:left="112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2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1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13">
    <w:nsid w:val="2470EC97"/>
    <w:multiLevelType w:val="multilevel"/>
    <w:tmpl w:val="2470EC97"/>
    <w:lvl w:ilvl="0">
      <w:numFmt w:val="bullet"/>
      <w:lvlText w:val="-"/>
      <w:lvlJc w:val="left"/>
      <w:pPr>
        <w:ind w:left="10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9"/>
      </w:pPr>
      <w:rPr>
        <w:rFonts w:hint="default"/>
        <w:lang w:val="ru-RU" w:eastAsia="en-US" w:bidi="ar-SA"/>
      </w:rPr>
    </w:lvl>
  </w:abstractNum>
  <w:abstractNum w:abstractNumId="14">
    <w:nsid w:val="25B654F3"/>
    <w:multiLevelType w:val="multilevel"/>
    <w:tmpl w:val="25B654F3"/>
    <w:lvl w:ilvl="0">
      <w:numFmt w:val="bullet"/>
      <w:lvlText w:val="-"/>
      <w:lvlJc w:val="left"/>
      <w:pPr>
        <w:ind w:left="108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4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432"/>
      </w:pPr>
      <w:rPr>
        <w:rFonts w:hint="default"/>
        <w:lang w:val="ru-RU" w:eastAsia="en-US" w:bidi="ar-SA"/>
      </w:rPr>
    </w:lvl>
  </w:abstractNum>
  <w:abstractNum w:abstractNumId="15">
    <w:nsid w:val="2A8F537B"/>
    <w:multiLevelType w:val="multilevel"/>
    <w:tmpl w:val="2A8F537B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6">
    <w:nsid w:val="4C1BAE26"/>
    <w:multiLevelType w:val="multilevel"/>
    <w:tmpl w:val="4C1BAE26"/>
    <w:lvl w:ilvl="0">
      <w:start w:val="3"/>
      <w:numFmt w:val="decimal"/>
      <w:lvlText w:val="%1"/>
      <w:lvlJc w:val="left"/>
      <w:pPr>
        <w:ind w:left="124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17">
    <w:nsid w:val="4D4DC07F"/>
    <w:multiLevelType w:val="multilevel"/>
    <w:tmpl w:val="4D4DC07F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8">
    <w:nsid w:val="59ADCABA"/>
    <w:multiLevelType w:val="multilevel"/>
    <w:tmpl w:val="59ADCABA"/>
    <w:lvl w:ilvl="0">
      <w:numFmt w:val="bullet"/>
      <w:lvlText w:val="●"/>
      <w:lvlJc w:val="left"/>
      <w:pPr>
        <w:ind w:left="31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36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3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207"/>
      </w:pPr>
      <w:rPr>
        <w:rFonts w:hint="default"/>
        <w:lang w:val="ru-RU" w:eastAsia="en-US" w:bidi="ar-SA"/>
      </w:rPr>
    </w:lvl>
  </w:abstractNum>
  <w:abstractNum w:abstractNumId="19">
    <w:nsid w:val="5A241D34"/>
    <w:multiLevelType w:val="multilevel"/>
    <w:tmpl w:val="5A241D34"/>
    <w:lvl w:ilvl="0">
      <w:numFmt w:val="bullet"/>
      <w:lvlText w:val="-"/>
      <w:lvlJc w:val="left"/>
      <w:pPr>
        <w:ind w:left="108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3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72"/>
      </w:pPr>
      <w:rPr>
        <w:rFonts w:hint="default"/>
        <w:lang w:val="ru-RU" w:eastAsia="en-US" w:bidi="ar-SA"/>
      </w:rPr>
    </w:lvl>
  </w:abstractNum>
  <w:abstractNum w:abstractNumId="20">
    <w:nsid w:val="60382F6E"/>
    <w:multiLevelType w:val="multilevel"/>
    <w:tmpl w:val="60382F6E"/>
    <w:lvl w:ilvl="0">
      <w:numFmt w:val="bullet"/>
      <w:lvlText w:val="•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2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3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8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1" w:hanging="144"/>
      </w:pPr>
      <w:rPr>
        <w:rFonts w:hint="default"/>
        <w:lang w:val="ru-RU" w:eastAsia="en-US" w:bidi="ar-SA"/>
      </w:rPr>
    </w:lvl>
  </w:abstractNum>
  <w:abstractNum w:abstractNumId="21">
    <w:nsid w:val="72183CF9"/>
    <w:multiLevelType w:val="multilevel"/>
    <w:tmpl w:val="72183CF9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18"/>
  </w:num>
  <w:num w:numId="4">
    <w:abstractNumId w:val="3"/>
  </w:num>
  <w:num w:numId="5">
    <w:abstractNumId w:val="2"/>
  </w:num>
  <w:num w:numId="6">
    <w:abstractNumId w:val="11"/>
  </w:num>
  <w:num w:numId="7">
    <w:abstractNumId w:val="14"/>
  </w:num>
  <w:num w:numId="8">
    <w:abstractNumId w:val="21"/>
  </w:num>
  <w:num w:numId="9">
    <w:abstractNumId w:val="10"/>
  </w:num>
  <w:num w:numId="10">
    <w:abstractNumId w:val="0"/>
  </w:num>
  <w:num w:numId="11">
    <w:abstractNumId w:val="15"/>
  </w:num>
  <w:num w:numId="12">
    <w:abstractNumId w:val="19"/>
  </w:num>
  <w:num w:numId="13">
    <w:abstractNumId w:val="4"/>
  </w:num>
  <w:num w:numId="14">
    <w:abstractNumId w:val="17"/>
  </w:num>
  <w:num w:numId="15">
    <w:abstractNumId w:val="8"/>
  </w:num>
  <w:num w:numId="16">
    <w:abstractNumId w:val="13"/>
  </w:num>
  <w:num w:numId="17">
    <w:abstractNumId w:val="7"/>
  </w:num>
  <w:num w:numId="18">
    <w:abstractNumId w:val="6"/>
  </w:num>
  <w:num w:numId="19">
    <w:abstractNumId w:val="1"/>
  </w:num>
  <w:num w:numId="20">
    <w:abstractNumId w:val="16"/>
  </w:num>
  <w:num w:numId="21">
    <w:abstractNumId w:val="2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E38"/>
    <w:rsid w:val="006B150D"/>
    <w:rsid w:val="00967E38"/>
    <w:rsid w:val="00A322E9"/>
    <w:rsid w:val="00CA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22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22E9"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22E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322E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22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A322E9"/>
    <w:pPr>
      <w:spacing w:before="72"/>
      <w:ind w:left="1333" w:right="1550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A322E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322E9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A322E9"/>
    <w:pPr>
      <w:ind w:left="965" w:hanging="145"/>
    </w:pPr>
  </w:style>
  <w:style w:type="paragraph" w:customStyle="1" w:styleId="TableParagraph">
    <w:name w:val="Table Paragraph"/>
    <w:basedOn w:val="a"/>
    <w:uiPriority w:val="1"/>
    <w:qFormat/>
    <w:rsid w:val="00A322E9"/>
  </w:style>
  <w:style w:type="paragraph" w:styleId="a8">
    <w:name w:val="header"/>
    <w:basedOn w:val="a"/>
    <w:link w:val="a9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22E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22E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22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22E9"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22E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322E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22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A322E9"/>
    <w:pPr>
      <w:spacing w:before="72"/>
      <w:ind w:left="1333" w:right="1550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A322E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322E9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A322E9"/>
    <w:pPr>
      <w:ind w:left="965" w:hanging="145"/>
    </w:pPr>
  </w:style>
  <w:style w:type="paragraph" w:customStyle="1" w:styleId="TableParagraph">
    <w:name w:val="Table Paragraph"/>
    <w:basedOn w:val="a"/>
    <w:uiPriority w:val="1"/>
    <w:qFormat/>
    <w:rsid w:val="00A322E9"/>
  </w:style>
  <w:style w:type="paragraph" w:styleId="a8">
    <w:name w:val="header"/>
    <w:basedOn w:val="a"/>
    <w:link w:val="a9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22E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22E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3232</Words>
  <Characters>18423</Characters>
  <Application>Microsoft Office Word</Application>
  <DocSecurity>0</DocSecurity>
  <Lines>153</Lines>
  <Paragraphs>43</Paragraphs>
  <ScaleCrop>false</ScaleCrop>
  <Company>Брянский аграрный техникум г. Стародуб</Company>
  <LinksUpToDate>false</LinksUpToDate>
  <CharactersWithSpaces>21612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2024-01-19T10:51:00Z</dcterms:created>
  <dcterms:modified xsi:type="dcterms:W3CDTF">2024-01-19T11:01:00Z</dcterms:modified>
</cp:coreProperties>
</file>