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2E9" w:rsidRDefault="00A322E9" w:rsidP="00A322E9">
      <w:pPr>
        <w:pStyle w:val="1"/>
        <w:spacing w:before="66"/>
        <w:ind w:left="3066" w:right="3091"/>
        <w:jc w:val="center"/>
      </w:pPr>
      <w:r>
        <w:t>РАЗДЕЛ</w:t>
      </w:r>
      <w:r>
        <w:rPr>
          <w:spacing w:val="-4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КАЛЕНДАРНЫЙ</w:t>
      </w:r>
      <w:r>
        <w:rPr>
          <w:spacing w:val="-3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</w:p>
    <w:p w:rsidR="00A322E9" w:rsidRDefault="00A322E9" w:rsidP="00A322E9">
      <w:pPr>
        <w:pStyle w:val="a3"/>
        <w:rPr>
          <w:b/>
          <w:sz w:val="26"/>
        </w:rPr>
      </w:pPr>
    </w:p>
    <w:p w:rsidR="00A322E9" w:rsidRDefault="00A322E9" w:rsidP="00A322E9">
      <w:pPr>
        <w:pStyle w:val="a3"/>
        <w:rPr>
          <w:b/>
          <w:sz w:val="26"/>
        </w:rPr>
      </w:pPr>
    </w:p>
    <w:p w:rsidR="00A322E9" w:rsidRDefault="00A322E9" w:rsidP="00A322E9">
      <w:pPr>
        <w:pStyle w:val="a3"/>
        <w:rPr>
          <w:b/>
          <w:sz w:val="26"/>
        </w:rPr>
      </w:pPr>
    </w:p>
    <w:p w:rsidR="00A322E9" w:rsidRDefault="00A322E9" w:rsidP="00A322E9">
      <w:pPr>
        <w:pStyle w:val="a3"/>
        <w:rPr>
          <w:b/>
          <w:sz w:val="26"/>
        </w:rPr>
      </w:pPr>
    </w:p>
    <w:p w:rsidR="00A322E9" w:rsidRDefault="00A322E9" w:rsidP="00A322E9">
      <w:pPr>
        <w:pStyle w:val="a3"/>
        <w:rPr>
          <w:b/>
          <w:sz w:val="26"/>
        </w:rPr>
      </w:pPr>
    </w:p>
    <w:p w:rsidR="00A322E9" w:rsidRDefault="00A322E9" w:rsidP="00A322E9">
      <w:pPr>
        <w:pStyle w:val="a3"/>
        <w:rPr>
          <w:b/>
          <w:sz w:val="26"/>
        </w:rPr>
      </w:pPr>
    </w:p>
    <w:p w:rsidR="00A322E9" w:rsidRDefault="00A322E9" w:rsidP="00A322E9">
      <w:pPr>
        <w:pStyle w:val="a3"/>
        <w:rPr>
          <w:b/>
          <w:sz w:val="26"/>
        </w:rPr>
      </w:pPr>
    </w:p>
    <w:p w:rsidR="00A322E9" w:rsidRDefault="00A322E9" w:rsidP="00A322E9">
      <w:pPr>
        <w:pStyle w:val="a3"/>
        <w:rPr>
          <w:b/>
          <w:sz w:val="26"/>
        </w:rPr>
      </w:pPr>
    </w:p>
    <w:p w:rsidR="00A322E9" w:rsidRDefault="00A322E9" w:rsidP="00A322E9">
      <w:pPr>
        <w:pStyle w:val="a3"/>
        <w:rPr>
          <w:b/>
          <w:sz w:val="26"/>
        </w:rPr>
      </w:pPr>
    </w:p>
    <w:p w:rsidR="00A322E9" w:rsidRDefault="00A322E9" w:rsidP="00A322E9">
      <w:pPr>
        <w:pStyle w:val="a3"/>
        <w:rPr>
          <w:b/>
          <w:sz w:val="30"/>
        </w:rPr>
      </w:pPr>
    </w:p>
    <w:p w:rsidR="00A322E9" w:rsidRDefault="00A322E9" w:rsidP="00A322E9">
      <w:pPr>
        <w:spacing w:before="1"/>
        <w:ind w:left="3068" w:right="3091"/>
        <w:jc w:val="center"/>
        <w:rPr>
          <w:b/>
          <w:sz w:val="24"/>
        </w:rPr>
      </w:pPr>
      <w:r>
        <w:rPr>
          <w:b/>
          <w:spacing w:val="-1"/>
          <w:sz w:val="24"/>
        </w:rPr>
        <w:t>КАЛЕНДАРНЫЙ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ПЛАН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ВОСПИТАТЕЛЬНОЙ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РАБОТЫ</w:t>
      </w:r>
    </w:p>
    <w:p w:rsidR="00A322E9" w:rsidRDefault="00A322E9" w:rsidP="00A322E9">
      <w:pPr>
        <w:pStyle w:val="a3"/>
        <w:spacing w:before="6"/>
        <w:rPr>
          <w:b/>
          <w:sz w:val="23"/>
        </w:rPr>
      </w:pPr>
    </w:p>
    <w:p w:rsidR="00A322E9" w:rsidRDefault="00A322E9" w:rsidP="00A322E9">
      <w:pPr>
        <w:pStyle w:val="a3"/>
        <w:ind w:left="3633" w:right="3090"/>
        <w:jc w:val="center"/>
      </w:pPr>
      <w:r>
        <w:t>по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образования</w:t>
      </w:r>
    </w:p>
    <w:p w:rsidR="00A322E9" w:rsidRDefault="00A322E9" w:rsidP="00A322E9">
      <w:pPr>
        <w:pStyle w:val="a3"/>
      </w:pPr>
    </w:p>
    <w:p w:rsidR="00A322E9" w:rsidRDefault="00A322E9" w:rsidP="00A322E9">
      <w:pPr>
        <w:pStyle w:val="a3"/>
        <w:spacing w:line="360" w:lineRule="auto"/>
        <w:ind w:right="3091" w:firstLineChars="1250" w:firstLine="3012"/>
        <w:jc w:val="both"/>
        <w:rPr>
          <w:b/>
          <w:bCs/>
          <w:spacing w:val="-57"/>
        </w:rPr>
      </w:pPr>
      <w:r>
        <w:rPr>
          <w:b/>
          <w:bCs/>
        </w:rPr>
        <w:t>по профессии 08.01.2</w:t>
      </w:r>
      <w:r w:rsidR="006141CF">
        <w:rPr>
          <w:b/>
          <w:bCs/>
        </w:rPr>
        <w:t xml:space="preserve">5 </w:t>
      </w:r>
      <w:r>
        <w:rPr>
          <w:b/>
          <w:bCs/>
        </w:rPr>
        <w:t xml:space="preserve"> Мастер отделочных строительных и декоративных работ</w:t>
      </w:r>
      <w:r>
        <w:rPr>
          <w:b/>
          <w:bCs/>
          <w:spacing w:val="-57"/>
        </w:rPr>
        <w:t xml:space="preserve"> </w:t>
      </w:r>
    </w:p>
    <w:p w:rsidR="00A322E9" w:rsidRDefault="00A322E9" w:rsidP="00A322E9">
      <w:pPr>
        <w:pStyle w:val="a3"/>
        <w:ind w:left="3633" w:right="3091"/>
        <w:jc w:val="center"/>
      </w:pPr>
      <w:r>
        <w:t>на</w:t>
      </w:r>
      <w:r>
        <w:rPr>
          <w:spacing w:val="-2"/>
        </w:rPr>
        <w:t xml:space="preserve"> </w:t>
      </w:r>
      <w:r>
        <w:t>период 202</w:t>
      </w:r>
      <w:r w:rsidR="006141CF">
        <w:t>2</w:t>
      </w:r>
      <w:r>
        <w:t>-2025</w:t>
      </w:r>
      <w:r>
        <w:rPr>
          <w:spacing w:val="2"/>
        </w:rPr>
        <w:t xml:space="preserve"> </w:t>
      </w:r>
      <w:r>
        <w:t>учебный год.</w:t>
      </w:r>
    </w:p>
    <w:p w:rsidR="00A322E9" w:rsidRDefault="00A322E9" w:rsidP="00A322E9">
      <w:pPr>
        <w:pStyle w:val="a3"/>
        <w:rPr>
          <w:sz w:val="26"/>
        </w:rPr>
      </w:pPr>
    </w:p>
    <w:p w:rsidR="00A322E9" w:rsidRDefault="00A322E9" w:rsidP="00A322E9">
      <w:pPr>
        <w:pStyle w:val="a3"/>
        <w:rPr>
          <w:sz w:val="26"/>
        </w:rPr>
      </w:pPr>
    </w:p>
    <w:p w:rsidR="00A322E9" w:rsidRDefault="00A322E9" w:rsidP="00A322E9">
      <w:pPr>
        <w:pStyle w:val="a3"/>
        <w:rPr>
          <w:sz w:val="26"/>
        </w:rPr>
      </w:pPr>
    </w:p>
    <w:p w:rsidR="00A322E9" w:rsidRDefault="00A322E9" w:rsidP="00A322E9">
      <w:pPr>
        <w:pStyle w:val="a3"/>
        <w:rPr>
          <w:sz w:val="26"/>
        </w:rPr>
      </w:pPr>
      <w:bookmarkStart w:id="0" w:name="_GoBack"/>
      <w:bookmarkEnd w:id="0"/>
    </w:p>
    <w:p w:rsidR="00A322E9" w:rsidRDefault="00A322E9" w:rsidP="00A322E9">
      <w:pPr>
        <w:pStyle w:val="a3"/>
        <w:rPr>
          <w:sz w:val="26"/>
        </w:rPr>
      </w:pPr>
    </w:p>
    <w:p w:rsidR="00A322E9" w:rsidRDefault="00A322E9" w:rsidP="00A322E9">
      <w:pPr>
        <w:pStyle w:val="a3"/>
        <w:rPr>
          <w:sz w:val="26"/>
        </w:rPr>
      </w:pPr>
    </w:p>
    <w:p w:rsidR="00A322E9" w:rsidRDefault="00A322E9" w:rsidP="00A322E9">
      <w:pPr>
        <w:pStyle w:val="a3"/>
        <w:rPr>
          <w:sz w:val="26"/>
        </w:rPr>
      </w:pPr>
    </w:p>
    <w:p w:rsidR="00A322E9" w:rsidRDefault="00A322E9" w:rsidP="00A322E9">
      <w:pPr>
        <w:pStyle w:val="a3"/>
        <w:rPr>
          <w:sz w:val="26"/>
        </w:rPr>
      </w:pPr>
    </w:p>
    <w:p w:rsidR="00A322E9" w:rsidRDefault="00A322E9" w:rsidP="00A322E9">
      <w:pPr>
        <w:pStyle w:val="a3"/>
        <w:rPr>
          <w:sz w:val="26"/>
        </w:rPr>
      </w:pPr>
    </w:p>
    <w:p w:rsidR="00A322E9" w:rsidRDefault="00A322E9" w:rsidP="00A322E9">
      <w:pPr>
        <w:pStyle w:val="a3"/>
        <w:rPr>
          <w:sz w:val="26"/>
        </w:rPr>
      </w:pPr>
    </w:p>
    <w:p w:rsidR="00A322E9" w:rsidRDefault="00A322E9" w:rsidP="00A322E9">
      <w:pPr>
        <w:pStyle w:val="a3"/>
        <w:rPr>
          <w:sz w:val="26"/>
        </w:rPr>
      </w:pPr>
    </w:p>
    <w:p w:rsidR="00A322E9" w:rsidRDefault="00A322E9" w:rsidP="00A322E9">
      <w:pPr>
        <w:pStyle w:val="a3"/>
        <w:rPr>
          <w:sz w:val="26"/>
        </w:rPr>
      </w:pPr>
    </w:p>
    <w:p w:rsidR="00A322E9" w:rsidRDefault="00A322E9" w:rsidP="00A322E9">
      <w:pPr>
        <w:pStyle w:val="a3"/>
        <w:spacing w:before="6"/>
      </w:pPr>
    </w:p>
    <w:p w:rsidR="00A322E9" w:rsidRDefault="00A322E9" w:rsidP="00A322E9">
      <w:pPr>
        <w:pStyle w:val="1"/>
        <w:ind w:left="3633" w:right="3085"/>
        <w:jc w:val="center"/>
      </w:pPr>
      <w:r>
        <w:t>г. Стародуб,</w:t>
      </w:r>
      <w:r>
        <w:rPr>
          <w:spacing w:val="-6"/>
        </w:rPr>
        <w:t xml:space="preserve"> </w:t>
      </w:r>
      <w:r>
        <w:t>2023</w:t>
      </w:r>
    </w:p>
    <w:p w:rsidR="00A322E9" w:rsidRDefault="00A322E9" w:rsidP="00A322E9">
      <w:pPr>
        <w:jc w:val="center"/>
        <w:sectPr w:rsidR="00A322E9">
          <w:footerReference w:type="default" r:id="rId8"/>
          <w:pgSz w:w="16840" w:h="11910" w:orient="landscape"/>
          <w:pgMar w:top="106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8"/>
        <w:rPr>
          <w:b/>
          <w:sz w:val="25"/>
        </w:rPr>
      </w:pPr>
    </w:p>
    <w:tbl>
      <w:tblPr>
        <w:tblW w:w="1529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2376"/>
        <w:gridCol w:w="1034"/>
        <w:gridCol w:w="2426"/>
        <w:gridCol w:w="1239"/>
        <w:gridCol w:w="2089"/>
        <w:gridCol w:w="2717"/>
        <w:gridCol w:w="1842"/>
      </w:tblGrid>
      <w:tr w:rsidR="00A322E9" w:rsidTr="00A322E9">
        <w:trPr>
          <w:trHeight w:val="138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before="1"/>
              <w:ind w:left="52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410" w:type="dxa"/>
            <w:gridSpan w:val="2"/>
          </w:tcPr>
          <w:p w:rsidR="00A322E9" w:rsidRDefault="00A322E9" w:rsidP="0072025A">
            <w:pPr>
              <w:pStyle w:val="TableParagraph"/>
              <w:spacing w:before="3" w:line="237" w:lineRule="auto"/>
              <w:ind w:left="353" w:right="338" w:hanging="2"/>
              <w:jc w:val="center"/>
              <w:rPr>
                <w:i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общая</w:t>
            </w:r>
            <w:proofErr w:type="gramEnd"/>
          </w:p>
          <w:p w:rsidR="00A322E9" w:rsidRDefault="00A322E9" w:rsidP="0072025A">
            <w:pPr>
              <w:pStyle w:val="TableParagraph"/>
              <w:spacing w:line="270" w:lineRule="atLeast"/>
              <w:ind w:left="353" w:right="338"/>
              <w:jc w:val="center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характеристика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программы.</w:t>
            </w:r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spacing w:before="1"/>
              <w:ind w:left="346" w:right="333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239" w:type="dxa"/>
          </w:tcPr>
          <w:p w:rsidR="00A322E9" w:rsidRDefault="00A322E9" w:rsidP="0072025A">
            <w:pPr>
              <w:pStyle w:val="TableParagraph"/>
              <w:spacing w:before="1" w:line="274" w:lineRule="exact"/>
              <w:ind w:left="189" w:right="1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  <w:p w:rsidR="00A322E9" w:rsidRDefault="00A322E9" w:rsidP="0072025A">
            <w:pPr>
              <w:pStyle w:val="TableParagraph"/>
              <w:spacing w:line="274" w:lineRule="exact"/>
              <w:ind w:left="189" w:right="17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(курс.)</w:t>
            </w:r>
          </w:p>
        </w:tc>
        <w:tc>
          <w:tcPr>
            <w:tcW w:w="2089" w:type="dxa"/>
          </w:tcPr>
          <w:p w:rsidR="00A322E9" w:rsidRDefault="00A322E9" w:rsidP="0072025A">
            <w:pPr>
              <w:pStyle w:val="TableParagraph"/>
              <w:spacing w:before="1"/>
              <w:ind w:left="316" w:right="280" w:firstLine="290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  <w:tc>
          <w:tcPr>
            <w:tcW w:w="2717" w:type="dxa"/>
          </w:tcPr>
          <w:p w:rsidR="00A322E9" w:rsidRDefault="00A322E9" w:rsidP="0072025A">
            <w:pPr>
              <w:pStyle w:val="TableParagraph"/>
              <w:spacing w:before="1"/>
              <w:ind w:left="24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842" w:type="dxa"/>
          </w:tcPr>
          <w:p w:rsidR="00A322E9" w:rsidRDefault="00A322E9" w:rsidP="0072025A">
            <w:pPr>
              <w:pStyle w:val="TableParagraph"/>
              <w:spacing w:before="1"/>
              <w:ind w:left="252" w:right="219" w:firstLine="187"/>
              <w:rPr>
                <w:b/>
                <w:sz w:val="24"/>
              </w:rPr>
            </w:pPr>
            <w:r>
              <w:rPr>
                <w:b/>
                <w:sz w:val="24"/>
              </w:rPr>
              <w:t>Коды ЛР 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Направления</w:t>
            </w:r>
          </w:p>
          <w:p w:rsidR="00A322E9" w:rsidRDefault="00A322E9" w:rsidP="0072025A">
            <w:pPr>
              <w:pStyle w:val="TableParagraph"/>
              <w:ind w:left="254" w:right="84" w:hanging="14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воспитательной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A322E9" w:rsidTr="00A322E9">
        <w:trPr>
          <w:trHeight w:val="275"/>
        </w:trPr>
        <w:tc>
          <w:tcPr>
            <w:tcW w:w="15295" w:type="dxa"/>
            <w:gridSpan w:val="8"/>
          </w:tcPr>
          <w:p w:rsidR="00A322E9" w:rsidRDefault="00A322E9" w:rsidP="0072025A">
            <w:pPr>
              <w:pStyle w:val="TableParagraph"/>
              <w:spacing w:line="256" w:lineRule="exact"/>
              <w:ind w:left="5249" w:right="52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A322E9" w:rsidTr="00A322E9">
        <w:trPr>
          <w:trHeight w:val="275"/>
        </w:trPr>
        <w:tc>
          <w:tcPr>
            <w:tcW w:w="15295" w:type="dxa"/>
            <w:gridSpan w:val="8"/>
          </w:tcPr>
          <w:p w:rsidR="00A322E9" w:rsidRDefault="00A322E9" w:rsidP="0072025A">
            <w:pPr>
              <w:pStyle w:val="TableParagraph"/>
              <w:spacing w:line="256" w:lineRule="exact"/>
              <w:ind w:left="5249" w:right="52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A322E9">
        <w:trPr>
          <w:trHeight w:val="1380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01.09.</w:t>
            </w:r>
          </w:p>
        </w:tc>
        <w:tc>
          <w:tcPr>
            <w:tcW w:w="3410" w:type="dxa"/>
            <w:gridSpan w:val="2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color w:val="221F1F"/>
                <w:sz w:val="24"/>
              </w:rPr>
              <w:t>День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знаний</w:t>
            </w:r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ind w:left="109" w:right="480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</w:tc>
        <w:tc>
          <w:tcPr>
            <w:tcW w:w="1239" w:type="dxa"/>
          </w:tcPr>
          <w:p w:rsidR="00A322E9" w:rsidRDefault="00A322E9" w:rsidP="0072025A">
            <w:pPr>
              <w:pStyle w:val="TableParagraph"/>
              <w:spacing w:line="270" w:lineRule="exact"/>
              <w:ind w:left="187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2089" w:type="dxa"/>
          </w:tcPr>
          <w:p w:rsidR="00A322E9" w:rsidRDefault="00A322E9" w:rsidP="0072025A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717" w:type="dxa"/>
          </w:tcPr>
          <w:p w:rsidR="00A322E9" w:rsidRDefault="00A322E9" w:rsidP="0072025A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A322E9" w:rsidRDefault="00A322E9" w:rsidP="0072025A">
            <w:pPr>
              <w:pStyle w:val="TableParagraph"/>
              <w:tabs>
                <w:tab w:val="left" w:pos="1381"/>
              </w:tabs>
              <w:ind w:left="112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322E9" w:rsidRDefault="00A322E9" w:rsidP="0072025A">
            <w:pPr>
              <w:pStyle w:val="TableParagraph"/>
              <w:tabs>
                <w:tab w:val="left" w:pos="1381"/>
              </w:tabs>
              <w:ind w:left="112"/>
              <w:rPr>
                <w:sz w:val="24"/>
              </w:rPr>
            </w:pPr>
            <w:r>
              <w:rPr>
                <w:sz w:val="24"/>
              </w:rPr>
              <w:t>Советник директора по ВР,</w:t>
            </w:r>
          </w:p>
          <w:p w:rsidR="00A322E9" w:rsidRDefault="00A322E9" w:rsidP="0072025A">
            <w:pPr>
              <w:pStyle w:val="TableParagraph"/>
              <w:ind w:left="112" w:right="655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842" w:type="dxa"/>
          </w:tcPr>
          <w:p w:rsidR="00A322E9" w:rsidRDefault="00A322E9" w:rsidP="0072025A">
            <w:pPr>
              <w:pStyle w:val="TableParagraph"/>
              <w:ind w:left="112" w:right="486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 1,  4.1, 8.2, 14</w:t>
            </w:r>
          </w:p>
        </w:tc>
      </w:tr>
      <w:tr w:rsidR="00A322E9" w:rsidTr="00A322E9">
        <w:trPr>
          <w:trHeight w:val="275"/>
        </w:trPr>
        <w:tc>
          <w:tcPr>
            <w:tcW w:w="1572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3410" w:type="dxa"/>
            <w:gridSpan w:val="2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426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</w:p>
        </w:tc>
        <w:tc>
          <w:tcPr>
            <w:tcW w:w="1239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87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2089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tabs>
                <w:tab w:val="left" w:pos="889"/>
              </w:tabs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Фойе</w:t>
            </w:r>
            <w:r>
              <w:rPr>
                <w:sz w:val="24"/>
              </w:rPr>
              <w:tab/>
              <w:t>главного</w:t>
            </w:r>
          </w:p>
        </w:tc>
        <w:tc>
          <w:tcPr>
            <w:tcW w:w="2717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  <w:tc>
          <w:tcPr>
            <w:tcW w:w="1842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</w:tc>
      </w:tr>
      <w:tr w:rsidR="00A322E9" w:rsidTr="00A322E9">
        <w:trPr>
          <w:trHeight w:val="275"/>
        </w:trPr>
        <w:tc>
          <w:tcPr>
            <w:tcW w:w="1572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3410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426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</w:tc>
        <w:tc>
          <w:tcPr>
            <w:tcW w:w="1239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089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корпуса/во дворе техникума</w:t>
            </w: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   Советник директора по ВР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  <w:tr w:rsidR="00A322E9" w:rsidTr="00A322E9">
        <w:trPr>
          <w:trHeight w:val="60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ind w:left="107" w:right="85"/>
              <w:rPr>
                <w:sz w:val="24"/>
              </w:rPr>
            </w:pPr>
            <w:r>
              <w:rPr>
                <w:spacing w:val="-1"/>
                <w:sz w:val="24"/>
              </w:rPr>
              <w:t>Понедельник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женедельно</w:t>
            </w:r>
          </w:p>
        </w:tc>
        <w:tc>
          <w:tcPr>
            <w:tcW w:w="3410" w:type="dxa"/>
            <w:gridSpan w:val="2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239" w:type="dxa"/>
          </w:tcPr>
          <w:p w:rsidR="00A322E9" w:rsidRDefault="00A322E9" w:rsidP="0072025A">
            <w:pPr>
              <w:pStyle w:val="TableParagraph"/>
              <w:spacing w:line="270" w:lineRule="exact"/>
              <w:ind w:left="187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2089" w:type="dxa"/>
          </w:tcPr>
          <w:p w:rsidR="00A322E9" w:rsidRDefault="00A322E9" w:rsidP="0072025A">
            <w:pPr>
              <w:pStyle w:val="TableParagraph"/>
              <w:ind w:left="112" w:right="69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2717" w:type="dxa"/>
          </w:tcPr>
          <w:p w:rsidR="00A322E9" w:rsidRDefault="00A322E9" w:rsidP="0072025A">
            <w:pPr>
              <w:pStyle w:val="TableParagraph"/>
              <w:ind w:left="112" w:right="65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842" w:type="dxa"/>
          </w:tcPr>
          <w:p w:rsidR="00A322E9" w:rsidRDefault="00A322E9" w:rsidP="0072025A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  <w:tr w:rsidR="00A322E9" w:rsidTr="00A322E9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02.09.</w:t>
            </w:r>
          </w:p>
        </w:tc>
        <w:tc>
          <w:tcPr>
            <w:tcW w:w="2376" w:type="dxa"/>
            <w:tcBorders>
              <w:right w:val="nil"/>
            </w:tcBorders>
          </w:tcPr>
          <w:p w:rsidR="00A322E9" w:rsidRDefault="00A322E9" w:rsidP="0072025A">
            <w:pPr>
              <w:pStyle w:val="TableParagraph"/>
              <w:tabs>
                <w:tab w:val="left" w:pos="1079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окончания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034" w:type="dxa"/>
            <w:tcBorders>
              <w:left w:val="nil"/>
            </w:tcBorders>
          </w:tcPr>
          <w:p w:rsidR="00A322E9" w:rsidRDefault="00A322E9" w:rsidP="0072025A">
            <w:pPr>
              <w:pStyle w:val="TableParagraph"/>
              <w:spacing w:line="270" w:lineRule="exact"/>
              <w:ind w:left="233"/>
              <w:rPr>
                <w:sz w:val="24"/>
              </w:rPr>
            </w:pPr>
            <w:r>
              <w:rPr>
                <w:sz w:val="24"/>
              </w:rPr>
              <w:t>второй</w:t>
            </w:r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</w:p>
        </w:tc>
        <w:tc>
          <w:tcPr>
            <w:tcW w:w="1239" w:type="dxa"/>
          </w:tcPr>
          <w:p w:rsidR="00A322E9" w:rsidRDefault="00A322E9" w:rsidP="0072025A">
            <w:pPr>
              <w:pStyle w:val="TableParagraph"/>
              <w:spacing w:line="270" w:lineRule="exact"/>
              <w:ind w:left="187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2089" w:type="dxa"/>
          </w:tcPr>
          <w:p w:rsidR="00A322E9" w:rsidRDefault="00A322E9" w:rsidP="0072025A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Краеведческий музей</w:t>
            </w:r>
          </w:p>
        </w:tc>
        <w:tc>
          <w:tcPr>
            <w:tcW w:w="2717" w:type="dxa"/>
          </w:tcPr>
          <w:p w:rsidR="00A322E9" w:rsidRDefault="00A322E9" w:rsidP="0072025A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 </w:t>
            </w:r>
          </w:p>
        </w:tc>
        <w:tc>
          <w:tcPr>
            <w:tcW w:w="1842" w:type="dxa"/>
          </w:tcPr>
          <w:p w:rsidR="00A322E9" w:rsidRDefault="00A322E9" w:rsidP="0072025A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  <w:tr w:rsidR="00A322E9" w:rsidTr="00A322E9">
        <w:trPr>
          <w:trHeight w:val="1208"/>
        </w:trPr>
        <w:tc>
          <w:tcPr>
            <w:tcW w:w="1572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03.09.</w:t>
            </w:r>
          </w:p>
        </w:tc>
        <w:tc>
          <w:tcPr>
            <w:tcW w:w="3410" w:type="dxa"/>
            <w:gridSpan w:val="2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ind w:left="110" w:right="8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</w:p>
        </w:tc>
        <w:tc>
          <w:tcPr>
            <w:tcW w:w="2426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auto"/>
              <w:ind w:left="109" w:right="435"/>
              <w:jc w:val="both"/>
              <w:rPr>
                <w:sz w:val="24"/>
              </w:rPr>
            </w:pPr>
            <w:r>
              <w:rPr>
                <w:sz w:val="24"/>
              </w:rPr>
              <w:t>Классные часы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Всероссийская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интернет-акция</w:t>
            </w:r>
          </w:p>
          <w:p w:rsidR="00A322E9" w:rsidRDefault="00A322E9" w:rsidP="0072025A">
            <w:pPr>
              <w:pStyle w:val="TableParagraph"/>
              <w:spacing w:before="20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«Для 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чего   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1239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73" w:lineRule="exact"/>
              <w:ind w:left="187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2089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ind w:left="112" w:right="683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аудитории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рекреация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техникума</w:t>
            </w:r>
          </w:p>
        </w:tc>
        <w:tc>
          <w:tcPr>
            <w:tcW w:w="2717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ind w:left="112" w:right="63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842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  <w:tr w:rsidR="00A322E9" w:rsidTr="00A322E9">
        <w:trPr>
          <w:trHeight w:val="251"/>
        </w:trPr>
        <w:tc>
          <w:tcPr>
            <w:tcW w:w="1572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3410" w:type="dxa"/>
            <w:gridSpan w:val="2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2426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spacing w:before="16"/>
              <w:ind w:left="109"/>
              <w:rPr>
                <w:sz w:val="24"/>
              </w:rPr>
            </w:pPr>
            <w:r>
              <w:rPr>
                <w:sz w:val="24"/>
              </w:rPr>
              <w:t>помню 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сентября»</w:t>
            </w:r>
          </w:p>
        </w:tc>
        <w:tc>
          <w:tcPr>
            <w:tcW w:w="1239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2717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</w:tr>
      <w:tr w:rsidR="00A322E9" w:rsidTr="00A322E9">
        <w:trPr>
          <w:trHeight w:val="1103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8.09.</w:t>
            </w:r>
          </w:p>
        </w:tc>
        <w:tc>
          <w:tcPr>
            <w:tcW w:w="3410" w:type="dxa"/>
            <w:gridSpan w:val="2"/>
          </w:tcPr>
          <w:p w:rsidR="00A322E9" w:rsidRDefault="00A322E9" w:rsidP="0072025A">
            <w:pPr>
              <w:pStyle w:val="TableParagraph"/>
              <w:tabs>
                <w:tab w:val="left" w:pos="2835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распространения грамотности</w:t>
            </w:r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ind w:left="109" w:right="577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09" w:right="152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</w:p>
        </w:tc>
        <w:tc>
          <w:tcPr>
            <w:tcW w:w="1239" w:type="dxa"/>
          </w:tcPr>
          <w:p w:rsidR="00A322E9" w:rsidRDefault="00A322E9" w:rsidP="0072025A">
            <w:pPr>
              <w:pStyle w:val="TableParagraph"/>
              <w:spacing w:line="270" w:lineRule="exact"/>
              <w:ind w:left="187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2089" w:type="dxa"/>
          </w:tcPr>
          <w:p w:rsidR="00A322E9" w:rsidRDefault="00A322E9" w:rsidP="0072025A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Библиотека,</w:t>
            </w:r>
          </w:p>
          <w:p w:rsidR="00A322E9" w:rsidRDefault="00A322E9" w:rsidP="0072025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фойе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техникума</w:t>
            </w:r>
          </w:p>
        </w:tc>
        <w:tc>
          <w:tcPr>
            <w:tcW w:w="2717" w:type="dxa"/>
          </w:tcPr>
          <w:p w:rsidR="00A322E9" w:rsidRDefault="00A322E9" w:rsidP="0072025A">
            <w:pPr>
              <w:pStyle w:val="TableParagraph"/>
              <w:tabs>
                <w:tab w:val="left" w:pos="1423"/>
              </w:tabs>
              <w:ind w:left="112" w:right="94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  <w:tc>
          <w:tcPr>
            <w:tcW w:w="1842" w:type="dxa"/>
          </w:tcPr>
          <w:p w:rsidR="00A322E9" w:rsidRDefault="00A322E9" w:rsidP="0072025A">
            <w:pPr>
              <w:pStyle w:val="TableParagraph"/>
              <w:ind w:left="112" w:right="718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ДНН</w:t>
            </w:r>
            <w:proofErr w:type="gramStart"/>
            <w:r>
              <w:rPr>
                <w:spacing w:val="-1"/>
                <w:sz w:val="24"/>
              </w:rPr>
              <w:t>,Э</w:t>
            </w:r>
            <w:proofErr w:type="gramEnd"/>
            <w:r>
              <w:rPr>
                <w:spacing w:val="-1"/>
                <w:sz w:val="24"/>
              </w:rPr>
              <w:t>стН</w:t>
            </w:r>
            <w:proofErr w:type="spellEnd"/>
          </w:p>
          <w:p w:rsidR="00A322E9" w:rsidRDefault="00A322E9" w:rsidP="0072025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 2.1, 5, 8.2, 15</w:t>
            </w:r>
          </w:p>
        </w:tc>
      </w:tr>
    </w:tbl>
    <w:p w:rsidR="00A322E9" w:rsidRDefault="00A322E9" w:rsidP="00A322E9">
      <w:pPr>
        <w:rPr>
          <w:sz w:val="24"/>
        </w:rPr>
        <w:sectPr w:rsidR="00A322E9" w:rsidSect="00A322E9">
          <w:pgSz w:w="16840" w:h="11910" w:orient="landscape"/>
          <w:pgMar w:top="1100" w:right="900" w:bottom="567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15433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1388"/>
        <w:gridCol w:w="945"/>
        <w:gridCol w:w="1076"/>
        <w:gridCol w:w="2157"/>
        <w:gridCol w:w="1262"/>
        <w:gridCol w:w="1879"/>
        <w:gridCol w:w="3188"/>
        <w:gridCol w:w="1966"/>
      </w:tblGrid>
      <w:tr w:rsidR="00A322E9" w:rsidTr="00A322E9">
        <w:trPr>
          <w:trHeight w:val="1382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before="1"/>
              <w:ind w:left="52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409" w:type="dxa"/>
            <w:gridSpan w:val="3"/>
          </w:tcPr>
          <w:p w:rsidR="00A322E9" w:rsidRDefault="00A322E9" w:rsidP="0072025A">
            <w:pPr>
              <w:pStyle w:val="TableParagraph"/>
              <w:spacing w:before="4" w:line="237" w:lineRule="auto"/>
              <w:ind w:left="353" w:right="337" w:hanging="2"/>
              <w:jc w:val="center"/>
              <w:rPr>
                <w:i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общая</w:t>
            </w:r>
            <w:proofErr w:type="gramEnd"/>
          </w:p>
          <w:p w:rsidR="00A322E9" w:rsidRDefault="00A322E9" w:rsidP="0072025A">
            <w:pPr>
              <w:pStyle w:val="TableParagraph"/>
              <w:spacing w:line="270" w:lineRule="atLeast"/>
              <w:ind w:left="353" w:right="337"/>
              <w:jc w:val="center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характеристика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программы.</w:t>
            </w:r>
          </w:p>
        </w:tc>
        <w:tc>
          <w:tcPr>
            <w:tcW w:w="2157" w:type="dxa"/>
          </w:tcPr>
          <w:p w:rsidR="00A322E9" w:rsidRDefault="00A322E9" w:rsidP="0072025A">
            <w:pPr>
              <w:pStyle w:val="TableParagraph"/>
              <w:spacing w:before="1"/>
              <w:ind w:left="347" w:right="332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262" w:type="dxa"/>
          </w:tcPr>
          <w:p w:rsidR="00A322E9" w:rsidRDefault="00A322E9" w:rsidP="0072025A">
            <w:pPr>
              <w:pStyle w:val="TableParagraph"/>
              <w:spacing w:before="1" w:line="274" w:lineRule="exact"/>
              <w:ind w:left="190" w:right="1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  <w:p w:rsidR="00A322E9" w:rsidRDefault="00A322E9" w:rsidP="0072025A">
            <w:pPr>
              <w:pStyle w:val="TableParagraph"/>
              <w:spacing w:line="274" w:lineRule="exact"/>
              <w:ind w:left="190" w:right="17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(курс.)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before="1"/>
              <w:ind w:left="317" w:right="279" w:firstLine="290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spacing w:before="1"/>
              <w:ind w:left="24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spacing w:before="1"/>
              <w:ind w:left="253" w:right="218" w:firstLine="187"/>
              <w:rPr>
                <w:b/>
                <w:sz w:val="24"/>
              </w:rPr>
            </w:pPr>
            <w:r>
              <w:rPr>
                <w:b/>
                <w:sz w:val="24"/>
              </w:rPr>
              <w:t>Коды ЛР 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Направления</w:t>
            </w:r>
          </w:p>
          <w:p w:rsidR="00A322E9" w:rsidRDefault="00A322E9" w:rsidP="0072025A">
            <w:pPr>
              <w:pStyle w:val="TableParagraph"/>
              <w:ind w:left="255" w:right="83" w:hanging="14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воспитательной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A322E9" w:rsidTr="00A322E9">
        <w:trPr>
          <w:trHeight w:val="275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409" w:type="dxa"/>
            <w:gridSpan w:val="3"/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57" w:type="dxa"/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</w:tr>
      <w:tr w:rsidR="00A322E9" w:rsidTr="00A322E9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8.09.</w:t>
            </w:r>
          </w:p>
        </w:tc>
        <w:tc>
          <w:tcPr>
            <w:tcW w:w="3409" w:type="dxa"/>
            <w:gridSpan w:val="3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Бородинское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сражение.</w:t>
            </w:r>
          </w:p>
        </w:tc>
        <w:tc>
          <w:tcPr>
            <w:tcW w:w="215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стенд</w:t>
            </w:r>
          </w:p>
        </w:tc>
        <w:tc>
          <w:tcPr>
            <w:tcW w:w="1262" w:type="dxa"/>
          </w:tcPr>
          <w:p w:rsidR="00A322E9" w:rsidRDefault="00A322E9" w:rsidP="0072025A">
            <w:pPr>
              <w:pStyle w:val="TableParagraph"/>
              <w:spacing w:line="270" w:lineRule="exact"/>
              <w:ind w:left="189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Библиотека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  <w:tr w:rsidR="00A322E9" w:rsidTr="00A322E9">
        <w:trPr>
          <w:trHeight w:val="275"/>
        </w:trPr>
        <w:tc>
          <w:tcPr>
            <w:tcW w:w="1572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11.09.</w:t>
            </w:r>
          </w:p>
        </w:tc>
        <w:tc>
          <w:tcPr>
            <w:tcW w:w="3409" w:type="dxa"/>
            <w:gridSpan w:val="3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фашизма</w:t>
            </w:r>
          </w:p>
        </w:tc>
        <w:tc>
          <w:tcPr>
            <w:tcW w:w="2157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1262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89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3188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1966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</w:p>
        </w:tc>
      </w:tr>
      <w:tr w:rsidR="00A322E9" w:rsidTr="00A322E9">
        <w:trPr>
          <w:trHeight w:val="276"/>
        </w:trPr>
        <w:tc>
          <w:tcPr>
            <w:tcW w:w="1572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409" w:type="dxa"/>
            <w:gridSpan w:val="3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57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79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аудитории</w:t>
            </w:r>
          </w:p>
        </w:tc>
        <w:tc>
          <w:tcPr>
            <w:tcW w:w="3188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ЛР 1, 3, 8.1</w:t>
            </w:r>
          </w:p>
        </w:tc>
      </w:tr>
      <w:tr w:rsidR="00A322E9" w:rsidTr="00A322E9">
        <w:trPr>
          <w:trHeight w:val="276"/>
        </w:trPr>
        <w:tc>
          <w:tcPr>
            <w:tcW w:w="1572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409" w:type="dxa"/>
            <w:gridSpan w:val="3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57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79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188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</w:tr>
      <w:tr w:rsidR="00A322E9" w:rsidTr="00A322E9">
        <w:trPr>
          <w:trHeight w:val="275"/>
        </w:trPr>
        <w:tc>
          <w:tcPr>
            <w:tcW w:w="1572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409" w:type="dxa"/>
            <w:gridSpan w:val="3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57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79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188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истории,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</w:tr>
      <w:tr w:rsidR="00A322E9" w:rsidTr="00A322E9">
        <w:trPr>
          <w:trHeight w:val="276"/>
        </w:trPr>
        <w:tc>
          <w:tcPr>
            <w:tcW w:w="1572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409" w:type="dxa"/>
            <w:gridSpan w:val="3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57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79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188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обществознания</w:t>
            </w:r>
          </w:p>
        </w:tc>
        <w:tc>
          <w:tcPr>
            <w:tcW w:w="1966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</w:tr>
      <w:tr w:rsidR="00A322E9" w:rsidTr="00A322E9">
        <w:trPr>
          <w:trHeight w:val="618"/>
        </w:trPr>
        <w:tc>
          <w:tcPr>
            <w:tcW w:w="1572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Cs/>
                <w:sz w:val="24"/>
              </w:rPr>
              <w:t>18.09</w:t>
            </w:r>
          </w:p>
        </w:tc>
        <w:tc>
          <w:tcPr>
            <w:tcW w:w="3409" w:type="dxa"/>
            <w:gridSpan w:val="3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  <w:p w:rsidR="00A322E9" w:rsidRDefault="00A322E9" w:rsidP="0072025A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советской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партизанки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Зои Космодемьянской </w:t>
            </w:r>
          </w:p>
        </w:tc>
        <w:tc>
          <w:tcPr>
            <w:tcW w:w="2157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Внеурочное</w:t>
            </w:r>
          </w:p>
          <w:p w:rsidR="00A322E9" w:rsidRDefault="00A322E9" w:rsidP="0072025A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«Разговор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262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70" w:lineRule="exact"/>
              <w:ind w:left="189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ind w:left="113" w:right="69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3188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ind w:left="113" w:right="635"/>
              <w:rPr>
                <w:sz w:val="24"/>
              </w:rPr>
            </w:pPr>
            <w:r>
              <w:rPr>
                <w:sz w:val="24"/>
              </w:rPr>
              <w:t xml:space="preserve">Советник директора по ВР, </w:t>
            </w:r>
          </w:p>
          <w:p w:rsidR="00A322E9" w:rsidRDefault="00A322E9" w:rsidP="0072025A">
            <w:pPr>
              <w:pStyle w:val="TableParagraph"/>
              <w:ind w:left="113" w:right="63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966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</w:p>
        </w:tc>
      </w:tr>
      <w:tr w:rsidR="00A322E9" w:rsidTr="00A322E9">
        <w:trPr>
          <w:trHeight w:val="1379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15.09.</w:t>
            </w:r>
          </w:p>
        </w:tc>
        <w:tc>
          <w:tcPr>
            <w:tcW w:w="3409" w:type="dxa"/>
            <w:gridSpan w:val="3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157" w:type="dxa"/>
          </w:tcPr>
          <w:p w:rsidR="00A322E9" w:rsidRDefault="00A322E9" w:rsidP="0072025A">
            <w:pPr>
              <w:pStyle w:val="TableParagraph"/>
              <w:spacing w:line="280" w:lineRule="auto"/>
              <w:ind w:left="110" w:right="687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62" w:type="dxa"/>
          </w:tcPr>
          <w:p w:rsidR="00A322E9" w:rsidRDefault="00A322E9" w:rsidP="0072025A">
            <w:pPr>
              <w:pStyle w:val="TableParagraph"/>
              <w:spacing w:line="270" w:lineRule="exact"/>
              <w:ind w:left="189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ФОК </w:t>
            </w:r>
          </w:p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г. Стародуба             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ind w:left="113" w:right="564"/>
              <w:rPr>
                <w:sz w:val="24"/>
              </w:rPr>
            </w:pPr>
            <w:r>
              <w:rPr>
                <w:sz w:val="24"/>
              </w:rPr>
              <w:t>Советник директора по ВР,</w:t>
            </w:r>
          </w:p>
          <w:p w:rsidR="00A322E9" w:rsidRDefault="00A322E9" w:rsidP="0072025A">
            <w:pPr>
              <w:pStyle w:val="TableParagraph"/>
              <w:ind w:left="113" w:right="56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преподаватель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13" w:right="836"/>
              <w:rPr>
                <w:sz w:val="24"/>
              </w:rPr>
            </w:pP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ЛР 1, 3, 8.1</w:t>
            </w:r>
          </w:p>
        </w:tc>
      </w:tr>
      <w:tr w:rsidR="00A322E9" w:rsidTr="00A322E9">
        <w:trPr>
          <w:trHeight w:val="554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21.09.</w:t>
            </w:r>
          </w:p>
        </w:tc>
        <w:tc>
          <w:tcPr>
            <w:tcW w:w="3409" w:type="dxa"/>
            <w:gridSpan w:val="3"/>
          </w:tcPr>
          <w:p w:rsidR="00A322E9" w:rsidRDefault="00A322E9" w:rsidP="0072025A">
            <w:pPr>
              <w:pStyle w:val="TableParagraph"/>
              <w:spacing w:line="276" w:lineRule="exact"/>
              <w:ind w:left="110" w:right="8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Куликовская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битва</w:t>
            </w:r>
          </w:p>
        </w:tc>
        <w:tc>
          <w:tcPr>
            <w:tcW w:w="2157" w:type="dxa"/>
          </w:tcPr>
          <w:p w:rsidR="00A322E9" w:rsidRDefault="00A322E9" w:rsidP="0072025A">
            <w:pPr>
              <w:pStyle w:val="TableParagraph"/>
              <w:spacing w:line="276" w:lineRule="exact"/>
              <w:ind w:left="110" w:right="151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</w:p>
        </w:tc>
        <w:tc>
          <w:tcPr>
            <w:tcW w:w="1262" w:type="dxa"/>
          </w:tcPr>
          <w:p w:rsidR="00A322E9" w:rsidRDefault="00A322E9" w:rsidP="0072025A">
            <w:pPr>
              <w:pStyle w:val="TableParagraph"/>
              <w:spacing w:line="273" w:lineRule="exact"/>
              <w:ind w:left="189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Библиотека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  <w:tr w:rsidR="00A322E9" w:rsidTr="00A322E9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21.09.</w:t>
            </w:r>
          </w:p>
        </w:tc>
        <w:tc>
          <w:tcPr>
            <w:tcW w:w="3409" w:type="dxa"/>
            <w:gridSpan w:val="3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215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1262" w:type="dxa"/>
          </w:tcPr>
          <w:p w:rsidR="00A322E9" w:rsidRDefault="00A322E9" w:rsidP="0072025A">
            <w:pPr>
              <w:pStyle w:val="TableParagraph"/>
              <w:spacing w:line="270" w:lineRule="exact"/>
              <w:ind w:left="189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аудитории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</w:p>
          <w:p w:rsidR="00A322E9" w:rsidRDefault="00A322E9" w:rsidP="0072025A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ЛР 1, 6, 10.1, 17</w:t>
            </w:r>
          </w:p>
        </w:tc>
      </w:tr>
      <w:tr w:rsidR="00A322E9" w:rsidTr="00A322E9">
        <w:trPr>
          <w:trHeight w:val="828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ind w:left="107" w:right="39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09" w:type="dxa"/>
            <w:gridSpan w:val="3"/>
          </w:tcPr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Социально-психологическое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  <w:tc>
          <w:tcPr>
            <w:tcW w:w="215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1262" w:type="dxa"/>
          </w:tcPr>
          <w:p w:rsidR="00A322E9" w:rsidRDefault="00A322E9" w:rsidP="0072025A">
            <w:pPr>
              <w:pStyle w:val="TableParagraph"/>
              <w:spacing w:line="270" w:lineRule="exact"/>
              <w:ind w:left="189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A322E9" w:rsidRDefault="00A322E9" w:rsidP="0072025A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информатики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tabs>
                <w:tab w:val="left" w:pos="1891"/>
              </w:tabs>
              <w:spacing w:line="270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</w:r>
          </w:p>
          <w:p w:rsidR="00A322E9" w:rsidRDefault="00A322E9" w:rsidP="0072025A">
            <w:pPr>
              <w:pStyle w:val="TableParagraph"/>
              <w:tabs>
                <w:tab w:val="left" w:pos="1891"/>
              </w:tabs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 ВР</w:t>
            </w:r>
          </w:p>
          <w:p w:rsidR="00A322E9" w:rsidRDefault="00A322E9" w:rsidP="0072025A">
            <w:pPr>
              <w:pStyle w:val="TableParagraph"/>
              <w:tabs>
                <w:tab w:val="left" w:pos="1287"/>
              </w:tabs>
              <w:spacing w:line="270" w:lineRule="atLeast"/>
              <w:ind w:right="22"/>
              <w:rPr>
                <w:sz w:val="24"/>
              </w:rPr>
            </w:pP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</w:tr>
      <w:tr w:rsidR="00A322E9" w:rsidTr="00A322E9">
        <w:trPr>
          <w:trHeight w:val="275"/>
        </w:trPr>
        <w:tc>
          <w:tcPr>
            <w:tcW w:w="15433" w:type="dxa"/>
            <w:gridSpan w:val="9"/>
          </w:tcPr>
          <w:p w:rsidR="00A322E9" w:rsidRDefault="00A322E9" w:rsidP="0072025A">
            <w:pPr>
              <w:pStyle w:val="TableParagraph"/>
              <w:spacing w:line="256" w:lineRule="exact"/>
              <w:ind w:left="5249" w:right="5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Региональные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A322E9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388" w:type="dxa"/>
            <w:tcBorders>
              <w:right w:val="nil"/>
            </w:tcBorders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«Молодая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наркотикам</w:t>
            </w:r>
          </w:p>
        </w:tc>
        <w:tc>
          <w:tcPr>
            <w:tcW w:w="945" w:type="dxa"/>
            <w:tcBorders>
              <w:left w:val="nil"/>
              <w:right w:val="nil"/>
            </w:tcBorders>
          </w:tcPr>
          <w:p w:rsidR="00A322E9" w:rsidRDefault="00A322E9" w:rsidP="0072025A">
            <w:pPr>
              <w:pStyle w:val="TableParagraph"/>
              <w:spacing w:line="270" w:lineRule="exact"/>
              <w:ind w:left="83"/>
              <w:rPr>
                <w:sz w:val="24"/>
              </w:rPr>
            </w:pPr>
            <w:r>
              <w:rPr>
                <w:sz w:val="24"/>
              </w:rPr>
              <w:t>Россия нет!»</w:t>
            </w:r>
          </w:p>
        </w:tc>
        <w:tc>
          <w:tcPr>
            <w:tcW w:w="1076" w:type="dxa"/>
            <w:tcBorders>
              <w:left w:val="nil"/>
            </w:tcBorders>
          </w:tcPr>
          <w:p w:rsidR="00A322E9" w:rsidRDefault="00A322E9" w:rsidP="0072025A">
            <w:pPr>
              <w:pStyle w:val="TableParagraph"/>
              <w:spacing w:line="270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говорит</w:t>
            </w:r>
          </w:p>
          <w:p w:rsidR="00A322E9" w:rsidRDefault="00A322E9" w:rsidP="0072025A">
            <w:pPr>
              <w:pStyle w:val="TableParagraph"/>
              <w:spacing w:line="261" w:lineRule="exact"/>
              <w:ind w:right="88"/>
              <w:jc w:val="right"/>
              <w:rPr>
                <w:sz w:val="24"/>
              </w:rPr>
            </w:pPr>
          </w:p>
        </w:tc>
        <w:tc>
          <w:tcPr>
            <w:tcW w:w="2157" w:type="dxa"/>
          </w:tcPr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Фестиваль спорта </w:t>
            </w:r>
          </w:p>
        </w:tc>
        <w:tc>
          <w:tcPr>
            <w:tcW w:w="1262" w:type="dxa"/>
          </w:tcPr>
          <w:p w:rsidR="00A322E9" w:rsidRDefault="00A322E9" w:rsidP="0072025A">
            <w:pPr>
              <w:pStyle w:val="TableParagraph"/>
              <w:spacing w:line="270" w:lineRule="exact"/>
              <w:ind w:left="189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483"/>
              <w:rPr>
                <w:sz w:val="24"/>
              </w:rPr>
            </w:pPr>
            <w:r>
              <w:rPr>
                <w:sz w:val="24"/>
              </w:rPr>
              <w:t xml:space="preserve">ФОК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тародуба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Преподаватель </w:t>
            </w:r>
            <w:proofErr w:type="spellStart"/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ультуры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ФН,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  <w:p w:rsidR="00A322E9" w:rsidRDefault="00A322E9" w:rsidP="0072025A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ЛР 3, 6.1</w:t>
            </w:r>
          </w:p>
        </w:tc>
      </w:tr>
    </w:tbl>
    <w:p w:rsidR="00A322E9" w:rsidRDefault="00A322E9" w:rsidP="00A322E9">
      <w:pPr>
        <w:spacing w:line="261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3411"/>
        <w:gridCol w:w="2158"/>
        <w:gridCol w:w="1628"/>
        <w:gridCol w:w="1880"/>
        <w:gridCol w:w="1703"/>
        <w:gridCol w:w="473"/>
        <w:gridCol w:w="1966"/>
      </w:tblGrid>
      <w:tr w:rsidR="00A322E9" w:rsidTr="0072025A">
        <w:trPr>
          <w:trHeight w:val="1382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before="1"/>
              <w:ind w:left="52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spacing w:before="4" w:line="237" w:lineRule="auto"/>
              <w:ind w:left="353" w:right="339" w:hanging="2"/>
              <w:jc w:val="center"/>
              <w:rPr>
                <w:i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общая</w:t>
            </w:r>
            <w:proofErr w:type="gramEnd"/>
          </w:p>
          <w:p w:rsidR="00A322E9" w:rsidRDefault="00A322E9" w:rsidP="0072025A">
            <w:pPr>
              <w:pStyle w:val="TableParagraph"/>
              <w:spacing w:line="270" w:lineRule="atLeast"/>
              <w:ind w:left="353" w:right="339"/>
              <w:jc w:val="center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характеристика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программы.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spacing w:before="1"/>
              <w:ind w:left="345" w:right="33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628" w:type="dxa"/>
          </w:tcPr>
          <w:p w:rsidR="00A322E9" w:rsidRDefault="00A322E9" w:rsidP="0072025A">
            <w:pPr>
              <w:pStyle w:val="TableParagraph"/>
              <w:spacing w:before="1" w:line="274" w:lineRule="exact"/>
              <w:ind w:left="81" w:right="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  <w:p w:rsidR="00A322E9" w:rsidRDefault="00A322E9" w:rsidP="0072025A">
            <w:pPr>
              <w:pStyle w:val="TableParagraph"/>
              <w:spacing w:line="274" w:lineRule="exact"/>
              <w:ind w:left="81" w:right="7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(курс.)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spacing w:before="1"/>
              <w:ind w:left="313" w:right="284" w:firstLine="290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  <w:tc>
          <w:tcPr>
            <w:tcW w:w="2176" w:type="dxa"/>
            <w:gridSpan w:val="2"/>
          </w:tcPr>
          <w:p w:rsidR="00A322E9" w:rsidRDefault="00A322E9" w:rsidP="0072025A">
            <w:pPr>
              <w:pStyle w:val="TableParagraph"/>
              <w:spacing w:before="1"/>
              <w:ind w:left="24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spacing w:before="1"/>
              <w:ind w:left="247" w:right="224" w:firstLine="187"/>
              <w:rPr>
                <w:b/>
                <w:sz w:val="24"/>
              </w:rPr>
            </w:pPr>
            <w:r>
              <w:rPr>
                <w:b/>
                <w:sz w:val="24"/>
              </w:rPr>
              <w:t>Коды ЛР 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Направления</w:t>
            </w:r>
          </w:p>
          <w:p w:rsidR="00A322E9" w:rsidRDefault="00A322E9" w:rsidP="0072025A">
            <w:pPr>
              <w:pStyle w:val="TableParagraph"/>
              <w:ind w:left="249" w:right="89" w:hanging="14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воспитательной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A322E9" w:rsidTr="00A322E9">
        <w:trPr>
          <w:trHeight w:val="83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  <w:r>
              <w:rPr>
                <w:spacing w:val="10"/>
                <w:sz w:val="24"/>
              </w:rPr>
              <w:t xml:space="preserve"> Ф</w:t>
            </w:r>
            <w:r>
              <w:rPr>
                <w:sz w:val="24"/>
              </w:rPr>
              <w:t>естиваль</w:t>
            </w:r>
            <w:r>
              <w:rPr>
                <w:spacing w:val="-57"/>
                <w:sz w:val="24"/>
              </w:rPr>
              <w:t xml:space="preserve">                 </w:t>
            </w:r>
            <w:r>
              <w:rPr>
                <w:sz w:val="24"/>
              </w:rPr>
              <w:t>спорта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здоровья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628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  <w:tcBorders>
              <w:right w:val="nil"/>
            </w:tcBorders>
          </w:tcPr>
          <w:p w:rsidR="00A322E9" w:rsidRDefault="00A322E9" w:rsidP="0072025A">
            <w:pPr>
              <w:pStyle w:val="TableParagraph"/>
              <w:spacing w:line="270" w:lineRule="atLeast"/>
              <w:ind w:right="32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1"/>
                <w:sz w:val="24"/>
              </w:rPr>
              <w:t xml:space="preserve"> директора по ВР</w:t>
            </w:r>
          </w:p>
        </w:tc>
        <w:tc>
          <w:tcPr>
            <w:tcW w:w="473" w:type="dxa"/>
            <w:tcBorders>
              <w:left w:val="nil"/>
            </w:tcBorders>
          </w:tcPr>
          <w:p w:rsidR="00A322E9" w:rsidRDefault="00A322E9" w:rsidP="0072025A">
            <w:pPr>
              <w:pStyle w:val="TableParagraph"/>
              <w:rPr>
                <w:b/>
                <w:sz w:val="26"/>
              </w:rPr>
            </w:pPr>
          </w:p>
          <w:p w:rsidR="00A322E9" w:rsidRDefault="00A322E9" w:rsidP="0072025A">
            <w:pPr>
              <w:pStyle w:val="TableParagraph"/>
              <w:spacing w:before="5"/>
              <w:rPr>
                <w:b/>
                <w:sz w:val="21"/>
              </w:rPr>
            </w:pPr>
          </w:p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</w:tr>
      <w:tr w:rsidR="00A322E9" w:rsidTr="0072025A">
        <w:trPr>
          <w:trHeight w:val="276"/>
        </w:trPr>
        <w:tc>
          <w:tcPr>
            <w:tcW w:w="14791" w:type="dxa"/>
            <w:gridSpan w:val="8"/>
          </w:tcPr>
          <w:p w:rsidR="00A322E9" w:rsidRDefault="00A322E9" w:rsidP="0072025A">
            <w:pPr>
              <w:pStyle w:val="TableParagraph"/>
              <w:spacing w:line="256" w:lineRule="exact"/>
              <w:ind w:left="5495" w:right="54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ПОО</w:t>
            </w:r>
          </w:p>
        </w:tc>
      </w:tr>
      <w:tr w:rsidR="00A322E9" w:rsidTr="0072025A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01.09.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tabs>
                <w:tab w:val="left" w:pos="1816"/>
                <w:tab w:val="left" w:pos="2461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Уставом</w:t>
            </w:r>
          </w:p>
          <w:p w:rsidR="00A322E9" w:rsidRDefault="00A322E9" w:rsidP="0072025A">
            <w:pPr>
              <w:pStyle w:val="TableParagraph"/>
              <w:tabs>
                <w:tab w:val="left" w:pos="2398"/>
              </w:tabs>
              <w:spacing w:line="270" w:lineRule="atLeast"/>
              <w:ind w:left="110" w:right="95"/>
              <w:rPr>
                <w:sz w:val="24"/>
              </w:rPr>
            </w:pPr>
            <w:r>
              <w:rPr>
                <w:sz w:val="24"/>
              </w:rPr>
              <w:t>учреждения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распорядка)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628" w:type="dxa"/>
          </w:tcPr>
          <w:p w:rsidR="00A322E9" w:rsidRDefault="00A322E9" w:rsidP="0072025A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Аудитории техникума</w:t>
            </w:r>
          </w:p>
        </w:tc>
        <w:tc>
          <w:tcPr>
            <w:tcW w:w="2176" w:type="dxa"/>
            <w:gridSpan w:val="2"/>
          </w:tcPr>
          <w:p w:rsidR="00A322E9" w:rsidRDefault="00A322E9" w:rsidP="0072025A">
            <w:pPr>
              <w:pStyle w:val="TableParagraph"/>
              <w:ind w:left="109" w:right="659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ind w:left="108" w:right="766"/>
              <w:rPr>
                <w:sz w:val="24"/>
              </w:rPr>
            </w:pPr>
            <w:r>
              <w:rPr>
                <w:sz w:val="24"/>
              </w:rPr>
              <w:t xml:space="preserve">ГН,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</w:p>
        </w:tc>
      </w:tr>
      <w:tr w:rsidR="00A322E9" w:rsidTr="0072025A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02.09.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tabs>
                <w:tab w:val="left" w:pos="2305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собрание.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первокурсников.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Собрание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08" w:right="553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</w:p>
        </w:tc>
        <w:tc>
          <w:tcPr>
            <w:tcW w:w="1628" w:type="dxa"/>
          </w:tcPr>
          <w:p w:rsidR="00A322E9" w:rsidRDefault="00A322E9" w:rsidP="0072025A">
            <w:pPr>
              <w:pStyle w:val="TableParagraph"/>
              <w:spacing w:line="270" w:lineRule="exact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275" w:right="269" w:firstLine="1"/>
              <w:jc w:val="center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техникума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176" w:type="dxa"/>
            <w:gridSpan w:val="2"/>
          </w:tcPr>
          <w:p w:rsidR="00A322E9" w:rsidRDefault="00A322E9" w:rsidP="0072025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Зам. директора </w:t>
            </w:r>
          </w:p>
          <w:p w:rsidR="00A322E9" w:rsidRDefault="00A322E9" w:rsidP="0072025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 ВР,</w:t>
            </w:r>
          </w:p>
          <w:p w:rsidR="00A322E9" w:rsidRDefault="00A322E9" w:rsidP="0072025A">
            <w:pPr>
              <w:pStyle w:val="TableParagraph"/>
              <w:tabs>
                <w:tab w:val="left" w:pos="1818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 xml:space="preserve">советник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ind w:left="108" w:right="171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ЛР 2.1, 9.1, 10.2</w:t>
            </w:r>
          </w:p>
        </w:tc>
      </w:tr>
      <w:tr w:rsidR="00A322E9" w:rsidTr="0072025A">
        <w:trPr>
          <w:trHeight w:val="799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01.09.-07.09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tabs>
                <w:tab w:val="left" w:pos="1929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628" w:type="dxa"/>
          </w:tcPr>
          <w:p w:rsidR="00A322E9" w:rsidRDefault="00A322E9" w:rsidP="0072025A">
            <w:pPr>
              <w:pStyle w:val="TableParagraph"/>
              <w:spacing w:line="270" w:lineRule="exact"/>
              <w:ind w:left="79" w:right="72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ind w:left="109" w:right="83"/>
              <w:rPr>
                <w:sz w:val="24"/>
              </w:rPr>
            </w:pPr>
            <w:r>
              <w:rPr>
                <w:sz w:val="24"/>
              </w:rPr>
              <w:t>территория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1"/>
                <w:sz w:val="24"/>
              </w:rPr>
              <w:t>г</w:t>
            </w:r>
            <w:proofErr w:type="gramStart"/>
            <w:r>
              <w:rPr>
                <w:spacing w:val="1"/>
                <w:sz w:val="24"/>
              </w:rPr>
              <w:t>.С</w:t>
            </w:r>
            <w:proofErr w:type="gramEnd"/>
            <w:r>
              <w:rPr>
                <w:spacing w:val="1"/>
                <w:sz w:val="24"/>
              </w:rPr>
              <w:t>тародуба</w:t>
            </w:r>
            <w:proofErr w:type="spellEnd"/>
          </w:p>
        </w:tc>
        <w:tc>
          <w:tcPr>
            <w:tcW w:w="2176" w:type="dxa"/>
            <w:gridSpan w:val="2"/>
          </w:tcPr>
          <w:p w:rsidR="00A322E9" w:rsidRDefault="00A322E9" w:rsidP="0072025A">
            <w:pPr>
              <w:pStyle w:val="TableParagraph"/>
              <w:ind w:left="109" w:right="525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ind w:left="108" w:right="834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 ГН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ЛР 3, 7</w:t>
            </w:r>
          </w:p>
        </w:tc>
      </w:tr>
      <w:tr w:rsidR="00A322E9" w:rsidTr="0072025A">
        <w:trPr>
          <w:trHeight w:val="1380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tabs>
                <w:tab w:val="left" w:pos="1381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Профилактические встречи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профилактической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беседы;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квесты</w:t>
            </w:r>
            <w:proofErr w:type="spellEnd"/>
            <w:r>
              <w:rPr>
                <w:sz w:val="24"/>
              </w:rPr>
              <w:t>;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просмотр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видеоматериала</w:t>
            </w:r>
          </w:p>
        </w:tc>
        <w:tc>
          <w:tcPr>
            <w:tcW w:w="1628" w:type="dxa"/>
          </w:tcPr>
          <w:p w:rsidR="00A322E9" w:rsidRDefault="00A322E9" w:rsidP="0072025A">
            <w:pPr>
              <w:pStyle w:val="TableParagraph"/>
              <w:spacing w:line="270" w:lineRule="exact"/>
              <w:ind w:left="79" w:right="72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176" w:type="dxa"/>
            <w:gridSpan w:val="2"/>
          </w:tcPr>
          <w:p w:rsidR="00A322E9" w:rsidRDefault="00A322E9" w:rsidP="0072025A">
            <w:pPr>
              <w:pStyle w:val="TableParagraph"/>
              <w:ind w:right="222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 </w:t>
            </w:r>
          </w:p>
          <w:p w:rsidR="00A322E9" w:rsidRDefault="00A322E9" w:rsidP="0072025A">
            <w:pPr>
              <w:pStyle w:val="TableParagraph"/>
              <w:ind w:right="222"/>
              <w:rPr>
                <w:sz w:val="24"/>
              </w:rPr>
            </w:pP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            </w:t>
            </w:r>
            <w:r>
              <w:rPr>
                <w:sz w:val="24"/>
              </w:rPr>
              <w:t>ВР                           советник по ВР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 2.1, 9.1, 10.2</w:t>
            </w:r>
          </w:p>
        </w:tc>
      </w:tr>
      <w:tr w:rsidR="00A322E9" w:rsidTr="0072025A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tabs>
                <w:tab w:val="left" w:pos="666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кружков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</w:tc>
        <w:tc>
          <w:tcPr>
            <w:tcW w:w="1628" w:type="dxa"/>
          </w:tcPr>
          <w:p w:rsidR="00A322E9" w:rsidRDefault="00A322E9" w:rsidP="0072025A">
            <w:pPr>
              <w:pStyle w:val="TableParagraph"/>
              <w:spacing w:line="270" w:lineRule="exact"/>
              <w:ind w:left="79" w:right="72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БАТ </w:t>
            </w:r>
          </w:p>
        </w:tc>
        <w:tc>
          <w:tcPr>
            <w:tcW w:w="2176" w:type="dxa"/>
            <w:gridSpan w:val="2"/>
          </w:tcPr>
          <w:p w:rsidR="00A322E9" w:rsidRDefault="00A322E9" w:rsidP="0072025A">
            <w:pPr>
              <w:pStyle w:val="TableParagraph"/>
              <w:tabs>
                <w:tab w:val="left" w:pos="1819"/>
              </w:tabs>
              <w:spacing w:line="27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  <w:t>по</w:t>
            </w:r>
          </w:p>
          <w:p w:rsidR="00A322E9" w:rsidRDefault="00A322E9" w:rsidP="0072025A">
            <w:pPr>
              <w:pStyle w:val="TableParagraph"/>
              <w:tabs>
                <w:tab w:val="left" w:pos="667"/>
              </w:tabs>
              <w:spacing w:line="261" w:lineRule="exact"/>
              <w:ind w:leftChars="49" w:left="228" w:hangingChars="50" w:hanging="120"/>
              <w:rPr>
                <w:sz w:val="24"/>
              </w:rPr>
            </w:pPr>
            <w:r>
              <w:rPr>
                <w:sz w:val="24"/>
              </w:rPr>
              <w:t xml:space="preserve">ВР, </w:t>
            </w:r>
          </w:p>
          <w:p w:rsidR="00A322E9" w:rsidRDefault="00A322E9" w:rsidP="0072025A">
            <w:pPr>
              <w:pStyle w:val="TableParagraph"/>
              <w:tabs>
                <w:tab w:val="left" w:pos="667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 руководители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5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ФН</w:t>
            </w:r>
          </w:p>
        </w:tc>
      </w:tr>
    </w:tbl>
    <w:p w:rsidR="00A322E9" w:rsidRDefault="00A322E9" w:rsidP="00A322E9">
      <w:pPr>
        <w:spacing w:line="261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3411"/>
        <w:gridCol w:w="2158"/>
        <w:gridCol w:w="1628"/>
        <w:gridCol w:w="1880"/>
        <w:gridCol w:w="2176"/>
        <w:gridCol w:w="1967"/>
      </w:tblGrid>
      <w:tr w:rsidR="00A322E9" w:rsidTr="0072025A">
        <w:trPr>
          <w:trHeight w:val="1382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before="1"/>
              <w:ind w:left="52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spacing w:before="4" w:line="237" w:lineRule="auto"/>
              <w:ind w:left="353" w:right="339" w:hanging="2"/>
              <w:jc w:val="center"/>
              <w:rPr>
                <w:i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общая</w:t>
            </w:r>
            <w:proofErr w:type="gramEnd"/>
          </w:p>
          <w:p w:rsidR="00A322E9" w:rsidRDefault="00A322E9" w:rsidP="0072025A">
            <w:pPr>
              <w:pStyle w:val="TableParagraph"/>
              <w:spacing w:line="270" w:lineRule="atLeast"/>
              <w:ind w:left="353" w:right="339"/>
              <w:jc w:val="center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характеристика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программы.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spacing w:before="1"/>
              <w:ind w:left="345" w:right="33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628" w:type="dxa"/>
          </w:tcPr>
          <w:p w:rsidR="00A322E9" w:rsidRDefault="00A322E9" w:rsidP="0072025A">
            <w:pPr>
              <w:pStyle w:val="TableParagraph"/>
              <w:spacing w:before="1" w:line="274" w:lineRule="exact"/>
              <w:ind w:left="81" w:right="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  <w:p w:rsidR="00A322E9" w:rsidRDefault="00A322E9" w:rsidP="0072025A">
            <w:pPr>
              <w:pStyle w:val="TableParagraph"/>
              <w:spacing w:line="274" w:lineRule="exact"/>
              <w:ind w:left="81" w:right="7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(курс.)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spacing w:before="1"/>
              <w:ind w:left="313" w:right="284" w:firstLine="290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  <w:tc>
          <w:tcPr>
            <w:tcW w:w="2176" w:type="dxa"/>
          </w:tcPr>
          <w:p w:rsidR="00A322E9" w:rsidRDefault="00A322E9" w:rsidP="0072025A">
            <w:pPr>
              <w:pStyle w:val="TableParagraph"/>
              <w:spacing w:before="1"/>
              <w:ind w:left="24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967" w:type="dxa"/>
          </w:tcPr>
          <w:p w:rsidR="00A322E9" w:rsidRDefault="00A322E9" w:rsidP="0072025A">
            <w:pPr>
              <w:pStyle w:val="TableParagraph"/>
              <w:spacing w:before="1"/>
              <w:ind w:left="247" w:right="225" w:firstLine="187"/>
              <w:rPr>
                <w:b/>
                <w:sz w:val="24"/>
              </w:rPr>
            </w:pPr>
            <w:r>
              <w:rPr>
                <w:b/>
                <w:sz w:val="24"/>
              </w:rPr>
              <w:t>Коды ЛР 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Направления</w:t>
            </w:r>
          </w:p>
          <w:p w:rsidR="00A322E9" w:rsidRDefault="00A322E9" w:rsidP="0072025A">
            <w:pPr>
              <w:pStyle w:val="TableParagraph"/>
              <w:ind w:left="249" w:right="90" w:hanging="14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воспитательной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A322E9" w:rsidTr="0072025A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628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2176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кружковых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объединений</w:t>
            </w:r>
          </w:p>
        </w:tc>
        <w:tc>
          <w:tcPr>
            <w:tcW w:w="1967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275"/>
        </w:trPr>
        <w:tc>
          <w:tcPr>
            <w:tcW w:w="14792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5" w:right="29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направленности,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проводимые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преподавателями</w:t>
            </w:r>
          </w:p>
        </w:tc>
      </w:tr>
      <w:tr w:rsidR="00A322E9" w:rsidTr="00A322E9">
        <w:trPr>
          <w:trHeight w:val="849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20.09.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tabs>
                <w:tab w:val="left" w:pos="1554"/>
                <w:tab w:val="left" w:pos="2144"/>
              </w:tabs>
              <w:ind w:left="110" w:right="99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профессию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(специальность)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ind w:left="108" w:right="756"/>
              <w:rPr>
                <w:sz w:val="24"/>
              </w:rPr>
            </w:pPr>
            <w:r>
              <w:rPr>
                <w:sz w:val="24"/>
              </w:rPr>
              <w:t>Проек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</w:p>
        </w:tc>
        <w:tc>
          <w:tcPr>
            <w:tcW w:w="1628" w:type="dxa"/>
          </w:tcPr>
          <w:p w:rsidR="00A322E9" w:rsidRDefault="00A322E9" w:rsidP="0072025A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tabs>
                <w:tab w:val="left" w:pos="1642"/>
              </w:tabs>
              <w:ind w:left="109" w:right="97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мастерские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лаборатории</w:t>
            </w:r>
          </w:p>
        </w:tc>
        <w:tc>
          <w:tcPr>
            <w:tcW w:w="2176" w:type="dxa"/>
          </w:tcPr>
          <w:p w:rsidR="00A322E9" w:rsidRDefault="00A322E9" w:rsidP="0072025A">
            <w:pPr>
              <w:pStyle w:val="TableParagraph"/>
              <w:ind w:left="109" w:right="826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мастера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09" w:right="80"/>
              <w:rPr>
                <w:sz w:val="24"/>
              </w:rPr>
            </w:pPr>
            <w:r>
              <w:rPr>
                <w:spacing w:val="-1"/>
                <w:sz w:val="24"/>
              </w:rPr>
              <w:t>производственного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967" w:type="dxa"/>
          </w:tcPr>
          <w:p w:rsidR="00A322E9" w:rsidRDefault="00A322E9" w:rsidP="0072025A">
            <w:pPr>
              <w:pStyle w:val="TableParagraph"/>
              <w:ind w:left="108" w:right="395"/>
              <w:rPr>
                <w:sz w:val="24"/>
              </w:rPr>
            </w:pPr>
            <w:r>
              <w:rPr>
                <w:sz w:val="24"/>
              </w:rPr>
              <w:t xml:space="preserve">ГН,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 ТН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ЛР 4.1, 13, 15</w:t>
            </w:r>
          </w:p>
        </w:tc>
      </w:tr>
    </w:tbl>
    <w:p w:rsidR="00A322E9" w:rsidRDefault="00A322E9" w:rsidP="00A322E9">
      <w:pPr>
        <w:pStyle w:val="a3"/>
        <w:rPr>
          <w:b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3411"/>
        <w:gridCol w:w="2158"/>
        <w:gridCol w:w="1630"/>
        <w:gridCol w:w="1879"/>
        <w:gridCol w:w="2242"/>
        <w:gridCol w:w="1896"/>
      </w:tblGrid>
      <w:tr w:rsidR="00A322E9" w:rsidTr="0072025A">
        <w:trPr>
          <w:trHeight w:val="275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A322E9" w:rsidTr="0072025A">
        <w:trPr>
          <w:trHeight w:val="278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before="1" w:line="257" w:lineRule="exact"/>
              <w:ind w:left="2934" w:right="29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4" w:right="62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аудитории</w:t>
            </w:r>
          </w:p>
        </w:tc>
        <w:tc>
          <w:tcPr>
            <w:tcW w:w="224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189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  <w:tr w:rsidR="00A322E9" w:rsidTr="0072025A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4" w:right="62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242" w:type="dxa"/>
          </w:tcPr>
          <w:p w:rsidR="00A322E9" w:rsidRDefault="00A322E9" w:rsidP="0072025A">
            <w:pPr>
              <w:pStyle w:val="TableParagraph"/>
              <w:tabs>
                <w:tab w:val="left" w:pos="1885"/>
              </w:tabs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  <w:t>по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ВР 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</w:tc>
        <w:tc>
          <w:tcPr>
            <w:tcW w:w="189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  <w:tr w:rsidR="00A322E9" w:rsidTr="0072025A">
        <w:trPr>
          <w:trHeight w:val="1379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01.10.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ind w:left="107" w:right="84"/>
              <w:rPr>
                <w:sz w:val="24"/>
              </w:rPr>
            </w:pPr>
            <w:r>
              <w:rPr>
                <w:sz w:val="24"/>
              </w:rPr>
              <w:t>территория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1"/>
                <w:sz w:val="24"/>
              </w:rPr>
              <w:t>г</w:t>
            </w:r>
            <w:proofErr w:type="gramStart"/>
            <w:r>
              <w:rPr>
                <w:spacing w:val="1"/>
                <w:sz w:val="24"/>
              </w:rPr>
              <w:t>.С</w:t>
            </w:r>
            <w:proofErr w:type="gramEnd"/>
            <w:r>
              <w:rPr>
                <w:spacing w:val="1"/>
                <w:sz w:val="24"/>
              </w:rPr>
              <w:t>тародуба</w:t>
            </w:r>
            <w:proofErr w:type="spellEnd"/>
            <w:r>
              <w:rPr>
                <w:spacing w:val="1"/>
                <w:sz w:val="24"/>
              </w:rPr>
              <w:t xml:space="preserve"> и Стародубского района</w:t>
            </w:r>
          </w:p>
        </w:tc>
        <w:tc>
          <w:tcPr>
            <w:tcW w:w="224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волонтерство</w:t>
            </w:r>
            <w:proofErr w:type="spellEnd"/>
          </w:p>
        </w:tc>
        <w:tc>
          <w:tcPr>
            <w:tcW w:w="189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ДНН,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A322E9">
        <w:trPr>
          <w:trHeight w:val="1072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2.10.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4" w:right="62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242" w:type="dxa"/>
          </w:tcPr>
          <w:p w:rsidR="00A322E9" w:rsidRDefault="00A322E9" w:rsidP="0072025A">
            <w:pPr>
              <w:pStyle w:val="TableParagraph"/>
              <w:tabs>
                <w:tab w:val="left" w:pos="1885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 xml:space="preserve">Советник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A322E9" w:rsidRDefault="00A322E9" w:rsidP="0072025A">
            <w:pPr>
              <w:pStyle w:val="TableParagraph"/>
              <w:tabs>
                <w:tab w:val="left" w:pos="1885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 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07" w:right="867"/>
              <w:rPr>
                <w:sz w:val="24"/>
              </w:rPr>
            </w:pPr>
          </w:p>
        </w:tc>
        <w:tc>
          <w:tcPr>
            <w:tcW w:w="189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ТН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 4.1, 13, 15</w:t>
            </w:r>
          </w:p>
        </w:tc>
      </w:tr>
    </w:tbl>
    <w:p w:rsidR="00A322E9" w:rsidRDefault="00A322E9" w:rsidP="00A322E9">
      <w:pPr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3436"/>
        <w:gridCol w:w="2132"/>
        <w:gridCol w:w="1630"/>
        <w:gridCol w:w="1879"/>
        <w:gridCol w:w="1786"/>
        <w:gridCol w:w="455"/>
        <w:gridCol w:w="1895"/>
      </w:tblGrid>
      <w:tr w:rsidR="00A322E9" w:rsidTr="0072025A">
        <w:trPr>
          <w:trHeight w:val="554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04.10.</w:t>
            </w:r>
          </w:p>
        </w:tc>
        <w:tc>
          <w:tcPr>
            <w:tcW w:w="3436" w:type="dxa"/>
          </w:tcPr>
          <w:p w:rsidR="00A322E9" w:rsidRDefault="00A322E9" w:rsidP="0072025A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2132" w:type="dxa"/>
          </w:tcPr>
          <w:p w:rsidR="00A322E9" w:rsidRDefault="00A322E9" w:rsidP="0072025A">
            <w:pPr>
              <w:pStyle w:val="TableParagraph"/>
              <w:spacing w:line="275" w:lineRule="exact"/>
              <w:ind w:left="83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3" w:lineRule="exact"/>
              <w:ind w:left="635" w:right="623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6" w:lineRule="exact"/>
              <w:ind w:left="108" w:right="83"/>
              <w:rPr>
                <w:sz w:val="24"/>
              </w:rPr>
            </w:pPr>
            <w:r>
              <w:rPr>
                <w:sz w:val="24"/>
              </w:rPr>
              <w:t>территория</w:t>
            </w:r>
            <w:r>
              <w:rPr>
                <w:spacing w:val="1"/>
                <w:sz w:val="24"/>
              </w:rPr>
              <w:t xml:space="preserve"> Стародубского района  </w:t>
            </w:r>
          </w:p>
        </w:tc>
        <w:tc>
          <w:tcPr>
            <w:tcW w:w="1786" w:type="dxa"/>
            <w:tcBorders>
              <w:right w:val="nil"/>
            </w:tcBorders>
          </w:tcPr>
          <w:p w:rsidR="00A322E9" w:rsidRDefault="00A322E9" w:rsidP="0072025A">
            <w:pPr>
              <w:pStyle w:val="TableParagraph"/>
              <w:spacing w:line="276" w:lineRule="exact"/>
              <w:ind w:left="108" w:right="85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волонтерство</w:t>
            </w:r>
            <w:proofErr w:type="spellEnd"/>
          </w:p>
        </w:tc>
        <w:tc>
          <w:tcPr>
            <w:tcW w:w="455" w:type="dxa"/>
            <w:tcBorders>
              <w:left w:val="nil"/>
            </w:tcBorders>
          </w:tcPr>
          <w:p w:rsidR="00A322E9" w:rsidRDefault="00A322E9" w:rsidP="0072025A">
            <w:pPr>
              <w:pStyle w:val="TableParagraph"/>
              <w:spacing w:line="273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  <w:tc>
          <w:tcPr>
            <w:tcW w:w="1895" w:type="dxa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  <w:tr w:rsidR="00A322E9" w:rsidTr="0072025A">
        <w:trPr>
          <w:trHeight w:val="1379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5.10.</w:t>
            </w:r>
          </w:p>
        </w:tc>
        <w:tc>
          <w:tcPr>
            <w:tcW w:w="3436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132" w:type="dxa"/>
          </w:tcPr>
          <w:p w:rsidR="00A322E9" w:rsidRDefault="00A322E9" w:rsidP="0072025A">
            <w:pPr>
              <w:pStyle w:val="TableParagraph"/>
              <w:ind w:left="83" w:right="87"/>
              <w:rPr>
                <w:sz w:val="24"/>
              </w:rPr>
            </w:pPr>
            <w:r>
              <w:rPr>
                <w:spacing w:val="-1"/>
                <w:sz w:val="24"/>
              </w:rPr>
              <w:t>Конкурс стенгазет,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поздравительный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ролик,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83" w:right="735"/>
              <w:rPr>
                <w:sz w:val="24"/>
              </w:rPr>
            </w:pPr>
            <w:r>
              <w:rPr>
                <w:spacing w:val="-1"/>
                <w:sz w:val="24"/>
              </w:rPr>
              <w:t>праздничная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5" w:right="623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tabs>
                <w:tab w:val="left" w:pos="1389"/>
              </w:tabs>
              <w:ind w:left="108" w:right="93" w:firstLine="60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фойе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техникума</w:t>
            </w:r>
          </w:p>
        </w:tc>
        <w:tc>
          <w:tcPr>
            <w:tcW w:w="2241" w:type="dxa"/>
            <w:gridSpan w:val="2"/>
          </w:tcPr>
          <w:p w:rsidR="00A322E9" w:rsidRDefault="00A322E9" w:rsidP="0072025A">
            <w:pPr>
              <w:pStyle w:val="TableParagraph"/>
              <w:ind w:left="108" w:right="865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  <w:p w:rsidR="00A322E9" w:rsidRDefault="00A322E9" w:rsidP="0072025A">
            <w:pPr>
              <w:pStyle w:val="TableParagraph"/>
              <w:ind w:left="108" w:right="865"/>
              <w:rPr>
                <w:sz w:val="24"/>
              </w:rPr>
            </w:pPr>
          </w:p>
        </w:tc>
        <w:tc>
          <w:tcPr>
            <w:tcW w:w="1895" w:type="dxa"/>
          </w:tcPr>
          <w:p w:rsidR="00A322E9" w:rsidRDefault="00A322E9" w:rsidP="0072025A">
            <w:pPr>
              <w:pStyle w:val="TableParagraph"/>
              <w:ind w:left="110" w:right="90"/>
              <w:rPr>
                <w:sz w:val="24"/>
              </w:rPr>
            </w:pPr>
            <w:r>
              <w:rPr>
                <w:sz w:val="24"/>
              </w:rPr>
              <w:t xml:space="preserve">ГН,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 ДНН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1380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08.10</w:t>
            </w:r>
          </w:p>
        </w:tc>
        <w:tc>
          <w:tcPr>
            <w:tcW w:w="3436" w:type="dxa"/>
          </w:tcPr>
          <w:p w:rsidR="00A322E9" w:rsidRDefault="00A322E9" w:rsidP="0072025A">
            <w:pPr>
              <w:pStyle w:val="TableParagraph"/>
              <w:ind w:left="110" w:right="469"/>
              <w:rPr>
                <w:sz w:val="24"/>
              </w:rPr>
            </w:pPr>
            <w:r>
              <w:rPr>
                <w:sz w:val="24"/>
              </w:rPr>
              <w:t>День памяти погибших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исполнении служебных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 сотрудников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  <w:tc>
          <w:tcPr>
            <w:tcW w:w="2132" w:type="dxa"/>
          </w:tcPr>
          <w:p w:rsidR="00A322E9" w:rsidRDefault="00A322E9" w:rsidP="0072025A">
            <w:pPr>
              <w:pStyle w:val="TableParagraph"/>
              <w:spacing w:line="276" w:lineRule="auto"/>
              <w:ind w:left="83" w:right="87"/>
              <w:rPr>
                <w:sz w:val="24"/>
              </w:rPr>
            </w:pPr>
            <w:r>
              <w:rPr>
                <w:sz w:val="24"/>
              </w:rPr>
              <w:t>Внеурочное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«Разговор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5" w:right="623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ind w:left="108" w:right="6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2241" w:type="dxa"/>
            <w:gridSpan w:val="2"/>
          </w:tcPr>
          <w:p w:rsidR="00A322E9" w:rsidRDefault="00A322E9" w:rsidP="0072025A">
            <w:pPr>
              <w:pStyle w:val="TableParagraph"/>
              <w:ind w:left="108" w:right="72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1895" w:type="dxa"/>
          </w:tcPr>
          <w:p w:rsidR="00A322E9" w:rsidRDefault="00A322E9" w:rsidP="0072025A">
            <w:pPr>
              <w:pStyle w:val="TableParagraph"/>
              <w:ind w:left="110" w:right="90"/>
              <w:rPr>
                <w:sz w:val="24"/>
              </w:rPr>
            </w:pPr>
            <w:r>
              <w:rPr>
                <w:sz w:val="24"/>
              </w:rPr>
              <w:t xml:space="preserve">ГН,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 ДНН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15.10.</w:t>
            </w:r>
          </w:p>
        </w:tc>
        <w:tc>
          <w:tcPr>
            <w:tcW w:w="3436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132" w:type="dxa"/>
          </w:tcPr>
          <w:p w:rsidR="00A322E9" w:rsidRDefault="00A322E9" w:rsidP="0072025A">
            <w:pPr>
              <w:pStyle w:val="TableParagraph"/>
              <w:spacing w:line="270" w:lineRule="exact"/>
              <w:ind w:left="8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5" w:right="623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ind w:left="108" w:right="6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2241" w:type="dxa"/>
            <w:gridSpan w:val="2"/>
          </w:tcPr>
          <w:p w:rsidR="00A322E9" w:rsidRDefault="00A322E9" w:rsidP="0072025A">
            <w:pPr>
              <w:pStyle w:val="TableParagraph"/>
              <w:ind w:left="108" w:right="72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1895" w:type="dxa"/>
          </w:tcPr>
          <w:p w:rsidR="00A322E9" w:rsidRDefault="00A322E9" w:rsidP="0072025A">
            <w:pPr>
              <w:pStyle w:val="TableParagraph"/>
              <w:ind w:left="110" w:right="90"/>
              <w:rPr>
                <w:sz w:val="24"/>
              </w:rPr>
            </w:pPr>
            <w:r>
              <w:rPr>
                <w:sz w:val="24"/>
              </w:rPr>
              <w:t xml:space="preserve">ГН,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 ДНН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1103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36" w:type="dxa"/>
          </w:tcPr>
          <w:p w:rsidR="00A322E9" w:rsidRDefault="00A322E9" w:rsidP="0072025A">
            <w:pPr>
              <w:pStyle w:val="TableParagraph"/>
              <w:tabs>
                <w:tab w:val="left" w:pos="2472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  <w:t>конкурс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«Большая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перемена»</w:t>
            </w:r>
          </w:p>
        </w:tc>
        <w:tc>
          <w:tcPr>
            <w:tcW w:w="2132" w:type="dxa"/>
          </w:tcPr>
          <w:p w:rsidR="00A322E9" w:rsidRDefault="00A322E9" w:rsidP="0072025A">
            <w:pPr>
              <w:pStyle w:val="TableParagraph"/>
              <w:spacing w:line="270" w:lineRule="exact"/>
              <w:ind w:left="647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5" w:right="623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1786" w:type="dxa"/>
            <w:tcBorders>
              <w:right w:val="nil"/>
            </w:tcBorders>
          </w:tcPr>
          <w:p w:rsidR="00A322E9" w:rsidRDefault="00A322E9" w:rsidP="0072025A">
            <w:pPr>
              <w:pStyle w:val="TableParagraph"/>
              <w:ind w:left="108" w:right="27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Советник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воспитанию</w:t>
            </w:r>
          </w:p>
        </w:tc>
        <w:tc>
          <w:tcPr>
            <w:tcW w:w="455" w:type="dxa"/>
            <w:tcBorders>
              <w:left w:val="nil"/>
            </w:tcBorders>
          </w:tcPr>
          <w:p w:rsidR="00A322E9" w:rsidRDefault="00A322E9" w:rsidP="0072025A">
            <w:pPr>
              <w:pStyle w:val="TableParagraph"/>
              <w:rPr>
                <w:b/>
                <w:sz w:val="26"/>
              </w:rPr>
            </w:pPr>
          </w:p>
          <w:p w:rsidR="00A322E9" w:rsidRDefault="00A322E9" w:rsidP="0072025A">
            <w:pPr>
              <w:pStyle w:val="TableParagraph"/>
              <w:spacing w:before="5"/>
              <w:rPr>
                <w:b/>
                <w:sz w:val="21"/>
              </w:rPr>
            </w:pPr>
          </w:p>
          <w:p w:rsidR="00A322E9" w:rsidRDefault="00A322E9" w:rsidP="0072025A">
            <w:pPr>
              <w:pStyle w:val="TableParagraph"/>
              <w:ind w:right="93"/>
              <w:jc w:val="right"/>
              <w:rPr>
                <w:sz w:val="24"/>
              </w:rPr>
            </w:pPr>
          </w:p>
        </w:tc>
        <w:tc>
          <w:tcPr>
            <w:tcW w:w="1895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9.2,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A322E9" w:rsidTr="0072025A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30.10.</w:t>
            </w:r>
          </w:p>
        </w:tc>
        <w:tc>
          <w:tcPr>
            <w:tcW w:w="3436" w:type="dxa"/>
          </w:tcPr>
          <w:p w:rsidR="00A322E9" w:rsidRDefault="00A322E9" w:rsidP="0072025A">
            <w:pPr>
              <w:pStyle w:val="TableParagraph"/>
              <w:tabs>
                <w:tab w:val="left" w:pos="1290"/>
                <w:tab w:val="left" w:pos="2691"/>
              </w:tabs>
              <w:ind w:left="110" w:right="12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памяти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жертв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репрессий</w:t>
            </w:r>
          </w:p>
        </w:tc>
        <w:tc>
          <w:tcPr>
            <w:tcW w:w="2132" w:type="dxa"/>
          </w:tcPr>
          <w:p w:rsidR="00A322E9" w:rsidRDefault="00A322E9" w:rsidP="0072025A">
            <w:pPr>
              <w:pStyle w:val="TableParagraph"/>
              <w:spacing w:line="270" w:lineRule="exact"/>
              <w:ind w:left="34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5" w:right="623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ind w:left="108" w:right="6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2241" w:type="dxa"/>
            <w:gridSpan w:val="2"/>
          </w:tcPr>
          <w:p w:rsidR="00A322E9" w:rsidRDefault="00A322E9" w:rsidP="0072025A">
            <w:pPr>
              <w:pStyle w:val="TableParagraph"/>
              <w:ind w:left="108" w:right="42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  <w:tc>
          <w:tcPr>
            <w:tcW w:w="1895" w:type="dxa"/>
          </w:tcPr>
          <w:p w:rsidR="00A322E9" w:rsidRDefault="00A322E9" w:rsidP="0072025A">
            <w:pPr>
              <w:pStyle w:val="TableParagraph"/>
              <w:ind w:left="110" w:right="206"/>
              <w:rPr>
                <w:sz w:val="24"/>
              </w:rPr>
            </w:pPr>
            <w:r>
              <w:rPr>
                <w:sz w:val="24"/>
              </w:rPr>
              <w:t>ДНН,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ГН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озН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8.1</w:t>
            </w:r>
          </w:p>
        </w:tc>
      </w:tr>
      <w:tr w:rsidR="00A322E9" w:rsidTr="0072025A">
        <w:trPr>
          <w:trHeight w:val="275"/>
        </w:trPr>
        <w:tc>
          <w:tcPr>
            <w:tcW w:w="14785" w:type="dxa"/>
            <w:gridSpan w:val="8"/>
          </w:tcPr>
          <w:p w:rsidR="00A322E9" w:rsidRDefault="00A322E9" w:rsidP="0072025A">
            <w:pPr>
              <w:pStyle w:val="TableParagraph"/>
              <w:spacing w:line="256" w:lineRule="exact"/>
              <w:ind w:left="5249" w:right="5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Региональные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828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36" w:type="dxa"/>
          </w:tcPr>
          <w:p w:rsidR="00A322E9" w:rsidRDefault="00A322E9" w:rsidP="0072025A">
            <w:pPr>
              <w:pStyle w:val="TableParagraph"/>
              <w:tabs>
                <w:tab w:val="left" w:pos="1708"/>
              </w:tabs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Всероссийского</w:t>
            </w:r>
            <w:proofErr w:type="gramEnd"/>
          </w:p>
          <w:p w:rsidR="00A322E9" w:rsidRDefault="00A322E9" w:rsidP="0072025A">
            <w:pPr>
              <w:pStyle w:val="TableParagraph"/>
              <w:tabs>
                <w:tab w:val="left" w:pos="2012"/>
                <w:tab w:val="left" w:pos="3238"/>
              </w:tabs>
              <w:spacing w:line="270" w:lineRule="atLeast"/>
              <w:ind w:left="110" w:right="72"/>
              <w:rPr>
                <w:sz w:val="24"/>
              </w:rPr>
            </w:pPr>
            <w:r>
              <w:rPr>
                <w:sz w:val="24"/>
              </w:rPr>
              <w:t>экологического</w:t>
            </w:r>
            <w:r>
              <w:rPr>
                <w:sz w:val="24"/>
              </w:rPr>
              <w:tab/>
              <w:t>диктанта</w:t>
            </w:r>
            <w:r>
              <w:rPr>
                <w:sz w:val="24"/>
              </w:rPr>
              <w:tab/>
            </w:r>
          </w:p>
        </w:tc>
        <w:tc>
          <w:tcPr>
            <w:tcW w:w="2132" w:type="dxa"/>
          </w:tcPr>
          <w:p w:rsidR="00A322E9" w:rsidRDefault="00A322E9" w:rsidP="0072025A">
            <w:pPr>
              <w:pStyle w:val="TableParagraph"/>
              <w:spacing w:line="271" w:lineRule="exact"/>
              <w:ind w:left="671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1" w:lineRule="exact"/>
              <w:ind w:left="635" w:right="623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2241" w:type="dxa"/>
            <w:gridSpan w:val="2"/>
          </w:tcPr>
          <w:p w:rsidR="00A322E9" w:rsidRDefault="00A322E9" w:rsidP="0072025A">
            <w:pPr>
              <w:pStyle w:val="TableParagraph"/>
              <w:ind w:right="725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ВР</w:t>
            </w:r>
          </w:p>
          <w:p w:rsidR="00A322E9" w:rsidRDefault="00A322E9" w:rsidP="0072025A">
            <w:pPr>
              <w:pStyle w:val="TableParagraph"/>
              <w:ind w:right="72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895" w:type="dxa"/>
          </w:tcPr>
          <w:p w:rsidR="00A322E9" w:rsidRDefault="00A322E9" w:rsidP="0072025A">
            <w:pPr>
              <w:pStyle w:val="TableParagraph"/>
              <w:ind w:left="110" w:right="99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ЛР 2.1, 10.1, 17</w:t>
            </w:r>
          </w:p>
        </w:tc>
      </w:tr>
      <w:tr w:rsidR="00A322E9" w:rsidTr="0072025A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36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color w:val="221F1F"/>
                <w:sz w:val="24"/>
              </w:rPr>
              <w:t>Областной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марафон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proofErr w:type="gramStart"/>
            <w:r>
              <w:rPr>
                <w:color w:val="221F1F"/>
                <w:sz w:val="24"/>
              </w:rPr>
              <w:t>по</w:t>
            </w:r>
            <w:proofErr w:type="gramEnd"/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color w:val="221F1F"/>
                <w:sz w:val="24"/>
              </w:rPr>
              <w:t>профилактике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proofErr w:type="gramStart"/>
            <w:r>
              <w:rPr>
                <w:color w:val="221F1F"/>
                <w:sz w:val="24"/>
              </w:rPr>
              <w:t>асоциальных</w:t>
            </w:r>
            <w:proofErr w:type="gramEnd"/>
          </w:p>
        </w:tc>
        <w:tc>
          <w:tcPr>
            <w:tcW w:w="2132" w:type="dxa"/>
          </w:tcPr>
          <w:p w:rsidR="00A322E9" w:rsidRDefault="00A322E9" w:rsidP="0072025A">
            <w:pPr>
              <w:pStyle w:val="TableParagraph"/>
              <w:spacing w:line="270" w:lineRule="exact"/>
              <w:ind w:left="652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5" w:right="623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2241" w:type="dxa"/>
            <w:gridSpan w:val="2"/>
          </w:tcPr>
          <w:p w:rsidR="00A322E9" w:rsidRDefault="00A322E9" w:rsidP="0072025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Советник по ВР</w:t>
            </w:r>
          </w:p>
          <w:p w:rsidR="00A322E9" w:rsidRDefault="00A322E9" w:rsidP="0072025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Преподаватель ОБЖ</w:t>
            </w:r>
          </w:p>
        </w:tc>
        <w:tc>
          <w:tcPr>
            <w:tcW w:w="1895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ГН,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ФН,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ДНН</w:t>
            </w:r>
          </w:p>
        </w:tc>
      </w:tr>
    </w:tbl>
    <w:p w:rsidR="00A322E9" w:rsidRDefault="00A322E9" w:rsidP="00A322E9">
      <w:pPr>
        <w:spacing w:line="261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3461"/>
        <w:gridCol w:w="2107"/>
        <w:gridCol w:w="1630"/>
        <w:gridCol w:w="1879"/>
        <w:gridCol w:w="2242"/>
        <w:gridCol w:w="1896"/>
      </w:tblGrid>
      <w:tr w:rsidR="00A322E9" w:rsidTr="0072025A">
        <w:trPr>
          <w:trHeight w:val="1106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3461" w:type="dxa"/>
          </w:tcPr>
          <w:p w:rsidR="00A322E9" w:rsidRDefault="00A322E9" w:rsidP="0072025A">
            <w:pPr>
              <w:pStyle w:val="TableParagraph"/>
              <w:ind w:left="110" w:right="147"/>
              <w:rPr>
                <w:sz w:val="24"/>
              </w:rPr>
            </w:pPr>
            <w:r>
              <w:rPr>
                <w:color w:val="221F1F"/>
                <w:sz w:val="24"/>
              </w:rPr>
              <w:t>проявлений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пропаганде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ЗОЖ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молодежной среде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21F1F"/>
                <w:sz w:val="24"/>
              </w:rPr>
              <w:t>«Поколение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Z»</w:t>
            </w:r>
          </w:p>
        </w:tc>
        <w:tc>
          <w:tcPr>
            <w:tcW w:w="2107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3" w:lineRule="exact"/>
              <w:ind w:left="108"/>
              <w:rPr>
                <w:sz w:val="24"/>
              </w:rPr>
            </w:pPr>
          </w:p>
        </w:tc>
        <w:tc>
          <w:tcPr>
            <w:tcW w:w="2242" w:type="dxa"/>
          </w:tcPr>
          <w:p w:rsidR="00A322E9" w:rsidRDefault="00A322E9" w:rsidP="0072025A">
            <w:pPr>
              <w:pStyle w:val="TableParagraph"/>
              <w:ind w:left="108" w:right="592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  <w:p w:rsidR="00A322E9" w:rsidRDefault="00A322E9" w:rsidP="0072025A">
            <w:pPr>
              <w:pStyle w:val="TableParagraph"/>
              <w:tabs>
                <w:tab w:val="left" w:pos="1886"/>
              </w:tabs>
              <w:spacing w:line="270" w:lineRule="atLeast"/>
              <w:ind w:right="94"/>
              <w:rPr>
                <w:sz w:val="24"/>
              </w:rPr>
            </w:pPr>
          </w:p>
        </w:tc>
        <w:tc>
          <w:tcPr>
            <w:tcW w:w="1896" w:type="dxa"/>
          </w:tcPr>
          <w:p w:rsidR="00A322E9" w:rsidRDefault="00A322E9" w:rsidP="0072025A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275"/>
        </w:trPr>
        <w:tc>
          <w:tcPr>
            <w:tcW w:w="14787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ПОО</w:t>
            </w:r>
          </w:p>
        </w:tc>
      </w:tr>
      <w:tr w:rsidR="00A322E9" w:rsidTr="0072025A">
        <w:trPr>
          <w:trHeight w:val="1932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61" w:type="dxa"/>
          </w:tcPr>
          <w:p w:rsidR="00A322E9" w:rsidRDefault="00A322E9" w:rsidP="0072025A">
            <w:pPr>
              <w:pStyle w:val="TableParagraph"/>
              <w:ind w:left="110" w:right="189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Психологическое </w:t>
            </w:r>
            <w:r>
              <w:rPr>
                <w:spacing w:val="-2"/>
                <w:sz w:val="24"/>
              </w:rPr>
              <w:t>просвещение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вопросам: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10" w:right="546" w:firstLine="62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«Социальные опасности: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алкоголь,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табак,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наркотики,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суицид, ВИЧ, </w:t>
            </w:r>
            <w:proofErr w:type="spellStart"/>
            <w:r>
              <w:rPr>
                <w:sz w:val="24"/>
              </w:rPr>
              <w:t>буллинг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противоправные </w:t>
            </w:r>
            <w:r>
              <w:rPr>
                <w:spacing w:val="-1"/>
                <w:sz w:val="24"/>
              </w:rPr>
              <w:t>действия,</w:t>
            </w:r>
            <w:r>
              <w:rPr>
                <w:sz w:val="24"/>
              </w:rPr>
              <w:t xml:space="preserve"> экстремизм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терроризм»</w:t>
            </w:r>
            <w:proofErr w:type="gramEnd"/>
          </w:p>
        </w:tc>
        <w:tc>
          <w:tcPr>
            <w:tcW w:w="2107" w:type="dxa"/>
          </w:tcPr>
          <w:p w:rsidR="00A322E9" w:rsidRDefault="00A322E9" w:rsidP="0072025A">
            <w:pPr>
              <w:pStyle w:val="TableParagraph"/>
              <w:spacing w:line="270" w:lineRule="exact"/>
              <w:ind w:left="90" w:right="77"/>
              <w:jc w:val="center"/>
              <w:rPr>
                <w:sz w:val="24"/>
              </w:rPr>
            </w:pPr>
            <w:r>
              <w:rPr>
                <w:sz w:val="24"/>
              </w:rPr>
              <w:t>Лекция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5" w:right="623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242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896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1103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tabs>
                <w:tab w:val="left" w:pos="666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461" w:type="dxa"/>
          </w:tcPr>
          <w:p w:rsidR="00A322E9" w:rsidRDefault="00A322E9" w:rsidP="0072025A">
            <w:pPr>
              <w:pStyle w:val="TableParagraph"/>
              <w:ind w:left="110" w:right="108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 секций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</w:p>
        </w:tc>
        <w:tc>
          <w:tcPr>
            <w:tcW w:w="2107" w:type="dxa"/>
          </w:tcPr>
          <w:p w:rsidR="00A322E9" w:rsidRDefault="00A322E9" w:rsidP="0072025A">
            <w:pPr>
              <w:pStyle w:val="TableParagraph"/>
              <w:spacing w:line="270" w:lineRule="exact"/>
              <w:ind w:left="30" w:right="134"/>
              <w:jc w:val="center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5" w:right="623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БГСХТ</w:t>
            </w:r>
          </w:p>
        </w:tc>
        <w:tc>
          <w:tcPr>
            <w:tcW w:w="2242" w:type="dxa"/>
          </w:tcPr>
          <w:p w:rsidR="00A322E9" w:rsidRDefault="00A322E9" w:rsidP="0072025A">
            <w:pPr>
              <w:pStyle w:val="TableParagraph"/>
              <w:ind w:left="108" w:right="9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кружковых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объединений</w:t>
            </w:r>
          </w:p>
        </w:tc>
        <w:tc>
          <w:tcPr>
            <w:tcW w:w="1896" w:type="dxa"/>
          </w:tcPr>
          <w:p w:rsidR="00A322E9" w:rsidRDefault="00A322E9" w:rsidP="0072025A">
            <w:pPr>
              <w:pStyle w:val="TableParagraph"/>
              <w:ind w:left="109" w:right="85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1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275"/>
        </w:trPr>
        <w:tc>
          <w:tcPr>
            <w:tcW w:w="14787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направленности,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проводимые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преподавателями</w:t>
            </w:r>
          </w:p>
        </w:tc>
      </w:tr>
      <w:tr w:rsidR="00A322E9" w:rsidTr="0072025A">
        <w:trPr>
          <w:trHeight w:val="1105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19.10.</w:t>
            </w:r>
          </w:p>
        </w:tc>
        <w:tc>
          <w:tcPr>
            <w:tcW w:w="346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работодателями</w:t>
            </w:r>
          </w:p>
        </w:tc>
        <w:tc>
          <w:tcPr>
            <w:tcW w:w="2107" w:type="dxa"/>
          </w:tcPr>
          <w:p w:rsidR="00A322E9" w:rsidRDefault="00A322E9" w:rsidP="0072025A">
            <w:pPr>
              <w:pStyle w:val="TableParagraph"/>
              <w:spacing w:line="270" w:lineRule="exact"/>
              <w:ind w:left="90" w:right="134"/>
              <w:jc w:val="center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242" w:type="dxa"/>
          </w:tcPr>
          <w:p w:rsidR="00A322E9" w:rsidRDefault="00A322E9" w:rsidP="0072025A">
            <w:pPr>
              <w:pStyle w:val="TableParagraph"/>
              <w:ind w:left="108" w:right="7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:rsidR="00A322E9" w:rsidRDefault="00A322E9" w:rsidP="0072025A">
            <w:pPr>
              <w:pStyle w:val="TableParagraph"/>
              <w:tabs>
                <w:tab w:val="left" w:pos="1886"/>
              </w:tabs>
              <w:spacing w:line="270" w:lineRule="atLeast"/>
              <w:ind w:left="108" w:right="94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</w:t>
            </w:r>
          </w:p>
        </w:tc>
        <w:tc>
          <w:tcPr>
            <w:tcW w:w="1896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ТН</w:t>
            </w:r>
          </w:p>
          <w:p w:rsidR="00A322E9" w:rsidRDefault="00A322E9" w:rsidP="0072025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2.2,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4.1,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</w:p>
          <w:p w:rsidR="00A322E9" w:rsidRDefault="00A322E9" w:rsidP="0072025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</w:tbl>
    <w:p w:rsidR="00A322E9" w:rsidRDefault="00A322E9" w:rsidP="00A322E9">
      <w:pPr>
        <w:pStyle w:val="a3"/>
        <w:rPr>
          <w:b/>
          <w:sz w:val="20"/>
        </w:rPr>
      </w:pPr>
    </w:p>
    <w:p w:rsidR="00A322E9" w:rsidRDefault="00A322E9" w:rsidP="00A322E9">
      <w:pPr>
        <w:pStyle w:val="a3"/>
        <w:rPr>
          <w:b/>
          <w:sz w:val="2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3475"/>
        <w:gridCol w:w="2150"/>
        <w:gridCol w:w="1558"/>
        <w:gridCol w:w="1882"/>
        <w:gridCol w:w="2305"/>
        <w:gridCol w:w="1846"/>
      </w:tblGrid>
      <w:tr w:rsidR="00A322E9" w:rsidTr="0072025A">
        <w:trPr>
          <w:trHeight w:val="275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A322E9" w:rsidTr="0072025A">
        <w:trPr>
          <w:trHeight w:val="276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3475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</w:tc>
        <w:tc>
          <w:tcPr>
            <w:tcW w:w="1558" w:type="dxa"/>
          </w:tcPr>
          <w:p w:rsidR="00A322E9" w:rsidRDefault="00A322E9" w:rsidP="0072025A">
            <w:pPr>
              <w:pStyle w:val="TableParagraph"/>
              <w:spacing w:line="270" w:lineRule="exact"/>
              <w:ind w:right="603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305" w:type="dxa"/>
          </w:tcPr>
          <w:p w:rsidR="00A322E9" w:rsidRDefault="00A322E9" w:rsidP="0072025A">
            <w:pPr>
              <w:pStyle w:val="TableParagraph"/>
              <w:tabs>
                <w:tab w:val="left" w:pos="1951"/>
              </w:tabs>
              <w:spacing w:line="270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  <w:t>по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  <w:tr w:rsidR="00A322E9" w:rsidTr="0072025A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3475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558" w:type="dxa"/>
          </w:tcPr>
          <w:p w:rsidR="00A322E9" w:rsidRDefault="00A322E9" w:rsidP="0072025A">
            <w:pPr>
              <w:pStyle w:val="TableParagraph"/>
              <w:spacing w:line="270" w:lineRule="exact"/>
              <w:ind w:right="603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аудитории</w:t>
            </w:r>
          </w:p>
        </w:tc>
        <w:tc>
          <w:tcPr>
            <w:tcW w:w="2305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</w:tbl>
    <w:p w:rsidR="00A322E9" w:rsidRDefault="00A322E9" w:rsidP="00A322E9">
      <w:pPr>
        <w:spacing w:line="261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3475"/>
        <w:gridCol w:w="2150"/>
        <w:gridCol w:w="1558"/>
        <w:gridCol w:w="1882"/>
        <w:gridCol w:w="2305"/>
        <w:gridCol w:w="1846"/>
      </w:tblGrid>
      <w:tr w:rsidR="00A322E9" w:rsidTr="0072025A">
        <w:trPr>
          <w:trHeight w:val="1106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04.11.</w:t>
            </w:r>
          </w:p>
        </w:tc>
        <w:tc>
          <w:tcPr>
            <w:tcW w:w="3475" w:type="dxa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3" w:lineRule="exact"/>
              <w:ind w:left="318" w:right="303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558" w:type="dxa"/>
          </w:tcPr>
          <w:p w:rsidR="00A322E9" w:rsidRDefault="00A322E9" w:rsidP="0072025A">
            <w:pPr>
              <w:pStyle w:val="TableParagraph"/>
              <w:spacing w:line="273" w:lineRule="exact"/>
              <w:ind w:left="603" w:right="58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305" w:type="dxa"/>
          </w:tcPr>
          <w:p w:rsidR="00A322E9" w:rsidRDefault="00A322E9" w:rsidP="0072025A">
            <w:pPr>
              <w:pStyle w:val="TableParagraph"/>
              <w:tabs>
                <w:tab w:val="left" w:pos="1951"/>
              </w:tabs>
              <w:ind w:left="111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tabs>
                <w:tab w:val="left" w:pos="1118"/>
              </w:tabs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1656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475" w:type="dxa"/>
          </w:tcPr>
          <w:p w:rsidR="00A322E9" w:rsidRDefault="00A322E9" w:rsidP="0072025A">
            <w:pPr>
              <w:pStyle w:val="TableParagraph"/>
              <w:tabs>
                <w:tab w:val="left" w:pos="2540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  <w:t>конкурс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«Большая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перемена»</w:t>
            </w:r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0" w:lineRule="exact"/>
              <w:ind w:left="317" w:right="305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  <w:tc>
          <w:tcPr>
            <w:tcW w:w="1558" w:type="dxa"/>
          </w:tcPr>
          <w:p w:rsidR="00A322E9" w:rsidRDefault="00A322E9" w:rsidP="0072025A">
            <w:pPr>
              <w:pStyle w:val="TableParagraph"/>
              <w:spacing w:line="270" w:lineRule="exact"/>
              <w:ind w:left="603" w:right="58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2305" w:type="dxa"/>
          </w:tcPr>
          <w:p w:rsidR="00A322E9" w:rsidRDefault="00A322E9" w:rsidP="0072025A">
            <w:pPr>
              <w:pStyle w:val="TableParagraph"/>
              <w:ind w:left="111" w:right="72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руководитель,</w:t>
            </w:r>
          </w:p>
          <w:p w:rsidR="00A322E9" w:rsidRDefault="00A322E9" w:rsidP="0072025A">
            <w:pPr>
              <w:pStyle w:val="TableParagraph"/>
              <w:tabs>
                <w:tab w:val="left" w:pos="1951"/>
              </w:tabs>
              <w:ind w:left="111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A322E9" w:rsidRDefault="00A322E9" w:rsidP="0072025A">
            <w:pPr>
              <w:pStyle w:val="TableParagraph"/>
              <w:tabs>
                <w:tab w:val="left" w:pos="1950"/>
              </w:tabs>
              <w:spacing w:line="276" w:lineRule="exact"/>
              <w:ind w:leftChars="50" w:left="230" w:right="92" w:hangingChars="50" w:hanging="120"/>
              <w:rPr>
                <w:sz w:val="24"/>
              </w:rPr>
            </w:pPr>
            <w:r>
              <w:rPr>
                <w:sz w:val="24"/>
              </w:rPr>
              <w:t xml:space="preserve">Советник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9.2,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A322E9" w:rsidTr="0072025A">
        <w:trPr>
          <w:trHeight w:val="1103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16.11.</w:t>
            </w:r>
          </w:p>
        </w:tc>
        <w:tc>
          <w:tcPr>
            <w:tcW w:w="3475" w:type="dxa"/>
          </w:tcPr>
          <w:p w:rsidR="00A322E9" w:rsidRDefault="00A322E9" w:rsidP="0072025A">
            <w:pPr>
              <w:pStyle w:val="TableParagraph"/>
              <w:tabs>
                <w:tab w:val="left" w:pos="2900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0" w:lineRule="exact"/>
              <w:ind w:left="318" w:right="303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558" w:type="dxa"/>
          </w:tcPr>
          <w:p w:rsidR="00A322E9" w:rsidRDefault="00A322E9" w:rsidP="0072025A">
            <w:pPr>
              <w:pStyle w:val="TableParagraph"/>
              <w:spacing w:line="270" w:lineRule="exact"/>
              <w:ind w:left="603" w:right="58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305" w:type="dxa"/>
          </w:tcPr>
          <w:p w:rsidR="00A322E9" w:rsidRDefault="00A322E9" w:rsidP="0072025A">
            <w:pPr>
              <w:pStyle w:val="TableParagraph"/>
              <w:ind w:left="111" w:right="728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руководители,</w:t>
            </w:r>
          </w:p>
          <w:p w:rsidR="00A322E9" w:rsidRDefault="00A322E9" w:rsidP="0072025A">
            <w:pPr>
              <w:pStyle w:val="TableParagraph"/>
              <w:tabs>
                <w:tab w:val="left" w:pos="1349"/>
              </w:tabs>
              <w:ind w:left="111" w:right="89"/>
              <w:rPr>
                <w:sz w:val="24"/>
              </w:rPr>
            </w:pPr>
            <w:r>
              <w:rPr>
                <w:sz w:val="24"/>
              </w:rPr>
              <w:t xml:space="preserve">Советник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tabs>
                <w:tab w:val="left" w:pos="1118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16.11.</w:t>
            </w:r>
          </w:p>
        </w:tc>
        <w:tc>
          <w:tcPr>
            <w:tcW w:w="3475" w:type="dxa"/>
          </w:tcPr>
          <w:p w:rsidR="00A322E9" w:rsidRDefault="00A322E9" w:rsidP="0072025A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курения</w:t>
            </w:r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0" w:lineRule="exact"/>
              <w:ind w:left="318" w:right="299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558" w:type="dxa"/>
          </w:tcPr>
          <w:p w:rsidR="00A322E9" w:rsidRDefault="00A322E9" w:rsidP="0072025A">
            <w:pPr>
              <w:pStyle w:val="TableParagraph"/>
              <w:spacing w:line="270" w:lineRule="exact"/>
              <w:ind w:left="603" w:right="58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ind w:left="111" w:right="83"/>
              <w:rPr>
                <w:sz w:val="24"/>
              </w:rPr>
            </w:pPr>
            <w:r>
              <w:rPr>
                <w:sz w:val="24"/>
              </w:rPr>
              <w:t xml:space="preserve">Аудитории техникума </w:t>
            </w:r>
          </w:p>
        </w:tc>
        <w:tc>
          <w:tcPr>
            <w:tcW w:w="2305" w:type="dxa"/>
          </w:tcPr>
          <w:p w:rsidR="00A322E9" w:rsidRDefault="00A322E9" w:rsidP="0072025A">
            <w:pPr>
              <w:pStyle w:val="TableParagraph"/>
              <w:ind w:left="111" w:right="728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руководители,</w:t>
            </w:r>
          </w:p>
          <w:p w:rsidR="00A322E9" w:rsidRDefault="00A322E9" w:rsidP="0072025A">
            <w:pPr>
              <w:pStyle w:val="TableParagraph"/>
              <w:ind w:left="111" w:right="873"/>
              <w:rPr>
                <w:sz w:val="24"/>
              </w:rPr>
            </w:pPr>
            <w:r>
              <w:rPr>
                <w:sz w:val="24"/>
              </w:rPr>
              <w:t xml:space="preserve">Советник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ind w:left="110" w:right="96"/>
              <w:rPr>
                <w:sz w:val="24"/>
              </w:rPr>
            </w:pPr>
            <w:r>
              <w:rPr>
                <w:sz w:val="24"/>
              </w:rPr>
              <w:t xml:space="preserve">ГН,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 ДНН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1104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27.11.</w:t>
            </w:r>
          </w:p>
        </w:tc>
        <w:tc>
          <w:tcPr>
            <w:tcW w:w="3475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0" w:lineRule="exact"/>
              <w:ind w:left="318" w:right="299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558" w:type="dxa"/>
          </w:tcPr>
          <w:p w:rsidR="00A322E9" w:rsidRDefault="00A322E9" w:rsidP="0072025A">
            <w:pPr>
              <w:pStyle w:val="TableParagraph"/>
              <w:spacing w:line="270" w:lineRule="exact"/>
              <w:ind w:left="603" w:right="58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ind w:left="111" w:right="83"/>
              <w:rPr>
                <w:sz w:val="24"/>
              </w:rPr>
            </w:pPr>
            <w:r>
              <w:rPr>
                <w:sz w:val="24"/>
              </w:rPr>
              <w:t xml:space="preserve">Территория  </w:t>
            </w:r>
          </w:p>
          <w:p w:rsidR="00A322E9" w:rsidRDefault="00A322E9" w:rsidP="0072025A">
            <w:pPr>
              <w:pStyle w:val="TableParagraph"/>
              <w:ind w:left="111" w:right="83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г. Стародуба </w:t>
            </w:r>
          </w:p>
        </w:tc>
        <w:tc>
          <w:tcPr>
            <w:tcW w:w="2305" w:type="dxa"/>
          </w:tcPr>
          <w:p w:rsidR="00A322E9" w:rsidRDefault="00A322E9" w:rsidP="0072025A">
            <w:pPr>
              <w:pStyle w:val="TableParagraph"/>
              <w:ind w:left="111" w:right="78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11" w:right="926"/>
              <w:rPr>
                <w:sz w:val="24"/>
              </w:rPr>
            </w:pPr>
            <w:r>
              <w:rPr>
                <w:sz w:val="24"/>
              </w:rPr>
              <w:t>Советник по ВР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1103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30.11.</w:t>
            </w:r>
          </w:p>
        </w:tc>
        <w:tc>
          <w:tcPr>
            <w:tcW w:w="3475" w:type="dxa"/>
          </w:tcPr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0" w:lineRule="exact"/>
              <w:ind w:left="318" w:right="305"/>
              <w:jc w:val="center"/>
              <w:rPr>
                <w:sz w:val="24"/>
              </w:rPr>
            </w:pPr>
            <w:r>
              <w:rPr>
                <w:sz w:val="24"/>
              </w:rPr>
              <w:t>Беседа-диспут</w:t>
            </w:r>
          </w:p>
        </w:tc>
        <w:tc>
          <w:tcPr>
            <w:tcW w:w="1558" w:type="dxa"/>
          </w:tcPr>
          <w:p w:rsidR="00A322E9" w:rsidRDefault="00A322E9" w:rsidP="0072025A">
            <w:pPr>
              <w:pStyle w:val="TableParagraph"/>
              <w:spacing w:line="270" w:lineRule="exact"/>
              <w:ind w:left="603" w:right="58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305" w:type="dxa"/>
          </w:tcPr>
          <w:p w:rsidR="00A322E9" w:rsidRDefault="00A322E9" w:rsidP="0072025A">
            <w:pPr>
              <w:pStyle w:val="TableParagraph"/>
              <w:ind w:left="111" w:right="786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  <w:p w:rsidR="00A322E9" w:rsidRDefault="00A322E9" w:rsidP="0072025A">
            <w:pPr>
              <w:pStyle w:val="TableParagraph"/>
              <w:tabs>
                <w:tab w:val="left" w:pos="1951"/>
              </w:tabs>
              <w:ind w:left="111" w:right="92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tabs>
                <w:tab w:val="left" w:pos="1118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275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ПОО</w:t>
            </w:r>
          </w:p>
        </w:tc>
      </w:tr>
    </w:tbl>
    <w:p w:rsidR="00A322E9" w:rsidRDefault="00A322E9" w:rsidP="00A322E9">
      <w:pPr>
        <w:spacing w:line="256" w:lineRule="exact"/>
        <w:jc w:val="center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1511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3710"/>
        <w:gridCol w:w="2150"/>
        <w:gridCol w:w="1215"/>
        <w:gridCol w:w="1882"/>
        <w:gridCol w:w="2737"/>
        <w:gridCol w:w="1846"/>
      </w:tblGrid>
      <w:tr w:rsidR="00A322E9" w:rsidTr="00A322E9">
        <w:trPr>
          <w:trHeight w:val="1934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710" w:type="dxa"/>
          </w:tcPr>
          <w:p w:rsidR="00A322E9" w:rsidRDefault="00A322E9" w:rsidP="0072025A">
            <w:pPr>
              <w:pStyle w:val="TableParagraph"/>
              <w:tabs>
                <w:tab w:val="left" w:pos="1698"/>
                <w:tab w:val="left" w:pos="1924"/>
                <w:tab w:val="left" w:pos="2641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Лекции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беседы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 характера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приглашением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профилактике</w:t>
            </w:r>
          </w:p>
          <w:p w:rsidR="00A322E9" w:rsidRDefault="00A322E9" w:rsidP="0072025A">
            <w:pPr>
              <w:pStyle w:val="TableParagraph"/>
              <w:tabs>
                <w:tab w:val="left" w:pos="2779"/>
              </w:tabs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(согласно плана</w:t>
            </w:r>
            <w:proofErr w:type="gramEnd"/>
          </w:p>
          <w:p w:rsidR="00A322E9" w:rsidRDefault="00A322E9" w:rsidP="0072025A">
            <w:pPr>
              <w:pStyle w:val="TableParagraph"/>
              <w:spacing w:line="270" w:lineRule="atLeast"/>
              <w:ind w:left="110" w:right="1287"/>
              <w:rPr>
                <w:sz w:val="24"/>
              </w:rPr>
            </w:pPr>
            <w:r>
              <w:rPr>
                <w:spacing w:val="-1"/>
                <w:sz w:val="24"/>
              </w:rPr>
              <w:t>межведомственного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взаимодействия)</w:t>
            </w:r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Встреча</w:t>
            </w:r>
          </w:p>
        </w:tc>
        <w:tc>
          <w:tcPr>
            <w:tcW w:w="1215" w:type="dxa"/>
          </w:tcPr>
          <w:p w:rsidR="00A322E9" w:rsidRDefault="00A322E9" w:rsidP="0072025A">
            <w:pPr>
              <w:pStyle w:val="TableParagraph"/>
              <w:spacing w:line="273" w:lineRule="exact"/>
              <w:ind w:left="603" w:right="58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737" w:type="dxa"/>
          </w:tcPr>
          <w:p w:rsidR="00A322E9" w:rsidRDefault="00A322E9" w:rsidP="0072025A">
            <w:pPr>
              <w:pStyle w:val="TableParagraph"/>
              <w:ind w:left="111" w:right="873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A322E9" w:rsidRDefault="00A322E9" w:rsidP="0072025A">
            <w:pPr>
              <w:pStyle w:val="TableParagraph"/>
              <w:ind w:left="111" w:right="873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 классные руководители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ДНН,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A322E9">
        <w:trPr>
          <w:trHeight w:val="1104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tabs>
                <w:tab w:val="left" w:pos="666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710" w:type="dxa"/>
          </w:tcPr>
          <w:p w:rsidR="00A322E9" w:rsidRDefault="00A322E9" w:rsidP="0072025A">
            <w:pPr>
              <w:pStyle w:val="TableParagraph"/>
              <w:ind w:left="110" w:right="1099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 секций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</w:tc>
        <w:tc>
          <w:tcPr>
            <w:tcW w:w="1215" w:type="dxa"/>
          </w:tcPr>
          <w:p w:rsidR="00A322E9" w:rsidRDefault="00A322E9" w:rsidP="0072025A">
            <w:pPr>
              <w:pStyle w:val="TableParagraph"/>
              <w:spacing w:line="270" w:lineRule="exact"/>
              <w:ind w:left="603" w:right="58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БАТ</w:t>
            </w:r>
          </w:p>
        </w:tc>
        <w:tc>
          <w:tcPr>
            <w:tcW w:w="2737" w:type="dxa"/>
          </w:tcPr>
          <w:p w:rsidR="00A322E9" w:rsidRDefault="00A322E9" w:rsidP="0072025A">
            <w:pPr>
              <w:pStyle w:val="TableParagraph"/>
              <w:ind w:left="111" w:right="9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кружковых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объединений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tabs>
                <w:tab w:val="left" w:pos="1164"/>
              </w:tabs>
              <w:ind w:left="110" w:right="91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Позн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A322E9">
        <w:trPr>
          <w:trHeight w:val="275"/>
        </w:trPr>
        <w:tc>
          <w:tcPr>
            <w:tcW w:w="15112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направленности,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проводимые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преподавателями</w:t>
            </w:r>
          </w:p>
        </w:tc>
      </w:tr>
      <w:tr w:rsidR="00A322E9" w:rsidTr="00A322E9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710" w:type="dxa"/>
          </w:tcPr>
          <w:p w:rsidR="00A322E9" w:rsidRDefault="00A322E9" w:rsidP="0072025A">
            <w:pPr>
              <w:pStyle w:val="TableParagraph"/>
              <w:tabs>
                <w:tab w:val="left" w:pos="1504"/>
                <w:tab w:val="left" w:pos="2060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предприятия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района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0" w:lineRule="exact"/>
              <w:ind w:left="540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1215" w:type="dxa"/>
          </w:tcPr>
          <w:p w:rsidR="00A322E9" w:rsidRDefault="00A322E9" w:rsidP="0072025A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г. Стародуб,    Стародубский район</w:t>
            </w:r>
          </w:p>
        </w:tc>
        <w:tc>
          <w:tcPr>
            <w:tcW w:w="2737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УПР</w:t>
            </w:r>
            <w:proofErr w:type="gramEnd"/>
            <w:r>
              <w:rPr>
                <w:sz w:val="24"/>
              </w:rPr>
              <w:t>, старший мастер п/о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ТН,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 4.1, 13, 15</w:t>
            </w:r>
          </w:p>
        </w:tc>
      </w:tr>
    </w:tbl>
    <w:p w:rsidR="00A322E9" w:rsidRDefault="00A322E9" w:rsidP="00A322E9">
      <w:pPr>
        <w:pStyle w:val="a3"/>
        <w:rPr>
          <w:b/>
          <w:sz w:val="28"/>
        </w:rPr>
      </w:pPr>
    </w:p>
    <w:tbl>
      <w:tblPr>
        <w:tblW w:w="15274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5"/>
        <w:gridCol w:w="3454"/>
        <w:gridCol w:w="2405"/>
        <w:gridCol w:w="966"/>
        <w:gridCol w:w="1879"/>
        <w:gridCol w:w="3188"/>
        <w:gridCol w:w="1807"/>
      </w:tblGrid>
      <w:tr w:rsidR="00A322E9" w:rsidTr="00A322E9">
        <w:trPr>
          <w:trHeight w:val="275"/>
        </w:trPr>
        <w:tc>
          <w:tcPr>
            <w:tcW w:w="15274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A322E9" w:rsidTr="00A322E9">
        <w:trPr>
          <w:trHeight w:val="275"/>
        </w:trPr>
        <w:tc>
          <w:tcPr>
            <w:tcW w:w="15274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A322E9">
        <w:trPr>
          <w:trHeight w:val="830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ind w:left="107" w:right="88"/>
              <w:rPr>
                <w:sz w:val="24"/>
              </w:rPr>
            </w:pPr>
            <w:r>
              <w:rPr>
                <w:spacing w:val="-1"/>
                <w:sz w:val="24"/>
              </w:rPr>
              <w:t>Понедельник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женедельно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405" w:type="dxa"/>
          </w:tcPr>
          <w:p w:rsidR="00A322E9" w:rsidRDefault="00A322E9" w:rsidP="0072025A">
            <w:pPr>
              <w:pStyle w:val="TableParagraph"/>
              <w:ind w:left="107" w:right="730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</w:tc>
        <w:tc>
          <w:tcPr>
            <w:tcW w:w="966" w:type="dxa"/>
          </w:tcPr>
          <w:p w:rsidR="00A322E9" w:rsidRDefault="00A322E9" w:rsidP="00A322E9">
            <w:pPr>
              <w:pStyle w:val="TableParagraph"/>
              <w:spacing w:line="273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ind w:left="110" w:right="38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зам</w:t>
            </w:r>
            <w:proofErr w:type="gramStart"/>
            <w:r>
              <w:rPr>
                <w:spacing w:val="-1"/>
                <w:sz w:val="24"/>
              </w:rPr>
              <w:t>.д</w:t>
            </w:r>
            <w:proofErr w:type="gramEnd"/>
            <w:r>
              <w:rPr>
                <w:spacing w:val="-1"/>
                <w:sz w:val="24"/>
              </w:rPr>
              <w:t>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322E9" w:rsidRDefault="00A322E9" w:rsidP="0072025A">
            <w:pPr>
              <w:pStyle w:val="TableParagraph"/>
              <w:ind w:left="110" w:right="385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</w:tc>
        <w:tc>
          <w:tcPr>
            <w:tcW w:w="1807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A322E9">
        <w:trPr>
          <w:trHeight w:val="827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ind w:left="107" w:right="88"/>
              <w:rPr>
                <w:sz w:val="24"/>
              </w:rPr>
            </w:pPr>
            <w:r>
              <w:rPr>
                <w:spacing w:val="-1"/>
                <w:sz w:val="24"/>
              </w:rPr>
              <w:t>Понедельник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женедельно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240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966" w:type="dxa"/>
          </w:tcPr>
          <w:p w:rsidR="00A322E9" w:rsidRDefault="00A322E9" w:rsidP="00A322E9">
            <w:pPr>
              <w:pStyle w:val="TableParagraph"/>
              <w:spacing w:line="270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ind w:left="107" w:right="6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ind w:left="110" w:right="45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807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A322E9">
        <w:trPr>
          <w:trHeight w:val="1104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01.12.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ind w:left="107" w:right="497"/>
              <w:rPr>
                <w:sz w:val="24"/>
              </w:rPr>
            </w:pPr>
            <w:r>
              <w:rPr>
                <w:sz w:val="24"/>
              </w:rPr>
              <w:t>Всемирный день борьбы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СПИДом</w:t>
            </w:r>
          </w:p>
        </w:tc>
        <w:tc>
          <w:tcPr>
            <w:tcW w:w="240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966" w:type="dxa"/>
          </w:tcPr>
          <w:p w:rsidR="00A322E9" w:rsidRDefault="00A322E9" w:rsidP="00A322E9">
            <w:pPr>
              <w:pStyle w:val="TableParagraph"/>
              <w:spacing w:line="270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ind w:left="107" w:right="6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pacing w:val="1"/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pacing w:val="1"/>
                <w:sz w:val="24"/>
              </w:rPr>
            </w:pPr>
            <w:r>
              <w:rPr>
                <w:spacing w:val="1"/>
                <w:sz w:val="24"/>
              </w:rPr>
              <w:t>Классные руководители</w:t>
            </w:r>
          </w:p>
        </w:tc>
        <w:tc>
          <w:tcPr>
            <w:tcW w:w="1807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ДНН,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A322E9">
        <w:trPr>
          <w:trHeight w:val="1103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03.12.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</w:tc>
        <w:tc>
          <w:tcPr>
            <w:tcW w:w="240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966" w:type="dxa"/>
          </w:tcPr>
          <w:p w:rsidR="00A322E9" w:rsidRDefault="00A322E9" w:rsidP="00A322E9">
            <w:pPr>
              <w:pStyle w:val="TableParagraph"/>
              <w:spacing w:line="270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807" w:type="dxa"/>
          </w:tcPr>
          <w:p w:rsidR="00A322E9" w:rsidRDefault="00A322E9" w:rsidP="0072025A">
            <w:pPr>
              <w:pStyle w:val="TableParagraph"/>
              <w:tabs>
                <w:tab w:val="left" w:pos="1052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ДНН,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</w:tbl>
    <w:p w:rsidR="00A322E9" w:rsidRDefault="00A322E9" w:rsidP="00A322E9">
      <w:pPr>
        <w:spacing w:line="261" w:lineRule="exact"/>
        <w:rPr>
          <w:sz w:val="24"/>
        </w:rPr>
        <w:sectPr w:rsidR="00A322E9" w:rsidSect="00A322E9">
          <w:pgSz w:w="16840" w:h="11910" w:orient="landscape"/>
          <w:pgMar w:top="1100" w:right="900" w:bottom="567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5"/>
        <w:gridCol w:w="3454"/>
        <w:gridCol w:w="2426"/>
        <w:gridCol w:w="1709"/>
        <w:gridCol w:w="144"/>
        <w:gridCol w:w="1637"/>
        <w:gridCol w:w="99"/>
        <w:gridCol w:w="1972"/>
        <w:gridCol w:w="1775"/>
      </w:tblGrid>
      <w:tr w:rsidR="00A322E9" w:rsidTr="0072025A">
        <w:trPr>
          <w:trHeight w:val="1106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03.12.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ind w:left="107" w:right="106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Международный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709" w:type="dxa"/>
          </w:tcPr>
          <w:p w:rsidR="00A322E9" w:rsidRDefault="00A322E9" w:rsidP="0072025A">
            <w:pPr>
              <w:pStyle w:val="TableParagraph"/>
              <w:spacing w:line="273" w:lineRule="exact"/>
              <w:ind w:right="693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0" w:type="dxa"/>
            <w:gridSpan w:val="3"/>
          </w:tcPr>
          <w:p w:rsidR="00A322E9" w:rsidRDefault="00A322E9" w:rsidP="0072025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тародуб</w:t>
            </w:r>
            <w:proofErr w:type="spellEnd"/>
          </w:p>
        </w:tc>
        <w:tc>
          <w:tcPr>
            <w:tcW w:w="1972" w:type="dxa"/>
          </w:tcPr>
          <w:p w:rsidR="00A322E9" w:rsidRDefault="00A322E9" w:rsidP="0072025A">
            <w:pPr>
              <w:pStyle w:val="TableParagraph"/>
              <w:tabs>
                <w:tab w:val="left" w:pos="1613"/>
              </w:tabs>
              <w:spacing w:line="276" w:lineRule="exact"/>
              <w:ind w:left="110" w:right="9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техникума</w:t>
            </w:r>
          </w:p>
        </w:tc>
        <w:tc>
          <w:tcPr>
            <w:tcW w:w="1775" w:type="dxa"/>
          </w:tcPr>
          <w:p w:rsidR="00A322E9" w:rsidRDefault="00A322E9" w:rsidP="0072025A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7, 8.2</w:t>
            </w:r>
          </w:p>
        </w:tc>
      </w:tr>
      <w:tr w:rsidR="00A322E9" w:rsidTr="0072025A">
        <w:trPr>
          <w:trHeight w:val="827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05.12.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волонтеров</w:t>
            </w:r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709" w:type="dxa"/>
          </w:tcPr>
          <w:p w:rsidR="00A322E9" w:rsidRDefault="00A322E9" w:rsidP="0072025A">
            <w:pPr>
              <w:pStyle w:val="TableParagraph"/>
              <w:spacing w:line="270" w:lineRule="exact"/>
              <w:ind w:right="693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0" w:type="dxa"/>
            <w:gridSpan w:val="3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тародуб</w:t>
            </w:r>
            <w:proofErr w:type="spellEnd"/>
            <w:r>
              <w:rPr>
                <w:sz w:val="24"/>
              </w:rPr>
              <w:t>, Стародубский район</w:t>
            </w:r>
          </w:p>
        </w:tc>
        <w:tc>
          <w:tcPr>
            <w:tcW w:w="1972" w:type="dxa"/>
          </w:tcPr>
          <w:p w:rsidR="00A322E9" w:rsidRDefault="00A322E9" w:rsidP="0072025A">
            <w:pPr>
              <w:pStyle w:val="TableParagraph"/>
              <w:ind w:left="110" w:right="216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волонтерство</w:t>
            </w:r>
            <w:proofErr w:type="spellEnd"/>
          </w:p>
        </w:tc>
        <w:tc>
          <w:tcPr>
            <w:tcW w:w="1775" w:type="dxa"/>
          </w:tcPr>
          <w:p w:rsidR="00A322E9" w:rsidRDefault="00A322E9" w:rsidP="0072025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7, 8.2</w:t>
            </w:r>
          </w:p>
        </w:tc>
      </w:tr>
      <w:tr w:rsidR="00A322E9" w:rsidTr="0072025A">
        <w:trPr>
          <w:trHeight w:val="1104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09.12.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709" w:type="dxa"/>
          </w:tcPr>
          <w:p w:rsidR="00A322E9" w:rsidRDefault="00A322E9" w:rsidP="0072025A">
            <w:pPr>
              <w:pStyle w:val="TableParagraph"/>
              <w:spacing w:line="270" w:lineRule="exact"/>
              <w:ind w:right="693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0" w:type="dxa"/>
            <w:gridSpan w:val="3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1972" w:type="dxa"/>
          </w:tcPr>
          <w:p w:rsidR="00A322E9" w:rsidRDefault="00A322E9" w:rsidP="0072025A">
            <w:pPr>
              <w:pStyle w:val="TableParagraph"/>
              <w:ind w:left="110" w:right="383"/>
              <w:rPr>
                <w:spacing w:val="-57"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</w:p>
          <w:p w:rsidR="00A322E9" w:rsidRDefault="00A322E9" w:rsidP="0072025A">
            <w:pPr>
              <w:pStyle w:val="TableParagraph"/>
              <w:ind w:left="110" w:right="38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зам</w:t>
            </w:r>
            <w:proofErr w:type="gramStart"/>
            <w:r>
              <w:rPr>
                <w:spacing w:val="-1"/>
                <w:sz w:val="24"/>
              </w:rPr>
              <w:t>.д</w:t>
            </w:r>
            <w:proofErr w:type="gramEnd"/>
            <w:r>
              <w:rPr>
                <w:spacing w:val="-1"/>
                <w:sz w:val="24"/>
              </w:rPr>
              <w:t>иректора</w:t>
            </w:r>
            <w:proofErr w:type="spellEnd"/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преподаватель ОБЖ</w:t>
            </w:r>
          </w:p>
        </w:tc>
        <w:tc>
          <w:tcPr>
            <w:tcW w:w="1775" w:type="dxa"/>
          </w:tcPr>
          <w:p w:rsidR="00A322E9" w:rsidRDefault="00A322E9" w:rsidP="0072025A">
            <w:pPr>
              <w:pStyle w:val="TableParagraph"/>
              <w:tabs>
                <w:tab w:val="left" w:pos="1042"/>
              </w:tabs>
              <w:ind w:left="106" w:right="99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ПозН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1103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12.12.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ind w:left="107" w:right="212"/>
              <w:rPr>
                <w:sz w:val="24"/>
              </w:rPr>
            </w:pPr>
            <w:r>
              <w:rPr>
                <w:spacing w:val="-1"/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конституции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spacing w:line="270" w:lineRule="exact"/>
              <w:ind w:firstLineChars="50" w:firstLine="12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709" w:type="dxa"/>
          </w:tcPr>
          <w:p w:rsidR="00A322E9" w:rsidRDefault="00A322E9" w:rsidP="0072025A">
            <w:pPr>
              <w:pStyle w:val="TableParagraph"/>
              <w:spacing w:line="270" w:lineRule="exact"/>
              <w:ind w:right="693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0" w:type="dxa"/>
            <w:gridSpan w:val="3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Классные аудитории /библиотека </w:t>
            </w:r>
          </w:p>
        </w:tc>
        <w:tc>
          <w:tcPr>
            <w:tcW w:w="1972" w:type="dxa"/>
          </w:tcPr>
          <w:p w:rsidR="00A322E9" w:rsidRDefault="00A322E9" w:rsidP="0072025A">
            <w:pPr>
              <w:pStyle w:val="TableParagraph"/>
              <w:ind w:left="110" w:right="38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Классные </w:t>
            </w:r>
            <w:proofErr w:type="spellStart"/>
            <w:r>
              <w:rPr>
                <w:spacing w:val="-1"/>
                <w:sz w:val="24"/>
              </w:rPr>
              <w:t>руководителибиблиотекарь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1775" w:type="dxa"/>
          </w:tcPr>
          <w:p w:rsidR="00A322E9" w:rsidRDefault="00A322E9" w:rsidP="0072025A">
            <w:pPr>
              <w:pStyle w:val="TableParagraph"/>
              <w:tabs>
                <w:tab w:val="left" w:pos="1051"/>
              </w:tabs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275"/>
        </w:trPr>
        <w:tc>
          <w:tcPr>
            <w:tcW w:w="14791" w:type="dxa"/>
            <w:gridSpan w:val="9"/>
          </w:tcPr>
          <w:p w:rsidR="00A322E9" w:rsidRDefault="00A322E9" w:rsidP="0072025A">
            <w:pPr>
              <w:pStyle w:val="TableParagraph"/>
              <w:spacing w:line="256" w:lineRule="exact"/>
              <w:ind w:left="5267" w:right="52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Региональные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1103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15.12.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ind w:left="107" w:right="796" w:firstLine="60"/>
              <w:rPr>
                <w:sz w:val="24"/>
              </w:rPr>
            </w:pPr>
            <w:r>
              <w:rPr>
                <w:sz w:val="24"/>
              </w:rPr>
              <w:t>Конкурс «Спорт против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наркотиков!»</w:t>
            </w:r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tabs>
                <w:tab w:val="left" w:pos="1467"/>
              </w:tabs>
              <w:ind w:left="107" w:right="120"/>
              <w:rPr>
                <w:sz w:val="24"/>
              </w:rPr>
            </w:pPr>
            <w:r>
              <w:rPr>
                <w:sz w:val="24"/>
              </w:rPr>
              <w:t>Областной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конкурс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</w:p>
        </w:tc>
        <w:tc>
          <w:tcPr>
            <w:tcW w:w="1853" w:type="dxa"/>
            <w:gridSpan w:val="2"/>
          </w:tcPr>
          <w:p w:rsidR="00A322E9" w:rsidRDefault="00A322E9" w:rsidP="0072025A">
            <w:pPr>
              <w:pStyle w:val="TableParagraph"/>
              <w:spacing w:line="270" w:lineRule="exact"/>
              <w:ind w:left="708" w:right="716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637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2071" w:type="dxa"/>
            <w:gridSpan w:val="2"/>
          </w:tcPr>
          <w:p w:rsidR="00A322E9" w:rsidRDefault="00A322E9" w:rsidP="0072025A">
            <w:pPr>
              <w:pStyle w:val="TableParagraph"/>
              <w:ind w:left="110" w:right="553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10" w:right="640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</w:tc>
        <w:tc>
          <w:tcPr>
            <w:tcW w:w="1775" w:type="dxa"/>
          </w:tcPr>
          <w:p w:rsidR="00A322E9" w:rsidRDefault="00A322E9" w:rsidP="0072025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278"/>
        </w:trPr>
        <w:tc>
          <w:tcPr>
            <w:tcW w:w="14791" w:type="dxa"/>
            <w:gridSpan w:val="9"/>
          </w:tcPr>
          <w:p w:rsidR="00A322E9" w:rsidRDefault="00A322E9" w:rsidP="0072025A">
            <w:pPr>
              <w:pStyle w:val="TableParagraph"/>
              <w:spacing w:before="1" w:line="257" w:lineRule="exact"/>
              <w:ind w:left="5266" w:right="52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ПОО</w:t>
            </w:r>
          </w:p>
        </w:tc>
      </w:tr>
      <w:tr w:rsidR="00A322E9" w:rsidTr="0072025A">
        <w:trPr>
          <w:trHeight w:val="1380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z w:val="24"/>
              </w:rPr>
              <w:t>Лекции и 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профилактического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приглашением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07" w:right="947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 xml:space="preserve">системы </w:t>
            </w:r>
            <w:r>
              <w:rPr>
                <w:sz w:val="24"/>
              </w:rPr>
              <w:t>профилактике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proofErr w:type="gramEnd"/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Встреча</w:t>
            </w:r>
          </w:p>
        </w:tc>
        <w:tc>
          <w:tcPr>
            <w:tcW w:w="1853" w:type="dxa"/>
            <w:gridSpan w:val="2"/>
          </w:tcPr>
          <w:p w:rsidR="00A322E9" w:rsidRDefault="00A322E9" w:rsidP="0072025A">
            <w:pPr>
              <w:pStyle w:val="TableParagraph"/>
              <w:spacing w:line="271" w:lineRule="exact"/>
              <w:ind w:left="737" w:right="686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637" w:type="dxa"/>
          </w:tcPr>
          <w:p w:rsidR="00A322E9" w:rsidRDefault="00A322E9" w:rsidP="0072025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071" w:type="dxa"/>
            <w:gridSpan w:val="2"/>
          </w:tcPr>
          <w:p w:rsidR="00A322E9" w:rsidRDefault="00A322E9" w:rsidP="0072025A">
            <w:pPr>
              <w:pStyle w:val="TableParagraph"/>
              <w:ind w:left="110" w:right="640"/>
              <w:rPr>
                <w:sz w:val="24"/>
              </w:rPr>
            </w:pPr>
            <w:r>
              <w:rPr>
                <w:sz w:val="24"/>
              </w:rPr>
              <w:t>Советник директора по ВР,</w:t>
            </w:r>
          </w:p>
          <w:p w:rsidR="00A322E9" w:rsidRDefault="00A322E9" w:rsidP="0072025A">
            <w:pPr>
              <w:pStyle w:val="TableParagraph"/>
              <w:ind w:left="110"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775" w:type="dxa"/>
          </w:tcPr>
          <w:p w:rsidR="00A322E9" w:rsidRDefault="00A322E9" w:rsidP="0072025A">
            <w:pPr>
              <w:pStyle w:val="TableParagraph"/>
              <w:tabs>
                <w:tab w:val="left" w:pos="1241"/>
              </w:tabs>
              <w:ind w:left="106"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</w:tbl>
    <w:p w:rsidR="00A322E9" w:rsidRDefault="00A322E9" w:rsidP="00A322E9">
      <w:pPr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15345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5"/>
        <w:gridCol w:w="3454"/>
        <w:gridCol w:w="2464"/>
        <w:gridCol w:w="1815"/>
        <w:gridCol w:w="1663"/>
        <w:gridCol w:w="2532"/>
        <w:gridCol w:w="1842"/>
      </w:tblGrid>
      <w:tr w:rsidR="00A322E9" w:rsidTr="00A322E9">
        <w:trPr>
          <w:trHeight w:val="554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spacing w:line="276" w:lineRule="exact"/>
              <w:ind w:left="107" w:right="1269"/>
              <w:rPr>
                <w:sz w:val="24"/>
              </w:rPr>
            </w:pPr>
            <w:r>
              <w:rPr>
                <w:spacing w:val="-1"/>
                <w:sz w:val="24"/>
              </w:rPr>
              <w:t>межведомственного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взаимодействия)</w:t>
            </w:r>
          </w:p>
        </w:tc>
        <w:tc>
          <w:tcPr>
            <w:tcW w:w="2464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663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2532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</w:tr>
      <w:tr w:rsidR="00A322E9" w:rsidTr="00A322E9">
        <w:trPr>
          <w:trHeight w:val="1103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2464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</w:p>
        </w:tc>
        <w:tc>
          <w:tcPr>
            <w:tcW w:w="1815" w:type="dxa"/>
          </w:tcPr>
          <w:p w:rsidR="00A322E9" w:rsidRDefault="00A322E9" w:rsidP="0072025A">
            <w:pPr>
              <w:pStyle w:val="TableParagraph"/>
              <w:spacing w:line="270" w:lineRule="exact"/>
              <w:ind w:left="721" w:right="708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663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532" w:type="dxa"/>
          </w:tcPr>
          <w:p w:rsidR="00A322E9" w:rsidRDefault="00A322E9" w:rsidP="00A322E9">
            <w:pPr>
              <w:pStyle w:val="TableParagraph"/>
              <w:ind w:left="84" w:right="632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  <w:proofErr w:type="spellEnd"/>
            <w:r>
              <w:rPr>
                <w:sz w:val="24"/>
              </w:rPr>
              <w:t>, советник директора по</w:t>
            </w:r>
            <w:r>
              <w:rPr>
                <w:spacing w:val="-57"/>
                <w:sz w:val="24"/>
              </w:rPr>
              <w:t xml:space="preserve">       </w:t>
            </w:r>
            <w:r>
              <w:rPr>
                <w:sz w:val="24"/>
              </w:rPr>
              <w:t xml:space="preserve">ВР, </w:t>
            </w: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842" w:type="dxa"/>
          </w:tcPr>
          <w:p w:rsidR="00A322E9" w:rsidRDefault="00A322E9" w:rsidP="0072025A">
            <w:pPr>
              <w:pStyle w:val="TableParagraph"/>
              <w:ind w:left="108" w:right="222"/>
              <w:rPr>
                <w:sz w:val="24"/>
              </w:rPr>
            </w:pPr>
            <w:r>
              <w:rPr>
                <w:sz w:val="24"/>
              </w:rPr>
              <w:t xml:space="preserve">ДНН, </w:t>
            </w:r>
            <w:proofErr w:type="spellStart"/>
            <w:r>
              <w:rPr>
                <w:sz w:val="24"/>
              </w:rPr>
              <w:t>ЭстН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8.2,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</w:tr>
      <w:tr w:rsidR="00A322E9" w:rsidTr="00A322E9">
        <w:trPr>
          <w:trHeight w:val="1104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ind w:left="107" w:right="1315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семестра</w:t>
            </w:r>
          </w:p>
        </w:tc>
        <w:tc>
          <w:tcPr>
            <w:tcW w:w="2464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Собрание</w:t>
            </w:r>
          </w:p>
        </w:tc>
        <w:tc>
          <w:tcPr>
            <w:tcW w:w="1815" w:type="dxa"/>
          </w:tcPr>
          <w:p w:rsidR="00A322E9" w:rsidRDefault="00A322E9" w:rsidP="0072025A">
            <w:pPr>
              <w:pStyle w:val="TableParagraph"/>
              <w:spacing w:line="270" w:lineRule="exact"/>
              <w:ind w:left="713" w:right="716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663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532" w:type="dxa"/>
          </w:tcPr>
          <w:p w:rsidR="00A322E9" w:rsidRDefault="00A322E9" w:rsidP="0072025A">
            <w:pPr>
              <w:pStyle w:val="TableParagraph"/>
              <w:ind w:left="161" w:right="85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842" w:type="dxa"/>
          </w:tcPr>
          <w:p w:rsidR="00A322E9" w:rsidRDefault="00A322E9" w:rsidP="0072025A">
            <w:pPr>
              <w:pStyle w:val="TableParagraph"/>
              <w:tabs>
                <w:tab w:val="left" w:pos="1044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A322E9">
        <w:trPr>
          <w:trHeight w:val="1158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tabs>
                <w:tab w:val="left" w:pos="666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ind w:left="107" w:right="108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 секций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</w:p>
        </w:tc>
        <w:tc>
          <w:tcPr>
            <w:tcW w:w="2464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</w:tc>
        <w:tc>
          <w:tcPr>
            <w:tcW w:w="1815" w:type="dxa"/>
          </w:tcPr>
          <w:p w:rsidR="00A322E9" w:rsidRDefault="00A322E9" w:rsidP="0072025A">
            <w:pPr>
              <w:pStyle w:val="TableParagraph"/>
              <w:spacing w:line="270" w:lineRule="exact"/>
              <w:ind w:left="713" w:right="716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663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БАТ</w:t>
            </w:r>
          </w:p>
        </w:tc>
        <w:tc>
          <w:tcPr>
            <w:tcW w:w="2532" w:type="dxa"/>
          </w:tcPr>
          <w:p w:rsidR="00A322E9" w:rsidRDefault="00A322E9" w:rsidP="0072025A">
            <w:pPr>
              <w:pStyle w:val="TableParagraph"/>
              <w:ind w:left="161" w:right="85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61" w:right="45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  <w:r>
              <w:rPr>
                <w:sz w:val="24"/>
              </w:rPr>
              <w:t xml:space="preserve"> кружковых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  <w:tc>
          <w:tcPr>
            <w:tcW w:w="1842" w:type="dxa"/>
          </w:tcPr>
          <w:p w:rsidR="00A322E9" w:rsidRDefault="00A322E9" w:rsidP="0072025A">
            <w:pPr>
              <w:pStyle w:val="TableParagraph"/>
              <w:tabs>
                <w:tab w:val="left" w:pos="1089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Позн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7, 8.2</w:t>
            </w:r>
          </w:p>
        </w:tc>
      </w:tr>
      <w:tr w:rsidR="00A322E9" w:rsidTr="00A322E9">
        <w:trPr>
          <w:trHeight w:val="275"/>
        </w:trPr>
        <w:tc>
          <w:tcPr>
            <w:tcW w:w="15345" w:type="dxa"/>
            <w:gridSpan w:val="7"/>
          </w:tcPr>
          <w:p w:rsidR="00A322E9" w:rsidRDefault="00A322E9" w:rsidP="0072025A">
            <w:pPr>
              <w:pStyle w:val="TableParagraph"/>
              <w:spacing w:line="255" w:lineRule="exact"/>
              <w:ind w:left="2934" w:right="29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направленности,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проводимые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преподавателями</w:t>
            </w:r>
          </w:p>
        </w:tc>
      </w:tr>
      <w:tr w:rsidR="00A322E9" w:rsidTr="00A322E9">
        <w:trPr>
          <w:trHeight w:val="551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tabs>
                <w:tab w:val="left" w:pos="1491"/>
                <w:tab w:val="left" w:pos="2038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предприятия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района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464" w:type="dxa"/>
          </w:tcPr>
          <w:p w:rsidR="00A322E9" w:rsidRDefault="00A322E9" w:rsidP="0072025A">
            <w:pPr>
              <w:pStyle w:val="TableParagraph"/>
              <w:spacing w:line="270" w:lineRule="exact"/>
              <w:ind w:left="695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1815" w:type="dxa"/>
          </w:tcPr>
          <w:p w:rsidR="00A322E9" w:rsidRDefault="00A322E9" w:rsidP="0072025A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63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532" w:type="dxa"/>
          </w:tcPr>
          <w:p w:rsidR="00A322E9" w:rsidRDefault="00A322E9" w:rsidP="0072025A">
            <w:pPr>
              <w:pStyle w:val="TableParagraph"/>
              <w:spacing w:line="270" w:lineRule="exact"/>
              <w:ind w:left="84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84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  <w:tc>
          <w:tcPr>
            <w:tcW w:w="1842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ТН,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ЛР 4.1, 13, 15</w:t>
            </w:r>
          </w:p>
        </w:tc>
      </w:tr>
    </w:tbl>
    <w:p w:rsidR="00A322E9" w:rsidRDefault="00A322E9" w:rsidP="00A322E9">
      <w:pPr>
        <w:pStyle w:val="a3"/>
        <w:spacing w:after="1"/>
        <w:rPr>
          <w:b/>
          <w:sz w:val="28"/>
        </w:rPr>
      </w:pPr>
    </w:p>
    <w:tbl>
      <w:tblPr>
        <w:tblW w:w="15346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3487"/>
        <w:gridCol w:w="2649"/>
        <w:gridCol w:w="1817"/>
        <w:gridCol w:w="1505"/>
        <w:gridCol w:w="2473"/>
        <w:gridCol w:w="1843"/>
      </w:tblGrid>
      <w:tr w:rsidR="00A322E9" w:rsidTr="00A322E9">
        <w:trPr>
          <w:trHeight w:val="278"/>
        </w:trPr>
        <w:tc>
          <w:tcPr>
            <w:tcW w:w="15346" w:type="dxa"/>
            <w:gridSpan w:val="7"/>
          </w:tcPr>
          <w:p w:rsidR="00A322E9" w:rsidRDefault="00A322E9" w:rsidP="0072025A">
            <w:pPr>
              <w:pStyle w:val="TableParagraph"/>
              <w:spacing w:before="1" w:line="257" w:lineRule="exact"/>
              <w:ind w:left="5248" w:right="52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A322E9" w:rsidTr="00A322E9">
        <w:trPr>
          <w:trHeight w:val="275"/>
        </w:trPr>
        <w:tc>
          <w:tcPr>
            <w:tcW w:w="15346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5249" w:right="52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A322E9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ind w:left="107" w:right="85"/>
              <w:rPr>
                <w:sz w:val="24"/>
              </w:rPr>
            </w:pPr>
            <w:r>
              <w:rPr>
                <w:spacing w:val="-1"/>
                <w:sz w:val="24"/>
              </w:rPr>
              <w:t>Понедельник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женедельно</w:t>
            </w:r>
          </w:p>
        </w:tc>
        <w:tc>
          <w:tcPr>
            <w:tcW w:w="348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649" w:type="dxa"/>
          </w:tcPr>
          <w:p w:rsidR="00A322E9" w:rsidRDefault="00A322E9" w:rsidP="0072025A">
            <w:pPr>
              <w:pStyle w:val="TableParagraph"/>
              <w:ind w:left="108" w:right="973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</w:tc>
        <w:tc>
          <w:tcPr>
            <w:tcW w:w="1817" w:type="dxa"/>
          </w:tcPr>
          <w:p w:rsidR="00A322E9" w:rsidRDefault="00A322E9" w:rsidP="0072025A">
            <w:pPr>
              <w:pStyle w:val="TableParagraph"/>
              <w:spacing w:line="270" w:lineRule="exact"/>
              <w:ind w:right="732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05" w:type="dxa"/>
          </w:tcPr>
          <w:p w:rsidR="00A322E9" w:rsidRDefault="00A322E9" w:rsidP="0072025A">
            <w:pPr>
              <w:pStyle w:val="TableParagraph"/>
              <w:ind w:left="109" w:right="455"/>
              <w:rPr>
                <w:sz w:val="24"/>
              </w:rPr>
            </w:pPr>
            <w:r>
              <w:rPr>
                <w:spacing w:val="-1"/>
                <w:sz w:val="24"/>
              </w:rPr>
              <w:t>Актовый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473" w:type="dxa"/>
          </w:tcPr>
          <w:p w:rsidR="00A322E9" w:rsidRDefault="00A322E9" w:rsidP="0072025A">
            <w:pPr>
              <w:pStyle w:val="TableParagraph"/>
              <w:ind w:left="109" w:right="27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зам</w:t>
            </w:r>
            <w:proofErr w:type="gramStart"/>
            <w:r>
              <w:rPr>
                <w:spacing w:val="-1"/>
                <w:sz w:val="24"/>
              </w:rPr>
              <w:t>.д</w:t>
            </w:r>
            <w:proofErr w:type="gramEnd"/>
            <w:r>
              <w:rPr>
                <w:spacing w:val="-1"/>
                <w:sz w:val="24"/>
              </w:rPr>
              <w:t>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A322E9" w:rsidRDefault="00A322E9" w:rsidP="0072025A">
            <w:pPr>
              <w:pStyle w:val="TableParagraph"/>
              <w:ind w:left="109" w:right="273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</w:t>
            </w:r>
          </w:p>
        </w:tc>
        <w:tc>
          <w:tcPr>
            <w:tcW w:w="1843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A322E9">
        <w:trPr>
          <w:trHeight w:val="828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ind w:left="107" w:right="85"/>
              <w:rPr>
                <w:sz w:val="24"/>
              </w:rPr>
            </w:pPr>
            <w:r>
              <w:rPr>
                <w:spacing w:val="-1"/>
                <w:sz w:val="24"/>
              </w:rPr>
              <w:t>Понедельник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женедельно</w:t>
            </w:r>
          </w:p>
        </w:tc>
        <w:tc>
          <w:tcPr>
            <w:tcW w:w="348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2649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817" w:type="dxa"/>
          </w:tcPr>
          <w:p w:rsidR="00A322E9" w:rsidRDefault="00A322E9" w:rsidP="0072025A">
            <w:pPr>
              <w:pStyle w:val="TableParagraph"/>
              <w:spacing w:line="270" w:lineRule="exact"/>
              <w:ind w:right="732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05" w:type="dxa"/>
          </w:tcPr>
          <w:p w:rsidR="00A322E9" w:rsidRDefault="00A322E9" w:rsidP="0072025A">
            <w:pPr>
              <w:pStyle w:val="TableParagraph"/>
              <w:ind w:left="109" w:right="32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2473" w:type="dxa"/>
          </w:tcPr>
          <w:p w:rsidR="00A322E9" w:rsidRDefault="00A322E9" w:rsidP="0072025A">
            <w:pPr>
              <w:pStyle w:val="TableParagraph"/>
              <w:ind w:left="109" w:right="34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843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A322E9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25.01.</w:t>
            </w:r>
          </w:p>
        </w:tc>
        <w:tc>
          <w:tcPr>
            <w:tcW w:w="348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студенчества</w:t>
            </w:r>
          </w:p>
        </w:tc>
        <w:tc>
          <w:tcPr>
            <w:tcW w:w="2649" w:type="dxa"/>
          </w:tcPr>
          <w:p w:rsidR="00A322E9" w:rsidRDefault="00A322E9" w:rsidP="0072025A">
            <w:pPr>
              <w:pStyle w:val="TableParagraph"/>
              <w:spacing w:line="270" w:lineRule="exact"/>
              <w:ind w:left="145"/>
              <w:rPr>
                <w:sz w:val="24"/>
              </w:rPr>
            </w:pPr>
            <w:r>
              <w:rPr>
                <w:sz w:val="24"/>
              </w:rPr>
              <w:t>Концертная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</w:tc>
        <w:tc>
          <w:tcPr>
            <w:tcW w:w="1817" w:type="dxa"/>
          </w:tcPr>
          <w:p w:rsidR="00A322E9" w:rsidRDefault="00A322E9" w:rsidP="0072025A">
            <w:pPr>
              <w:pStyle w:val="TableParagraph"/>
              <w:spacing w:line="270" w:lineRule="exact"/>
              <w:ind w:right="732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05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473" w:type="dxa"/>
          </w:tcPr>
          <w:p w:rsidR="00A322E9" w:rsidRDefault="00A322E9" w:rsidP="0072025A">
            <w:pPr>
              <w:pStyle w:val="TableParagraph"/>
              <w:tabs>
                <w:tab w:val="left" w:pos="1503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843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</w:p>
          <w:p w:rsidR="00A322E9" w:rsidRDefault="00A322E9" w:rsidP="0072025A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ЭстН</w:t>
            </w:r>
            <w:proofErr w:type="spellEnd"/>
          </w:p>
          <w:p w:rsidR="00A322E9" w:rsidRDefault="00A322E9" w:rsidP="0072025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</w:tr>
      <w:tr w:rsidR="00A322E9" w:rsidTr="00A322E9">
        <w:trPr>
          <w:trHeight w:val="682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27.01.</w:t>
            </w:r>
          </w:p>
        </w:tc>
        <w:tc>
          <w:tcPr>
            <w:tcW w:w="3487" w:type="dxa"/>
          </w:tcPr>
          <w:p w:rsidR="00A322E9" w:rsidRDefault="00A322E9" w:rsidP="0072025A">
            <w:pPr>
              <w:pStyle w:val="TableParagraph"/>
              <w:tabs>
                <w:tab w:val="left" w:pos="1225"/>
                <w:tab w:val="left" w:pos="2520"/>
              </w:tabs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снятия</w:t>
            </w:r>
            <w:r>
              <w:rPr>
                <w:sz w:val="24"/>
              </w:rPr>
              <w:tab/>
              <w:t xml:space="preserve">блокады Ленинграда </w:t>
            </w:r>
          </w:p>
        </w:tc>
        <w:tc>
          <w:tcPr>
            <w:tcW w:w="2649" w:type="dxa"/>
          </w:tcPr>
          <w:p w:rsidR="00A322E9" w:rsidRDefault="00A322E9" w:rsidP="0072025A">
            <w:pPr>
              <w:pStyle w:val="TableParagraph"/>
              <w:spacing w:line="258" w:lineRule="exact"/>
              <w:ind w:left="591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</w:p>
          <w:p w:rsidR="00A322E9" w:rsidRDefault="00A322E9" w:rsidP="0072025A">
            <w:pPr>
              <w:pStyle w:val="TableParagraph"/>
              <w:spacing w:line="258" w:lineRule="exact"/>
              <w:ind w:left="59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видеоматериалов</w:t>
            </w:r>
          </w:p>
        </w:tc>
        <w:tc>
          <w:tcPr>
            <w:tcW w:w="1817" w:type="dxa"/>
          </w:tcPr>
          <w:p w:rsidR="00A322E9" w:rsidRDefault="00A322E9" w:rsidP="0072025A">
            <w:pPr>
              <w:pStyle w:val="TableParagraph"/>
              <w:spacing w:line="258" w:lineRule="exact"/>
              <w:ind w:right="732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05" w:type="dxa"/>
          </w:tcPr>
          <w:p w:rsidR="00A322E9" w:rsidRDefault="00A322E9" w:rsidP="0072025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473" w:type="dxa"/>
          </w:tcPr>
          <w:p w:rsidR="00A322E9" w:rsidRDefault="00A322E9" w:rsidP="0072025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Преподаватель литературы, библиотекарь </w:t>
            </w:r>
          </w:p>
        </w:tc>
        <w:tc>
          <w:tcPr>
            <w:tcW w:w="1843" w:type="dxa"/>
          </w:tcPr>
          <w:p w:rsidR="00A322E9" w:rsidRDefault="00A322E9" w:rsidP="0072025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 ДНН</w:t>
            </w:r>
          </w:p>
          <w:p w:rsidR="00A322E9" w:rsidRDefault="00A322E9" w:rsidP="00A322E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 1, 2.1, 8.1,</w:t>
            </w:r>
          </w:p>
        </w:tc>
      </w:tr>
    </w:tbl>
    <w:p w:rsidR="00A322E9" w:rsidRDefault="00A322E9" w:rsidP="00A322E9">
      <w:pPr>
        <w:spacing w:line="258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3487"/>
        <w:gridCol w:w="2649"/>
        <w:gridCol w:w="1832"/>
        <w:gridCol w:w="1488"/>
        <w:gridCol w:w="1857"/>
        <w:gridCol w:w="1897"/>
      </w:tblGrid>
      <w:tr w:rsidR="00A322E9" w:rsidTr="0072025A">
        <w:trPr>
          <w:trHeight w:val="1103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27.01.</w:t>
            </w:r>
          </w:p>
        </w:tc>
        <w:tc>
          <w:tcPr>
            <w:tcW w:w="348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Холокоста</w:t>
            </w:r>
          </w:p>
        </w:tc>
        <w:tc>
          <w:tcPr>
            <w:tcW w:w="2649" w:type="dxa"/>
          </w:tcPr>
          <w:p w:rsidR="00A322E9" w:rsidRDefault="00A322E9" w:rsidP="0072025A">
            <w:pPr>
              <w:pStyle w:val="TableParagraph"/>
              <w:spacing w:line="270" w:lineRule="exact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832" w:type="dxa"/>
          </w:tcPr>
          <w:p w:rsidR="00A322E9" w:rsidRDefault="00A322E9" w:rsidP="0072025A">
            <w:pPr>
              <w:pStyle w:val="TableParagraph"/>
              <w:spacing w:line="270" w:lineRule="exact"/>
              <w:ind w:left="753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88" w:type="dxa"/>
          </w:tcPr>
          <w:p w:rsidR="00A322E9" w:rsidRDefault="00A322E9" w:rsidP="0072025A">
            <w:pPr>
              <w:pStyle w:val="TableParagraph"/>
              <w:ind w:left="94" w:right="32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ind w:left="111" w:right="204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</w:p>
          <w:p w:rsidR="00A322E9" w:rsidRDefault="00A322E9" w:rsidP="0072025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1897" w:type="dxa"/>
          </w:tcPr>
          <w:p w:rsidR="00A322E9" w:rsidRDefault="00A322E9" w:rsidP="0072025A">
            <w:pPr>
              <w:pStyle w:val="TableParagraph"/>
              <w:ind w:left="112" w:right="46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ПозН</w:t>
            </w:r>
            <w:proofErr w:type="spellEnd"/>
            <w:r>
              <w:rPr>
                <w:spacing w:val="-1"/>
                <w:sz w:val="24"/>
              </w:rPr>
              <w:t xml:space="preserve">, </w:t>
            </w:r>
            <w:proofErr w:type="spellStart"/>
            <w:r>
              <w:rPr>
                <w:spacing w:val="-1"/>
                <w:sz w:val="24"/>
              </w:rPr>
              <w:t>ПатН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 1, 2.1, 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275"/>
        </w:trPr>
        <w:tc>
          <w:tcPr>
            <w:tcW w:w="14782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ПОО</w:t>
            </w:r>
          </w:p>
        </w:tc>
      </w:tr>
      <w:tr w:rsidR="00A322E9" w:rsidTr="0072025A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16.01.</w:t>
            </w:r>
          </w:p>
        </w:tc>
        <w:tc>
          <w:tcPr>
            <w:tcW w:w="348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курения»</w:t>
            </w:r>
          </w:p>
        </w:tc>
        <w:tc>
          <w:tcPr>
            <w:tcW w:w="2649" w:type="dxa"/>
          </w:tcPr>
          <w:p w:rsidR="00A322E9" w:rsidRDefault="00A322E9" w:rsidP="0072025A">
            <w:pPr>
              <w:pStyle w:val="TableParagraph"/>
              <w:spacing w:line="270" w:lineRule="exact"/>
              <w:ind w:left="1011" w:right="997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832" w:type="dxa"/>
          </w:tcPr>
          <w:p w:rsidR="00A322E9" w:rsidRDefault="00A322E9" w:rsidP="0072025A">
            <w:pPr>
              <w:pStyle w:val="TableParagraph"/>
              <w:spacing w:line="270" w:lineRule="exact"/>
              <w:ind w:left="753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88" w:type="dxa"/>
          </w:tcPr>
          <w:p w:rsidR="00A322E9" w:rsidRDefault="00A322E9" w:rsidP="0072025A">
            <w:pPr>
              <w:pStyle w:val="TableParagraph"/>
              <w:spacing w:line="270" w:lineRule="exact"/>
              <w:ind w:left="94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ind w:left="111" w:right="425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</w:tc>
        <w:tc>
          <w:tcPr>
            <w:tcW w:w="1897" w:type="dxa"/>
          </w:tcPr>
          <w:p w:rsidR="00A322E9" w:rsidRDefault="00A322E9" w:rsidP="0072025A">
            <w:pPr>
              <w:pStyle w:val="TableParagraph"/>
              <w:ind w:left="112" w:right="80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 ДНН, ФН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1380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18.01.</w:t>
            </w:r>
          </w:p>
        </w:tc>
        <w:tc>
          <w:tcPr>
            <w:tcW w:w="3487" w:type="dxa"/>
          </w:tcPr>
          <w:p w:rsidR="00A322E9" w:rsidRDefault="00A322E9" w:rsidP="0072025A">
            <w:pPr>
              <w:pStyle w:val="TableParagraph"/>
              <w:spacing w:line="237" w:lineRule="auto"/>
              <w:ind w:left="110" w:right="448"/>
              <w:rPr>
                <w:sz w:val="24"/>
              </w:rPr>
            </w:pPr>
            <w:r>
              <w:rPr>
                <w:sz w:val="24"/>
              </w:rPr>
              <w:t>Фотоконкурс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«Спорт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  <w:tc>
          <w:tcPr>
            <w:tcW w:w="2649" w:type="dxa"/>
          </w:tcPr>
          <w:p w:rsidR="00A322E9" w:rsidRDefault="00A322E9" w:rsidP="0072025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фотоконкурс</w:t>
            </w:r>
          </w:p>
        </w:tc>
        <w:tc>
          <w:tcPr>
            <w:tcW w:w="1832" w:type="dxa"/>
          </w:tcPr>
          <w:p w:rsidR="00A322E9" w:rsidRDefault="00A322E9" w:rsidP="0072025A">
            <w:pPr>
              <w:pStyle w:val="TableParagraph"/>
              <w:spacing w:line="273" w:lineRule="exact"/>
              <w:ind w:left="753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88" w:type="dxa"/>
          </w:tcPr>
          <w:p w:rsidR="00A322E9" w:rsidRDefault="00A322E9" w:rsidP="0072025A">
            <w:pPr>
              <w:pStyle w:val="TableParagraph"/>
              <w:spacing w:line="273" w:lineRule="exact"/>
              <w:ind w:left="94"/>
              <w:rPr>
                <w:sz w:val="24"/>
              </w:rPr>
            </w:pPr>
            <w:r>
              <w:rPr>
                <w:sz w:val="24"/>
              </w:rPr>
              <w:t>спортзал</w:t>
            </w: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ind w:left="111" w:right="2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pacing w:val="-57"/>
                <w:sz w:val="24"/>
              </w:rPr>
              <w:t>п</w:t>
            </w:r>
            <w:proofErr w:type="gramEnd"/>
            <w:r>
              <w:rPr>
                <w:spacing w:val="-2"/>
                <w:sz w:val="24"/>
              </w:rPr>
              <w:t>реподаватель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:rsidR="00A322E9" w:rsidRDefault="00A322E9" w:rsidP="0072025A">
            <w:pPr>
              <w:pStyle w:val="TableParagraph"/>
              <w:spacing w:line="26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  <w:tc>
          <w:tcPr>
            <w:tcW w:w="1897" w:type="dxa"/>
          </w:tcPr>
          <w:p w:rsidR="00A322E9" w:rsidRDefault="00A322E9" w:rsidP="0072025A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ДНН,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9.2,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</w:p>
          <w:p w:rsidR="00A322E9" w:rsidRDefault="00A322E9" w:rsidP="0072025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A322E9" w:rsidTr="0072025A">
        <w:trPr>
          <w:trHeight w:val="830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25.01.</w:t>
            </w:r>
          </w:p>
        </w:tc>
        <w:tc>
          <w:tcPr>
            <w:tcW w:w="3487" w:type="dxa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Январская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лыжня</w:t>
            </w:r>
          </w:p>
        </w:tc>
        <w:tc>
          <w:tcPr>
            <w:tcW w:w="2649" w:type="dxa"/>
          </w:tcPr>
          <w:p w:rsidR="00A322E9" w:rsidRDefault="00A322E9" w:rsidP="0072025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Лыжный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забег</w:t>
            </w:r>
          </w:p>
        </w:tc>
        <w:tc>
          <w:tcPr>
            <w:tcW w:w="1832" w:type="dxa"/>
          </w:tcPr>
          <w:p w:rsidR="00A322E9" w:rsidRDefault="00A322E9" w:rsidP="0072025A">
            <w:pPr>
              <w:pStyle w:val="TableParagraph"/>
              <w:spacing w:line="273" w:lineRule="exact"/>
              <w:ind w:left="753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88" w:type="dxa"/>
          </w:tcPr>
          <w:p w:rsidR="00A322E9" w:rsidRDefault="00A322E9" w:rsidP="0072025A">
            <w:pPr>
              <w:pStyle w:val="TableParagraph"/>
              <w:spacing w:line="276" w:lineRule="exact"/>
              <w:ind w:left="94" w:right="308"/>
              <w:rPr>
                <w:sz w:val="24"/>
              </w:rPr>
            </w:pPr>
            <w:r>
              <w:rPr>
                <w:sz w:val="24"/>
              </w:rPr>
              <w:t>Лыжная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площадка,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стадион</w:t>
            </w: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spacing w:line="276" w:lineRule="exact"/>
              <w:ind w:left="111" w:right="204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897" w:type="dxa"/>
          </w:tcPr>
          <w:p w:rsidR="00A322E9" w:rsidRDefault="00A322E9" w:rsidP="0072025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ДНН,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1380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tabs>
                <w:tab w:val="left" w:pos="666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487" w:type="dxa"/>
          </w:tcPr>
          <w:p w:rsidR="00A322E9" w:rsidRDefault="00A322E9" w:rsidP="0072025A">
            <w:pPr>
              <w:pStyle w:val="TableParagraph"/>
              <w:ind w:left="110" w:right="1111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 секций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</w:p>
        </w:tc>
        <w:tc>
          <w:tcPr>
            <w:tcW w:w="2649" w:type="dxa"/>
          </w:tcPr>
          <w:p w:rsidR="00A322E9" w:rsidRDefault="00A322E9" w:rsidP="0072025A">
            <w:pPr>
              <w:pStyle w:val="TableParagraph"/>
              <w:spacing w:line="270" w:lineRule="exact"/>
              <w:ind w:left="97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</w:tc>
        <w:tc>
          <w:tcPr>
            <w:tcW w:w="1832" w:type="dxa"/>
          </w:tcPr>
          <w:p w:rsidR="00A322E9" w:rsidRDefault="00A322E9" w:rsidP="0072025A">
            <w:pPr>
              <w:pStyle w:val="TableParagraph"/>
              <w:spacing w:line="270" w:lineRule="exact"/>
              <w:ind w:left="791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88" w:type="dxa"/>
          </w:tcPr>
          <w:p w:rsidR="00A322E9" w:rsidRDefault="00A322E9" w:rsidP="0072025A">
            <w:pPr>
              <w:pStyle w:val="TableParagraph"/>
              <w:spacing w:line="270" w:lineRule="exact"/>
              <w:ind w:left="176"/>
              <w:rPr>
                <w:sz w:val="24"/>
              </w:rPr>
            </w:pPr>
            <w:r>
              <w:rPr>
                <w:sz w:val="24"/>
              </w:rPr>
              <w:t>БАТ</w:t>
            </w: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tabs>
                <w:tab w:val="left" w:pos="1428"/>
              </w:tabs>
              <w:ind w:left="111"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12"/>
                <w:sz w:val="24"/>
              </w:rPr>
              <w:t>ВР,</w:t>
            </w:r>
          </w:p>
          <w:p w:rsidR="00A322E9" w:rsidRDefault="00A322E9" w:rsidP="0072025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11" w:right="383"/>
              <w:rPr>
                <w:sz w:val="24"/>
              </w:rPr>
            </w:pPr>
            <w:r>
              <w:rPr>
                <w:sz w:val="24"/>
              </w:rPr>
              <w:t>кружковых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объединений</w:t>
            </w:r>
          </w:p>
        </w:tc>
        <w:tc>
          <w:tcPr>
            <w:tcW w:w="1897" w:type="dxa"/>
          </w:tcPr>
          <w:p w:rsidR="00A322E9" w:rsidRDefault="00A322E9" w:rsidP="0072025A">
            <w:pPr>
              <w:pStyle w:val="TableParagraph"/>
              <w:ind w:left="112" w:right="8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1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275"/>
        </w:trPr>
        <w:tc>
          <w:tcPr>
            <w:tcW w:w="14782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направленности,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проводимые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преподавателями</w:t>
            </w:r>
          </w:p>
        </w:tc>
      </w:tr>
      <w:tr w:rsidR="00A322E9" w:rsidTr="0072025A">
        <w:trPr>
          <w:trHeight w:val="982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26.01.</w:t>
            </w:r>
          </w:p>
        </w:tc>
        <w:tc>
          <w:tcPr>
            <w:tcW w:w="3487" w:type="dxa"/>
          </w:tcPr>
          <w:p w:rsidR="00A322E9" w:rsidRDefault="00A322E9" w:rsidP="0072025A">
            <w:pPr>
              <w:pStyle w:val="TableParagraph"/>
              <w:tabs>
                <w:tab w:val="left" w:pos="2831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Конференция</w:t>
            </w:r>
            <w:r>
              <w:rPr>
                <w:sz w:val="24"/>
              </w:rPr>
              <w:tab/>
              <w:t>«Моя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траектория»</w:t>
            </w:r>
          </w:p>
        </w:tc>
        <w:tc>
          <w:tcPr>
            <w:tcW w:w="2649" w:type="dxa"/>
          </w:tcPr>
          <w:p w:rsidR="00A322E9" w:rsidRDefault="00A322E9" w:rsidP="0072025A">
            <w:pPr>
              <w:pStyle w:val="TableParagraph"/>
              <w:spacing w:line="270" w:lineRule="exact"/>
              <w:ind w:right="642"/>
              <w:jc w:val="right"/>
              <w:rPr>
                <w:sz w:val="24"/>
              </w:rPr>
            </w:pPr>
            <w:r>
              <w:rPr>
                <w:sz w:val="24"/>
              </w:rPr>
              <w:t>конференция</w:t>
            </w:r>
          </w:p>
        </w:tc>
        <w:tc>
          <w:tcPr>
            <w:tcW w:w="1832" w:type="dxa"/>
          </w:tcPr>
          <w:p w:rsidR="00A322E9" w:rsidRDefault="00A322E9" w:rsidP="0072025A">
            <w:pPr>
              <w:pStyle w:val="TableParagraph"/>
              <w:spacing w:line="270" w:lineRule="exact"/>
              <w:ind w:left="8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88" w:type="dxa"/>
          </w:tcPr>
          <w:p w:rsidR="00A322E9" w:rsidRDefault="00A322E9" w:rsidP="0072025A">
            <w:pPr>
              <w:pStyle w:val="TableParagraph"/>
              <w:spacing w:line="270" w:lineRule="exact"/>
              <w:ind w:left="94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tabs>
                <w:tab w:val="left" w:pos="1376"/>
              </w:tabs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/о,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Преподаватели </w:t>
            </w:r>
            <w:proofErr w:type="spellStart"/>
            <w:r>
              <w:rPr>
                <w:sz w:val="24"/>
              </w:rPr>
              <w:t>спец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исциплин</w:t>
            </w:r>
            <w:proofErr w:type="spellEnd"/>
          </w:p>
        </w:tc>
        <w:tc>
          <w:tcPr>
            <w:tcW w:w="1897" w:type="dxa"/>
          </w:tcPr>
          <w:p w:rsidR="00A322E9" w:rsidRDefault="00A322E9" w:rsidP="0072025A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ТН,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  <w:p w:rsidR="00A322E9" w:rsidRDefault="00A322E9" w:rsidP="0072025A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 4.1, 13, 15</w:t>
            </w:r>
          </w:p>
        </w:tc>
      </w:tr>
    </w:tbl>
    <w:p w:rsidR="00A322E9" w:rsidRDefault="00A322E9" w:rsidP="00A322E9">
      <w:pPr>
        <w:spacing w:line="261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p w:rsidR="00A322E9" w:rsidRDefault="00A322E9" w:rsidP="00A322E9">
      <w:pPr>
        <w:pStyle w:val="a3"/>
        <w:rPr>
          <w:b/>
          <w:sz w:val="20"/>
        </w:rPr>
      </w:pPr>
    </w:p>
    <w:p w:rsidR="00A322E9" w:rsidRDefault="00A322E9" w:rsidP="00A322E9">
      <w:pPr>
        <w:pStyle w:val="a3"/>
        <w:rPr>
          <w:b/>
          <w:sz w:val="2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2323"/>
        <w:gridCol w:w="992"/>
        <w:gridCol w:w="2623"/>
        <w:gridCol w:w="1721"/>
        <w:gridCol w:w="1433"/>
        <w:gridCol w:w="2346"/>
        <w:gridCol w:w="1780"/>
      </w:tblGrid>
      <w:tr w:rsidR="00A322E9" w:rsidTr="0072025A">
        <w:trPr>
          <w:trHeight w:val="275"/>
        </w:trPr>
        <w:tc>
          <w:tcPr>
            <w:tcW w:w="14790" w:type="dxa"/>
            <w:gridSpan w:val="8"/>
          </w:tcPr>
          <w:p w:rsidR="00A322E9" w:rsidRDefault="00A322E9" w:rsidP="0072025A">
            <w:pPr>
              <w:pStyle w:val="TableParagraph"/>
              <w:spacing w:line="256" w:lineRule="exact"/>
              <w:ind w:left="5249" w:right="5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A322E9" w:rsidTr="0072025A">
        <w:trPr>
          <w:trHeight w:val="275"/>
        </w:trPr>
        <w:tc>
          <w:tcPr>
            <w:tcW w:w="14790" w:type="dxa"/>
            <w:gridSpan w:val="8"/>
          </w:tcPr>
          <w:p w:rsidR="00A322E9" w:rsidRDefault="00A322E9" w:rsidP="0072025A">
            <w:pPr>
              <w:pStyle w:val="TableParagraph"/>
              <w:spacing w:line="256" w:lineRule="exact"/>
              <w:ind w:left="5248" w:right="5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ind w:left="107" w:right="85"/>
              <w:rPr>
                <w:sz w:val="24"/>
              </w:rPr>
            </w:pPr>
            <w:r>
              <w:rPr>
                <w:spacing w:val="-1"/>
                <w:sz w:val="24"/>
              </w:rPr>
              <w:t>Понедельник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женедельно</w:t>
            </w:r>
          </w:p>
        </w:tc>
        <w:tc>
          <w:tcPr>
            <w:tcW w:w="3315" w:type="dxa"/>
            <w:gridSpan w:val="2"/>
          </w:tcPr>
          <w:p w:rsidR="00A322E9" w:rsidRDefault="00A322E9" w:rsidP="0072025A">
            <w:pPr>
              <w:pStyle w:val="TableParagraph"/>
              <w:tabs>
                <w:tab w:val="left" w:pos="1468"/>
                <w:tab w:val="left" w:pos="2626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z w:val="24"/>
              </w:rPr>
              <w:tab/>
              <w:t>поднятия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флага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623" w:type="dxa"/>
          </w:tcPr>
          <w:p w:rsidR="00A322E9" w:rsidRDefault="00A322E9" w:rsidP="0072025A">
            <w:pPr>
              <w:pStyle w:val="TableParagraph"/>
              <w:ind w:left="110" w:right="945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</w:tc>
        <w:tc>
          <w:tcPr>
            <w:tcW w:w="1721" w:type="dxa"/>
          </w:tcPr>
          <w:p w:rsidR="00A322E9" w:rsidRDefault="00A322E9" w:rsidP="0072025A">
            <w:pPr>
              <w:pStyle w:val="TableParagraph"/>
              <w:spacing w:line="270" w:lineRule="exact"/>
              <w:ind w:left="681" w:right="67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33" w:type="dxa"/>
          </w:tcPr>
          <w:p w:rsidR="00A322E9" w:rsidRDefault="00A322E9" w:rsidP="0072025A">
            <w:pPr>
              <w:pStyle w:val="TableParagraph"/>
              <w:ind w:left="111" w:right="381"/>
              <w:rPr>
                <w:sz w:val="24"/>
              </w:rPr>
            </w:pPr>
            <w:r>
              <w:rPr>
                <w:spacing w:val="-1"/>
                <w:sz w:val="24"/>
              </w:rPr>
              <w:t>Актовый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34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 советник директора по воспитанию</w:t>
            </w:r>
          </w:p>
        </w:tc>
        <w:tc>
          <w:tcPr>
            <w:tcW w:w="1780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828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ind w:left="107" w:right="85"/>
              <w:rPr>
                <w:sz w:val="24"/>
              </w:rPr>
            </w:pPr>
            <w:r>
              <w:rPr>
                <w:spacing w:val="-1"/>
                <w:sz w:val="24"/>
              </w:rPr>
              <w:t>Понедельник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женедельно</w:t>
            </w:r>
          </w:p>
        </w:tc>
        <w:tc>
          <w:tcPr>
            <w:tcW w:w="3315" w:type="dxa"/>
            <w:gridSpan w:val="2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2623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721" w:type="dxa"/>
          </w:tcPr>
          <w:p w:rsidR="00A322E9" w:rsidRDefault="00A322E9" w:rsidP="0072025A">
            <w:pPr>
              <w:pStyle w:val="TableParagraph"/>
              <w:spacing w:line="270" w:lineRule="exact"/>
              <w:ind w:left="681" w:right="67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33" w:type="dxa"/>
          </w:tcPr>
          <w:p w:rsidR="00A322E9" w:rsidRDefault="00A322E9" w:rsidP="0072025A">
            <w:pPr>
              <w:pStyle w:val="TableParagraph"/>
              <w:ind w:left="111" w:right="24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2346" w:type="dxa"/>
          </w:tcPr>
          <w:p w:rsidR="00A322E9" w:rsidRDefault="00A322E9" w:rsidP="0072025A">
            <w:pPr>
              <w:pStyle w:val="TableParagraph"/>
              <w:ind w:left="108" w:right="83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780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1105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02.02.</w:t>
            </w:r>
          </w:p>
        </w:tc>
        <w:tc>
          <w:tcPr>
            <w:tcW w:w="3315" w:type="dxa"/>
            <w:gridSpan w:val="2"/>
          </w:tcPr>
          <w:p w:rsidR="00A322E9" w:rsidRDefault="00A322E9" w:rsidP="0072025A">
            <w:pPr>
              <w:pStyle w:val="TableParagraph"/>
              <w:ind w:left="110" w:right="8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(Сталинградская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битва,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1943)</w:t>
            </w:r>
          </w:p>
        </w:tc>
        <w:tc>
          <w:tcPr>
            <w:tcW w:w="2623" w:type="dxa"/>
          </w:tcPr>
          <w:p w:rsidR="00A322E9" w:rsidRDefault="00A322E9" w:rsidP="0072025A">
            <w:pPr>
              <w:pStyle w:val="TableParagraph"/>
              <w:spacing w:line="273" w:lineRule="exact"/>
              <w:ind w:left="54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</w:p>
        </w:tc>
        <w:tc>
          <w:tcPr>
            <w:tcW w:w="1721" w:type="dxa"/>
          </w:tcPr>
          <w:p w:rsidR="00A322E9" w:rsidRDefault="00A322E9" w:rsidP="0072025A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3" w:type="dxa"/>
          </w:tcPr>
          <w:p w:rsidR="00A322E9" w:rsidRDefault="00A322E9" w:rsidP="0072025A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Краеведче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кий музей</w:t>
            </w:r>
          </w:p>
        </w:tc>
        <w:tc>
          <w:tcPr>
            <w:tcW w:w="2346" w:type="dxa"/>
          </w:tcPr>
          <w:p w:rsidR="00A322E9" w:rsidRDefault="00A322E9" w:rsidP="0072025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  <w:tc>
          <w:tcPr>
            <w:tcW w:w="1780" w:type="dxa"/>
          </w:tcPr>
          <w:p w:rsidR="00A322E9" w:rsidRDefault="00A322E9" w:rsidP="0072025A">
            <w:pPr>
              <w:pStyle w:val="TableParagraph"/>
              <w:tabs>
                <w:tab w:val="left" w:pos="1048"/>
              </w:tabs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8.02.</w:t>
            </w:r>
          </w:p>
        </w:tc>
        <w:tc>
          <w:tcPr>
            <w:tcW w:w="3315" w:type="dxa"/>
            <w:gridSpan w:val="2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  <w:tc>
          <w:tcPr>
            <w:tcW w:w="2623" w:type="dxa"/>
          </w:tcPr>
          <w:p w:rsidR="00A322E9" w:rsidRDefault="00A322E9" w:rsidP="0072025A">
            <w:pPr>
              <w:pStyle w:val="TableParagraph"/>
              <w:ind w:left="1029" w:right="354" w:hanging="656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</w:p>
        </w:tc>
        <w:tc>
          <w:tcPr>
            <w:tcW w:w="1721" w:type="dxa"/>
          </w:tcPr>
          <w:p w:rsidR="00A322E9" w:rsidRDefault="00A322E9" w:rsidP="0072025A">
            <w:pPr>
              <w:pStyle w:val="TableParagraph"/>
              <w:spacing w:line="270" w:lineRule="exact"/>
              <w:ind w:left="681" w:right="67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33" w:type="dxa"/>
          </w:tcPr>
          <w:p w:rsidR="00A322E9" w:rsidRDefault="00A322E9" w:rsidP="0072025A">
            <w:pPr>
              <w:pStyle w:val="TableParagraph"/>
              <w:ind w:left="111" w:right="24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2346" w:type="dxa"/>
          </w:tcPr>
          <w:p w:rsidR="00A322E9" w:rsidRDefault="00A322E9" w:rsidP="0072025A">
            <w:pPr>
              <w:pStyle w:val="TableParagraph"/>
              <w:ind w:left="108" w:right="83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780" w:type="dxa"/>
          </w:tcPr>
          <w:p w:rsidR="00A322E9" w:rsidRDefault="00A322E9" w:rsidP="0072025A">
            <w:pPr>
              <w:pStyle w:val="TableParagraph"/>
              <w:ind w:left="107" w:right="95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6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828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15.02</w:t>
            </w:r>
          </w:p>
        </w:tc>
        <w:tc>
          <w:tcPr>
            <w:tcW w:w="2323" w:type="dxa"/>
            <w:tcBorders>
              <w:right w:val="nil"/>
            </w:tcBorders>
          </w:tcPr>
          <w:p w:rsidR="00A322E9" w:rsidRDefault="00A322E9" w:rsidP="0072025A">
            <w:pPr>
              <w:pStyle w:val="TableParagraph"/>
              <w:tabs>
                <w:tab w:val="left" w:pos="1148"/>
              </w:tabs>
              <w:ind w:left="110" w:right="7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интернационалистов</w:t>
            </w:r>
          </w:p>
        </w:tc>
        <w:tc>
          <w:tcPr>
            <w:tcW w:w="992" w:type="dxa"/>
            <w:tcBorders>
              <w:left w:val="nil"/>
            </w:tcBorders>
          </w:tcPr>
          <w:p w:rsidR="00A322E9" w:rsidRDefault="00A322E9" w:rsidP="0072025A">
            <w:pPr>
              <w:pStyle w:val="TableParagraph"/>
              <w:spacing w:line="271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воинов-</w:t>
            </w:r>
          </w:p>
        </w:tc>
        <w:tc>
          <w:tcPr>
            <w:tcW w:w="2623" w:type="dxa"/>
          </w:tcPr>
          <w:p w:rsidR="00A322E9" w:rsidRDefault="00A322E9" w:rsidP="0072025A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</w:p>
        </w:tc>
        <w:tc>
          <w:tcPr>
            <w:tcW w:w="1721" w:type="dxa"/>
          </w:tcPr>
          <w:p w:rsidR="00A322E9" w:rsidRDefault="00A322E9" w:rsidP="0072025A">
            <w:pPr>
              <w:pStyle w:val="TableParagraph"/>
              <w:spacing w:line="271" w:lineRule="exact"/>
              <w:ind w:left="681" w:right="67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33" w:type="dxa"/>
          </w:tcPr>
          <w:p w:rsidR="00A322E9" w:rsidRDefault="00A322E9" w:rsidP="0072025A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Классные аудитории </w:t>
            </w:r>
          </w:p>
        </w:tc>
        <w:tc>
          <w:tcPr>
            <w:tcW w:w="2346" w:type="dxa"/>
          </w:tcPr>
          <w:p w:rsidR="00A322E9" w:rsidRDefault="00A322E9" w:rsidP="0072025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руководители, </w:t>
            </w:r>
          </w:p>
          <w:p w:rsidR="00A322E9" w:rsidRDefault="00A322E9" w:rsidP="0072025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</w:tc>
        <w:tc>
          <w:tcPr>
            <w:tcW w:w="1780" w:type="dxa"/>
          </w:tcPr>
          <w:p w:rsidR="00A322E9" w:rsidRDefault="00A322E9" w:rsidP="0072025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1103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21.02.</w:t>
            </w:r>
          </w:p>
        </w:tc>
        <w:tc>
          <w:tcPr>
            <w:tcW w:w="2323" w:type="dxa"/>
            <w:tcBorders>
              <w:right w:val="nil"/>
            </w:tcBorders>
          </w:tcPr>
          <w:p w:rsidR="00A322E9" w:rsidRDefault="00A322E9" w:rsidP="0072025A">
            <w:pPr>
              <w:pStyle w:val="TableParagraph"/>
              <w:ind w:left="110" w:right="457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Международный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992" w:type="dxa"/>
            <w:tcBorders>
              <w:left w:val="nil"/>
            </w:tcBorders>
          </w:tcPr>
          <w:p w:rsidR="00A322E9" w:rsidRDefault="00A322E9" w:rsidP="0072025A">
            <w:pPr>
              <w:pStyle w:val="TableParagraph"/>
              <w:spacing w:line="270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2623" w:type="dxa"/>
          </w:tcPr>
          <w:p w:rsidR="00A322E9" w:rsidRDefault="00A322E9" w:rsidP="0072025A">
            <w:pPr>
              <w:pStyle w:val="TableParagraph"/>
              <w:spacing w:line="270" w:lineRule="exact"/>
              <w:ind w:left="60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721" w:type="dxa"/>
          </w:tcPr>
          <w:p w:rsidR="00A322E9" w:rsidRDefault="00A322E9" w:rsidP="0072025A">
            <w:pPr>
              <w:pStyle w:val="TableParagraph"/>
              <w:spacing w:line="270" w:lineRule="exact"/>
              <w:ind w:left="681" w:right="67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33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Библиотека</w:t>
            </w:r>
          </w:p>
        </w:tc>
        <w:tc>
          <w:tcPr>
            <w:tcW w:w="234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1780" w:type="dxa"/>
          </w:tcPr>
          <w:p w:rsidR="00A322E9" w:rsidRDefault="00A322E9" w:rsidP="0072025A">
            <w:pPr>
              <w:pStyle w:val="TableParagraph"/>
              <w:tabs>
                <w:tab w:val="left" w:pos="1057"/>
              </w:tabs>
              <w:ind w:left="107" w:right="101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3"/>
                <w:sz w:val="24"/>
              </w:rPr>
              <w:t>ПатН</w:t>
            </w:r>
            <w:proofErr w:type="spellEnd"/>
            <w:r>
              <w:rPr>
                <w:spacing w:val="-3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</w:tbl>
    <w:p w:rsidR="00A322E9" w:rsidRDefault="00A322E9" w:rsidP="00A322E9">
      <w:pPr>
        <w:spacing w:line="258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9"/>
        <w:gridCol w:w="3302"/>
        <w:gridCol w:w="2619"/>
        <w:gridCol w:w="1721"/>
        <w:gridCol w:w="1433"/>
        <w:gridCol w:w="2346"/>
        <w:gridCol w:w="1779"/>
      </w:tblGrid>
      <w:tr w:rsidR="00A322E9" w:rsidTr="0072025A">
        <w:trPr>
          <w:trHeight w:val="275"/>
        </w:trPr>
        <w:tc>
          <w:tcPr>
            <w:tcW w:w="14789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ПОО</w:t>
            </w:r>
          </w:p>
        </w:tc>
      </w:tr>
      <w:tr w:rsidR="00A322E9" w:rsidTr="0072025A">
        <w:trPr>
          <w:trHeight w:val="1380"/>
        </w:trPr>
        <w:tc>
          <w:tcPr>
            <w:tcW w:w="1589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23.02.</w:t>
            </w:r>
          </w:p>
        </w:tc>
        <w:tc>
          <w:tcPr>
            <w:tcW w:w="3302" w:type="dxa"/>
          </w:tcPr>
          <w:p w:rsidR="00A322E9" w:rsidRDefault="00A322E9" w:rsidP="0072025A">
            <w:pPr>
              <w:pStyle w:val="TableParagraph"/>
              <w:spacing w:line="270" w:lineRule="exact"/>
              <w:ind w:left="9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2619" w:type="dxa"/>
          </w:tcPr>
          <w:p w:rsidR="00A322E9" w:rsidRDefault="00A322E9" w:rsidP="0072025A">
            <w:pPr>
              <w:pStyle w:val="TableParagraph"/>
              <w:ind w:left="793" w:right="408" w:hanging="368"/>
              <w:rPr>
                <w:sz w:val="24"/>
              </w:rPr>
            </w:pPr>
            <w:r>
              <w:rPr>
                <w:spacing w:val="-1"/>
                <w:sz w:val="24"/>
              </w:rPr>
              <w:t>поздравительные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открытки,</w:t>
            </w:r>
          </w:p>
          <w:p w:rsidR="00A322E9" w:rsidRDefault="00A322E9" w:rsidP="0072025A">
            <w:pPr>
              <w:pStyle w:val="TableParagraph"/>
              <w:ind w:left="320"/>
              <w:rPr>
                <w:sz w:val="24"/>
              </w:rPr>
            </w:pPr>
            <w:r>
              <w:rPr>
                <w:sz w:val="24"/>
              </w:rPr>
              <w:t>видеопоздравление</w:t>
            </w:r>
          </w:p>
        </w:tc>
        <w:tc>
          <w:tcPr>
            <w:tcW w:w="1721" w:type="dxa"/>
          </w:tcPr>
          <w:p w:rsidR="00A322E9" w:rsidRDefault="00A322E9" w:rsidP="0072025A">
            <w:pPr>
              <w:pStyle w:val="TableParagraph"/>
              <w:spacing w:line="270" w:lineRule="exact"/>
              <w:ind w:left="681" w:right="67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33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2346" w:type="dxa"/>
          </w:tcPr>
          <w:p w:rsidR="00A322E9" w:rsidRDefault="00A322E9" w:rsidP="0072025A">
            <w:pPr>
              <w:pStyle w:val="TableParagraph"/>
              <w:ind w:left="108" w:right="74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преподаватель ОБЖ</w:t>
            </w:r>
          </w:p>
        </w:tc>
        <w:tc>
          <w:tcPr>
            <w:tcW w:w="1779" w:type="dxa"/>
          </w:tcPr>
          <w:p w:rsidR="00A322E9" w:rsidRDefault="00A322E9" w:rsidP="0072025A">
            <w:pPr>
              <w:pStyle w:val="TableParagraph"/>
              <w:tabs>
                <w:tab w:val="left" w:pos="1057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ЭстН</w:t>
            </w:r>
            <w:proofErr w:type="spellEnd"/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1103"/>
        </w:trPr>
        <w:tc>
          <w:tcPr>
            <w:tcW w:w="1589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25.02.</w:t>
            </w:r>
          </w:p>
        </w:tc>
        <w:tc>
          <w:tcPr>
            <w:tcW w:w="3302" w:type="dxa"/>
          </w:tcPr>
          <w:p w:rsidR="00A322E9" w:rsidRDefault="00A322E9" w:rsidP="0072025A">
            <w:pPr>
              <w:pStyle w:val="TableParagraph"/>
              <w:tabs>
                <w:tab w:val="left" w:pos="1654"/>
                <w:tab w:val="left" w:pos="2807"/>
              </w:tabs>
              <w:ind w:left="93"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Спартакиада</w:t>
            </w:r>
            <w:proofErr w:type="gramStart"/>
            <w:r>
              <w:rPr>
                <w:sz w:val="24"/>
              </w:rPr>
              <w:t>«З</w:t>
            </w:r>
            <w:proofErr w:type="gramEnd"/>
            <w:r>
              <w:rPr>
                <w:sz w:val="24"/>
              </w:rPr>
              <w:t>имний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</w:t>
            </w:r>
            <w:r>
              <w:rPr>
                <w:sz w:val="24"/>
              </w:rPr>
              <w:t>»</w:t>
            </w:r>
          </w:p>
        </w:tc>
        <w:tc>
          <w:tcPr>
            <w:tcW w:w="2619" w:type="dxa"/>
          </w:tcPr>
          <w:p w:rsidR="00A322E9" w:rsidRDefault="00A322E9" w:rsidP="0072025A">
            <w:pPr>
              <w:pStyle w:val="TableParagraph"/>
              <w:ind w:left="610" w:right="589" w:firstLine="64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соревнования</w:t>
            </w:r>
          </w:p>
        </w:tc>
        <w:tc>
          <w:tcPr>
            <w:tcW w:w="1721" w:type="dxa"/>
          </w:tcPr>
          <w:p w:rsidR="00A322E9" w:rsidRDefault="00A322E9" w:rsidP="0072025A">
            <w:pPr>
              <w:pStyle w:val="TableParagraph"/>
              <w:spacing w:line="270" w:lineRule="exact"/>
              <w:ind w:left="681" w:right="67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33" w:type="dxa"/>
          </w:tcPr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ФОК              г. Стародуба </w:t>
            </w:r>
          </w:p>
        </w:tc>
        <w:tc>
          <w:tcPr>
            <w:tcW w:w="234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физ.</w:t>
            </w:r>
            <w:r>
              <w:rPr>
                <w:spacing w:val="-11"/>
                <w:sz w:val="24"/>
              </w:rPr>
              <w:t xml:space="preserve"> к</w:t>
            </w:r>
            <w:r>
              <w:rPr>
                <w:spacing w:val="-1"/>
                <w:sz w:val="24"/>
              </w:rPr>
              <w:t>ультуры, классные руководители</w:t>
            </w:r>
          </w:p>
        </w:tc>
        <w:tc>
          <w:tcPr>
            <w:tcW w:w="1779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ФН,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ЭстН</w:t>
            </w:r>
            <w:proofErr w:type="spellEnd"/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1103"/>
        </w:trPr>
        <w:tc>
          <w:tcPr>
            <w:tcW w:w="1589" w:type="dxa"/>
          </w:tcPr>
          <w:p w:rsidR="00A322E9" w:rsidRDefault="00A322E9" w:rsidP="0072025A">
            <w:pPr>
              <w:pStyle w:val="TableParagraph"/>
              <w:tabs>
                <w:tab w:val="left" w:pos="666"/>
              </w:tabs>
              <w:ind w:left="107" w:righ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302" w:type="dxa"/>
          </w:tcPr>
          <w:p w:rsidR="00A322E9" w:rsidRDefault="00A322E9" w:rsidP="0072025A">
            <w:pPr>
              <w:pStyle w:val="TableParagraph"/>
              <w:ind w:left="93" w:right="94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 секций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</w:p>
        </w:tc>
        <w:tc>
          <w:tcPr>
            <w:tcW w:w="2619" w:type="dxa"/>
          </w:tcPr>
          <w:p w:rsidR="00A322E9" w:rsidRDefault="00A322E9" w:rsidP="0072025A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</w:tc>
        <w:tc>
          <w:tcPr>
            <w:tcW w:w="1721" w:type="dxa"/>
          </w:tcPr>
          <w:p w:rsidR="00A322E9" w:rsidRDefault="00A322E9" w:rsidP="0072025A">
            <w:pPr>
              <w:pStyle w:val="TableParagraph"/>
              <w:spacing w:line="270" w:lineRule="exact"/>
              <w:ind w:left="681" w:right="67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33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БАТ</w:t>
            </w:r>
          </w:p>
        </w:tc>
        <w:tc>
          <w:tcPr>
            <w:tcW w:w="2346" w:type="dxa"/>
          </w:tcPr>
          <w:p w:rsidR="00A322E9" w:rsidRDefault="00A322E9" w:rsidP="0072025A">
            <w:pPr>
              <w:pStyle w:val="TableParagraph"/>
              <w:ind w:left="108" w:right="9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 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кружковых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объединений</w:t>
            </w:r>
          </w:p>
        </w:tc>
        <w:tc>
          <w:tcPr>
            <w:tcW w:w="1779" w:type="dxa"/>
          </w:tcPr>
          <w:p w:rsidR="00A322E9" w:rsidRDefault="00A322E9" w:rsidP="0072025A">
            <w:pPr>
              <w:pStyle w:val="TableParagraph"/>
              <w:tabs>
                <w:tab w:val="left" w:pos="1093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Позн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7, 8.2</w:t>
            </w:r>
          </w:p>
        </w:tc>
      </w:tr>
    </w:tbl>
    <w:p w:rsidR="00A322E9" w:rsidRDefault="00A322E9" w:rsidP="00A322E9">
      <w:pPr>
        <w:pStyle w:val="a3"/>
        <w:rPr>
          <w:b/>
          <w:sz w:val="20"/>
        </w:rPr>
      </w:pPr>
    </w:p>
    <w:p w:rsidR="00A322E9" w:rsidRDefault="00A322E9" w:rsidP="00A322E9">
      <w:pPr>
        <w:pStyle w:val="a3"/>
        <w:rPr>
          <w:b/>
          <w:sz w:val="2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9"/>
        <w:gridCol w:w="4011"/>
        <w:gridCol w:w="2160"/>
        <w:gridCol w:w="1805"/>
        <w:gridCol w:w="1495"/>
        <w:gridCol w:w="1291"/>
        <w:gridCol w:w="558"/>
        <w:gridCol w:w="1880"/>
      </w:tblGrid>
      <w:tr w:rsidR="00A322E9" w:rsidTr="0072025A">
        <w:trPr>
          <w:trHeight w:val="275"/>
        </w:trPr>
        <w:tc>
          <w:tcPr>
            <w:tcW w:w="14789" w:type="dxa"/>
            <w:gridSpan w:val="8"/>
          </w:tcPr>
          <w:p w:rsidR="00A322E9" w:rsidRDefault="00A322E9" w:rsidP="0072025A">
            <w:pPr>
              <w:pStyle w:val="TableParagraph"/>
              <w:spacing w:line="256" w:lineRule="exact"/>
              <w:ind w:left="5247" w:right="5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A322E9" w:rsidTr="0072025A">
        <w:trPr>
          <w:trHeight w:val="275"/>
        </w:trPr>
        <w:tc>
          <w:tcPr>
            <w:tcW w:w="14789" w:type="dxa"/>
            <w:gridSpan w:val="8"/>
          </w:tcPr>
          <w:p w:rsidR="00A322E9" w:rsidRDefault="00A322E9" w:rsidP="0072025A">
            <w:pPr>
              <w:pStyle w:val="TableParagraph"/>
              <w:spacing w:line="256" w:lineRule="exact"/>
              <w:ind w:left="5249" w:right="5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275"/>
        </w:trPr>
        <w:tc>
          <w:tcPr>
            <w:tcW w:w="1589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4011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93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60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</w:p>
        </w:tc>
        <w:tc>
          <w:tcPr>
            <w:tcW w:w="1805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724" w:right="711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95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Актовый</w:t>
            </w:r>
          </w:p>
        </w:tc>
        <w:tc>
          <w:tcPr>
            <w:tcW w:w="1849" w:type="dxa"/>
            <w:gridSpan w:val="2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</w:p>
        </w:tc>
        <w:tc>
          <w:tcPr>
            <w:tcW w:w="1880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</w:tc>
      </w:tr>
      <w:tr w:rsidR="00A322E9" w:rsidTr="0072025A">
        <w:trPr>
          <w:trHeight w:val="276"/>
        </w:trPr>
        <w:tc>
          <w:tcPr>
            <w:tcW w:w="1589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4011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495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зал</w:t>
            </w:r>
          </w:p>
        </w:tc>
        <w:tc>
          <w:tcPr>
            <w:tcW w:w="1849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</w:p>
          <w:p w:rsidR="00A322E9" w:rsidRDefault="00A322E9" w:rsidP="0072025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</w:tc>
        <w:tc>
          <w:tcPr>
            <w:tcW w:w="1880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</w:tc>
      </w:tr>
      <w:tr w:rsidR="00A322E9" w:rsidTr="0072025A">
        <w:trPr>
          <w:trHeight w:val="276"/>
        </w:trPr>
        <w:tc>
          <w:tcPr>
            <w:tcW w:w="1589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4011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495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49" w:type="dxa"/>
            <w:gridSpan w:val="2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80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275"/>
        </w:trPr>
        <w:tc>
          <w:tcPr>
            <w:tcW w:w="1589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4011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93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2160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805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724" w:right="711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95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1849" w:type="dxa"/>
            <w:gridSpan w:val="2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1880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</w:tc>
      </w:tr>
      <w:tr w:rsidR="00A322E9" w:rsidTr="0072025A">
        <w:trPr>
          <w:trHeight w:val="275"/>
        </w:trPr>
        <w:tc>
          <w:tcPr>
            <w:tcW w:w="1589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4011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495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аудитории</w:t>
            </w:r>
          </w:p>
        </w:tc>
        <w:tc>
          <w:tcPr>
            <w:tcW w:w="1849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880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</w:tc>
      </w:tr>
      <w:tr w:rsidR="00A322E9" w:rsidTr="0072025A">
        <w:trPr>
          <w:trHeight w:val="276"/>
        </w:trPr>
        <w:tc>
          <w:tcPr>
            <w:tcW w:w="1589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4011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495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49" w:type="dxa"/>
            <w:gridSpan w:val="2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80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277"/>
        </w:trPr>
        <w:tc>
          <w:tcPr>
            <w:tcW w:w="1589" w:type="dxa"/>
          </w:tcPr>
          <w:p w:rsidR="00A322E9" w:rsidRDefault="00A322E9" w:rsidP="0072025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02.03.</w:t>
            </w:r>
          </w:p>
        </w:tc>
        <w:tc>
          <w:tcPr>
            <w:tcW w:w="4011" w:type="dxa"/>
          </w:tcPr>
          <w:p w:rsidR="00A322E9" w:rsidRDefault="00A322E9" w:rsidP="0072025A">
            <w:pPr>
              <w:pStyle w:val="TableParagraph"/>
              <w:tabs>
                <w:tab w:val="left" w:pos="1860"/>
                <w:tab w:val="left" w:pos="2894"/>
              </w:tabs>
              <w:spacing w:line="258" w:lineRule="exact"/>
              <w:ind w:left="93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  <w:t>конкурс</w:t>
            </w:r>
            <w:r>
              <w:rPr>
                <w:sz w:val="24"/>
              </w:rPr>
              <w:tab/>
              <w:t>«</w:t>
            </w:r>
            <w:proofErr w:type="gramStart"/>
            <w:r>
              <w:rPr>
                <w:sz w:val="24"/>
              </w:rPr>
              <w:t>Большая</w:t>
            </w:r>
            <w:proofErr w:type="gramEnd"/>
          </w:p>
        </w:tc>
        <w:tc>
          <w:tcPr>
            <w:tcW w:w="2160" w:type="dxa"/>
          </w:tcPr>
          <w:p w:rsidR="00A322E9" w:rsidRDefault="00A322E9" w:rsidP="0072025A">
            <w:pPr>
              <w:pStyle w:val="TableParagraph"/>
              <w:spacing w:line="258" w:lineRule="exact"/>
              <w:ind w:left="674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  <w:tc>
          <w:tcPr>
            <w:tcW w:w="1805" w:type="dxa"/>
          </w:tcPr>
          <w:p w:rsidR="00A322E9" w:rsidRDefault="00A322E9" w:rsidP="0072025A">
            <w:pPr>
              <w:pStyle w:val="TableParagraph"/>
              <w:spacing w:line="258" w:lineRule="exact"/>
              <w:ind w:left="724" w:right="7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1-2</w:t>
            </w:r>
          </w:p>
        </w:tc>
        <w:tc>
          <w:tcPr>
            <w:tcW w:w="1495" w:type="dxa"/>
          </w:tcPr>
          <w:p w:rsidR="00A322E9" w:rsidRDefault="00A322E9" w:rsidP="0072025A">
            <w:pPr>
              <w:pStyle w:val="TableParagraph"/>
              <w:spacing w:line="258" w:lineRule="exact"/>
              <w:ind w:left="108"/>
              <w:rPr>
                <w:sz w:val="24"/>
              </w:rPr>
            </w:pPr>
          </w:p>
        </w:tc>
        <w:tc>
          <w:tcPr>
            <w:tcW w:w="1291" w:type="dxa"/>
            <w:tcBorders>
              <w:right w:val="nil"/>
            </w:tcBorders>
          </w:tcPr>
          <w:p w:rsidR="00A322E9" w:rsidRDefault="00A322E9" w:rsidP="0072025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</w:tc>
        <w:tc>
          <w:tcPr>
            <w:tcW w:w="558" w:type="dxa"/>
            <w:tcBorders>
              <w:left w:val="nil"/>
            </w:tcBorders>
          </w:tcPr>
          <w:p w:rsidR="00A322E9" w:rsidRDefault="00A322E9" w:rsidP="0072025A">
            <w:pPr>
              <w:pStyle w:val="TableParagraph"/>
              <w:spacing w:line="258" w:lineRule="exact"/>
              <w:ind w:left="208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</w:p>
        </w:tc>
      </w:tr>
    </w:tbl>
    <w:p w:rsidR="00A322E9" w:rsidRDefault="00A322E9" w:rsidP="00A322E9">
      <w:pPr>
        <w:spacing w:line="258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4027"/>
        <w:gridCol w:w="2159"/>
        <w:gridCol w:w="1804"/>
        <w:gridCol w:w="1494"/>
        <w:gridCol w:w="1847"/>
        <w:gridCol w:w="1878"/>
      </w:tblGrid>
      <w:tr w:rsidR="00A322E9" w:rsidTr="0072025A">
        <w:trPr>
          <w:trHeight w:val="554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4027" w:type="dxa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Перемена»</w:t>
            </w:r>
          </w:p>
        </w:tc>
        <w:tc>
          <w:tcPr>
            <w:tcW w:w="2159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04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494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47" w:type="dxa"/>
          </w:tcPr>
          <w:p w:rsidR="00A322E9" w:rsidRDefault="00A322E9" w:rsidP="0072025A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воспитанию</w:t>
            </w:r>
          </w:p>
        </w:tc>
        <w:tc>
          <w:tcPr>
            <w:tcW w:w="1878" w:type="dxa"/>
          </w:tcPr>
          <w:p w:rsidR="00A322E9" w:rsidRDefault="00A322E9" w:rsidP="0072025A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9.2,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A322E9" w:rsidTr="0072025A">
        <w:trPr>
          <w:trHeight w:val="1379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18.03.</w:t>
            </w:r>
          </w:p>
        </w:tc>
        <w:tc>
          <w:tcPr>
            <w:tcW w:w="4027" w:type="dxa"/>
          </w:tcPr>
          <w:p w:rsidR="00A322E9" w:rsidRDefault="00A322E9" w:rsidP="0072025A">
            <w:pPr>
              <w:pStyle w:val="TableParagraph"/>
              <w:tabs>
                <w:tab w:val="left" w:pos="942"/>
                <w:tab w:val="left" w:pos="2790"/>
                <w:tab w:val="left" w:pos="3807"/>
              </w:tabs>
              <w:ind w:left="110" w:right="10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воссоединения</w:t>
            </w:r>
            <w:r>
              <w:rPr>
                <w:sz w:val="24"/>
              </w:rPr>
              <w:tab/>
              <w:t>Крыма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</w:p>
        </w:tc>
        <w:tc>
          <w:tcPr>
            <w:tcW w:w="2159" w:type="dxa"/>
          </w:tcPr>
          <w:p w:rsidR="00A322E9" w:rsidRDefault="00A322E9" w:rsidP="0072025A">
            <w:pPr>
              <w:pStyle w:val="TableParagraph"/>
              <w:spacing w:line="270" w:lineRule="exact"/>
              <w:ind w:left="732" w:right="718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804" w:type="dxa"/>
          </w:tcPr>
          <w:p w:rsidR="00A322E9" w:rsidRDefault="00A322E9" w:rsidP="0072025A">
            <w:pPr>
              <w:pStyle w:val="TableParagraph"/>
              <w:spacing w:line="270" w:lineRule="exact"/>
              <w:ind w:left="726" w:right="70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1-2</w:t>
            </w:r>
          </w:p>
        </w:tc>
        <w:tc>
          <w:tcPr>
            <w:tcW w:w="1494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1847" w:type="dxa"/>
          </w:tcPr>
          <w:p w:rsidR="00A322E9" w:rsidRDefault="00A322E9" w:rsidP="0072025A">
            <w:pPr>
              <w:pStyle w:val="TableParagraph"/>
              <w:ind w:left="114" w:right="74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истории</w:t>
            </w:r>
          </w:p>
        </w:tc>
        <w:tc>
          <w:tcPr>
            <w:tcW w:w="1878" w:type="dxa"/>
          </w:tcPr>
          <w:p w:rsidR="00A322E9" w:rsidRDefault="00A322E9" w:rsidP="0072025A">
            <w:pPr>
              <w:pStyle w:val="TableParagraph"/>
              <w:tabs>
                <w:tab w:val="left" w:pos="1406"/>
              </w:tabs>
              <w:spacing w:line="270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ГН,</w:t>
            </w:r>
          </w:p>
          <w:p w:rsidR="00A322E9" w:rsidRDefault="00A322E9" w:rsidP="0072025A">
            <w:pPr>
              <w:pStyle w:val="TableParagraph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</w:p>
          <w:p w:rsidR="00A322E9" w:rsidRDefault="00A322E9" w:rsidP="0072025A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275"/>
        </w:trPr>
        <w:tc>
          <w:tcPr>
            <w:tcW w:w="14781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Региональные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193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27" w:type="dxa"/>
          </w:tcPr>
          <w:p w:rsidR="00A322E9" w:rsidRDefault="00A322E9" w:rsidP="0072025A">
            <w:pPr>
              <w:pStyle w:val="TableParagraph"/>
              <w:tabs>
                <w:tab w:val="left" w:pos="1619"/>
                <w:tab w:val="left" w:pos="2844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Областной</w:t>
            </w:r>
            <w:r>
              <w:rPr>
                <w:sz w:val="24"/>
              </w:rPr>
              <w:tab/>
              <w:t>конкурс</w:t>
            </w:r>
            <w:r>
              <w:rPr>
                <w:sz w:val="24"/>
              </w:rPr>
              <w:tab/>
              <w:t>фоторабот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«Здоровым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круто!»</w:t>
            </w:r>
          </w:p>
        </w:tc>
        <w:tc>
          <w:tcPr>
            <w:tcW w:w="2159" w:type="dxa"/>
          </w:tcPr>
          <w:p w:rsidR="00A322E9" w:rsidRDefault="00A322E9" w:rsidP="0072025A">
            <w:pPr>
              <w:pStyle w:val="TableParagraph"/>
              <w:spacing w:line="270" w:lineRule="exact"/>
              <w:ind w:left="675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  <w:tc>
          <w:tcPr>
            <w:tcW w:w="1804" w:type="dxa"/>
          </w:tcPr>
          <w:p w:rsidR="00A322E9" w:rsidRDefault="00A322E9" w:rsidP="0072025A">
            <w:pPr>
              <w:pStyle w:val="TableParagraph"/>
              <w:spacing w:line="270" w:lineRule="exact"/>
              <w:ind w:left="726" w:right="708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94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1847" w:type="dxa"/>
          </w:tcPr>
          <w:p w:rsidR="00A322E9" w:rsidRDefault="00A322E9" w:rsidP="0072025A">
            <w:pPr>
              <w:pStyle w:val="TableParagraph"/>
              <w:tabs>
                <w:tab w:val="left" w:pos="1498"/>
              </w:tabs>
              <w:ind w:left="114" w:right="8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 ВР,</w:t>
            </w:r>
          </w:p>
          <w:p w:rsidR="00A322E9" w:rsidRDefault="00A322E9" w:rsidP="0072025A">
            <w:pPr>
              <w:pStyle w:val="TableParagraph"/>
              <w:spacing w:line="276" w:lineRule="exact"/>
              <w:ind w:left="114" w:right="236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878" w:type="dxa"/>
          </w:tcPr>
          <w:p w:rsidR="00A322E9" w:rsidRDefault="00A322E9" w:rsidP="0072025A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ДНН,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275"/>
        </w:trPr>
        <w:tc>
          <w:tcPr>
            <w:tcW w:w="14781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ПОО</w:t>
            </w:r>
          </w:p>
        </w:tc>
      </w:tr>
      <w:tr w:rsidR="00A322E9" w:rsidTr="0072025A">
        <w:trPr>
          <w:trHeight w:val="1103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08.03.</w:t>
            </w:r>
          </w:p>
        </w:tc>
        <w:tc>
          <w:tcPr>
            <w:tcW w:w="4027" w:type="dxa"/>
          </w:tcPr>
          <w:p w:rsidR="00A322E9" w:rsidRDefault="00A322E9" w:rsidP="0072025A">
            <w:pPr>
              <w:pStyle w:val="TableParagraph"/>
              <w:tabs>
                <w:tab w:val="left" w:pos="1086"/>
                <w:tab w:val="left" w:pos="2103"/>
                <w:tab w:val="left" w:pos="3015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«Идет</w:t>
            </w:r>
            <w:r>
              <w:rPr>
                <w:sz w:val="24"/>
              </w:rPr>
              <w:tab/>
              <w:t>Весна,</w:t>
            </w:r>
            <w:r>
              <w:rPr>
                <w:sz w:val="24"/>
              </w:rPr>
              <w:tab/>
              <w:t>весне</w:t>
            </w:r>
            <w:r>
              <w:rPr>
                <w:sz w:val="24"/>
              </w:rPr>
              <w:tab/>
              <w:t>дорогу!»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</w:p>
        </w:tc>
        <w:tc>
          <w:tcPr>
            <w:tcW w:w="2159" w:type="dxa"/>
          </w:tcPr>
          <w:p w:rsidR="00A322E9" w:rsidRDefault="00A322E9" w:rsidP="0072025A">
            <w:pPr>
              <w:pStyle w:val="TableParagraph"/>
              <w:ind w:left="418" w:right="384" w:hanging="12"/>
              <w:rPr>
                <w:sz w:val="24"/>
              </w:rPr>
            </w:pPr>
            <w:r>
              <w:rPr>
                <w:spacing w:val="-1"/>
                <w:sz w:val="24"/>
              </w:rPr>
              <w:t>Праздничное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</w:p>
        </w:tc>
        <w:tc>
          <w:tcPr>
            <w:tcW w:w="1804" w:type="dxa"/>
          </w:tcPr>
          <w:p w:rsidR="00A322E9" w:rsidRDefault="00A322E9" w:rsidP="0072025A">
            <w:pPr>
              <w:pStyle w:val="TableParagraph"/>
              <w:spacing w:line="270" w:lineRule="exact"/>
              <w:ind w:left="726" w:right="70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1-2</w:t>
            </w:r>
          </w:p>
        </w:tc>
        <w:tc>
          <w:tcPr>
            <w:tcW w:w="1494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1847" w:type="dxa"/>
          </w:tcPr>
          <w:p w:rsidR="00A322E9" w:rsidRDefault="00A322E9" w:rsidP="0072025A">
            <w:pPr>
              <w:pStyle w:val="TableParagraph"/>
              <w:ind w:left="114" w:right="83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    по ВР,</w:t>
            </w:r>
          </w:p>
          <w:p w:rsidR="00A322E9" w:rsidRDefault="00A322E9" w:rsidP="0072025A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 xml:space="preserve"> советник директора по ВР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4"/>
              <w:rPr>
                <w:sz w:val="24"/>
              </w:rPr>
            </w:pPr>
          </w:p>
        </w:tc>
        <w:tc>
          <w:tcPr>
            <w:tcW w:w="1878" w:type="dxa"/>
          </w:tcPr>
          <w:p w:rsidR="00A322E9" w:rsidRDefault="00A322E9" w:rsidP="0072025A">
            <w:pPr>
              <w:pStyle w:val="TableParagraph"/>
              <w:ind w:left="116" w:right="16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ПатН</w:t>
            </w:r>
            <w:proofErr w:type="gramStart"/>
            <w:r>
              <w:rPr>
                <w:spacing w:val="-1"/>
                <w:sz w:val="24"/>
              </w:rPr>
              <w:t>,Д</w:t>
            </w:r>
            <w:proofErr w:type="gramEnd"/>
            <w:r>
              <w:rPr>
                <w:spacing w:val="-1"/>
                <w:sz w:val="24"/>
              </w:rPr>
              <w:t>НН</w:t>
            </w:r>
            <w:proofErr w:type="spellEnd"/>
            <w:r>
              <w:rPr>
                <w:spacing w:val="-1"/>
                <w:sz w:val="24"/>
              </w:rPr>
              <w:t xml:space="preserve">, </w:t>
            </w:r>
            <w:r>
              <w:rPr>
                <w:sz w:val="24"/>
              </w:rPr>
              <w:t>ЭН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8.2,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</w:tr>
      <w:tr w:rsidR="00A322E9" w:rsidTr="0072025A">
        <w:trPr>
          <w:trHeight w:val="830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30.03.</w:t>
            </w:r>
          </w:p>
        </w:tc>
        <w:tc>
          <w:tcPr>
            <w:tcW w:w="4027" w:type="dxa"/>
          </w:tcPr>
          <w:p w:rsidR="00A322E9" w:rsidRDefault="00A322E9" w:rsidP="0072025A">
            <w:pPr>
              <w:pStyle w:val="TableParagraph"/>
              <w:ind w:left="110" w:right="87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футболу</w:t>
            </w:r>
          </w:p>
        </w:tc>
        <w:tc>
          <w:tcPr>
            <w:tcW w:w="2159" w:type="dxa"/>
          </w:tcPr>
          <w:p w:rsidR="00A322E9" w:rsidRDefault="00A322E9" w:rsidP="0072025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</w:p>
        </w:tc>
        <w:tc>
          <w:tcPr>
            <w:tcW w:w="1804" w:type="dxa"/>
          </w:tcPr>
          <w:p w:rsidR="00A322E9" w:rsidRDefault="00A322E9" w:rsidP="0072025A">
            <w:pPr>
              <w:pStyle w:val="TableParagraph"/>
              <w:spacing w:line="273" w:lineRule="exact"/>
              <w:ind w:left="726" w:right="708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94" w:type="dxa"/>
          </w:tcPr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спортзал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1847" w:type="dxa"/>
          </w:tcPr>
          <w:p w:rsidR="00A322E9" w:rsidRDefault="00A322E9" w:rsidP="0072025A">
            <w:pPr>
              <w:pStyle w:val="TableParagraph"/>
              <w:ind w:left="114" w:right="191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физической</w:t>
            </w:r>
            <w:proofErr w:type="gramEnd"/>
          </w:p>
          <w:p w:rsidR="00A322E9" w:rsidRDefault="00A322E9" w:rsidP="0072025A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  <w:tc>
          <w:tcPr>
            <w:tcW w:w="1878" w:type="dxa"/>
          </w:tcPr>
          <w:p w:rsidR="00A322E9" w:rsidRDefault="00A322E9" w:rsidP="0072025A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ФН</w:t>
            </w:r>
            <w:proofErr w:type="gramStart"/>
            <w:r>
              <w:rPr>
                <w:sz w:val="24"/>
              </w:rPr>
              <w:t>,Г</w:t>
            </w:r>
            <w:proofErr w:type="gramEnd"/>
            <w:r>
              <w:rPr>
                <w:sz w:val="24"/>
              </w:rPr>
              <w:t>Н</w:t>
            </w:r>
          </w:p>
          <w:p w:rsidR="00A322E9" w:rsidRDefault="00A322E9" w:rsidP="0072025A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6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552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27" w:type="dxa"/>
          </w:tcPr>
          <w:p w:rsidR="00A322E9" w:rsidRDefault="00A322E9" w:rsidP="0072025A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«Широкая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Масленица»</w:t>
            </w:r>
          </w:p>
        </w:tc>
        <w:tc>
          <w:tcPr>
            <w:tcW w:w="2159" w:type="dxa"/>
          </w:tcPr>
          <w:p w:rsidR="00A322E9" w:rsidRDefault="00A322E9" w:rsidP="0072025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Конкурсная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</w:tc>
        <w:tc>
          <w:tcPr>
            <w:tcW w:w="1804" w:type="dxa"/>
          </w:tcPr>
          <w:p w:rsidR="00A322E9" w:rsidRDefault="00A322E9" w:rsidP="0072025A">
            <w:pPr>
              <w:pStyle w:val="TableParagraph"/>
              <w:spacing w:line="271" w:lineRule="exact"/>
              <w:ind w:left="726" w:right="708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94" w:type="dxa"/>
          </w:tcPr>
          <w:p w:rsidR="00A322E9" w:rsidRDefault="00A322E9" w:rsidP="0072025A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БАТ</w:t>
            </w:r>
          </w:p>
        </w:tc>
        <w:tc>
          <w:tcPr>
            <w:tcW w:w="1847" w:type="dxa"/>
          </w:tcPr>
          <w:p w:rsidR="00A322E9" w:rsidRDefault="00A322E9" w:rsidP="0072025A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Советник директора по ВР классные руководители </w:t>
            </w:r>
          </w:p>
        </w:tc>
        <w:tc>
          <w:tcPr>
            <w:tcW w:w="1878" w:type="dxa"/>
          </w:tcPr>
          <w:p w:rsidR="00A322E9" w:rsidRDefault="00A322E9" w:rsidP="0072025A">
            <w:pPr>
              <w:pStyle w:val="TableParagraph"/>
              <w:spacing w:line="271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ДНН,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</w:tr>
      <w:tr w:rsidR="00A322E9" w:rsidTr="0072025A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tabs>
                <w:tab w:val="left" w:pos="666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402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10" w:right="1701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</w:p>
        </w:tc>
        <w:tc>
          <w:tcPr>
            <w:tcW w:w="2159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</w:tc>
        <w:tc>
          <w:tcPr>
            <w:tcW w:w="1804" w:type="dxa"/>
          </w:tcPr>
          <w:p w:rsidR="00A322E9" w:rsidRDefault="00A322E9" w:rsidP="0072025A">
            <w:pPr>
              <w:pStyle w:val="TableParagraph"/>
              <w:spacing w:line="270" w:lineRule="exact"/>
              <w:ind w:left="726" w:right="708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94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БАТ</w:t>
            </w:r>
          </w:p>
        </w:tc>
        <w:tc>
          <w:tcPr>
            <w:tcW w:w="1847" w:type="dxa"/>
          </w:tcPr>
          <w:p w:rsidR="00A322E9" w:rsidRDefault="00A322E9" w:rsidP="0072025A">
            <w:pPr>
              <w:pStyle w:val="TableParagraph"/>
              <w:tabs>
                <w:tab w:val="left" w:pos="1453"/>
              </w:tabs>
              <w:ind w:left="114" w:right="58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12"/>
                <w:sz w:val="24"/>
              </w:rPr>
              <w:t>ВР,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878" w:type="dxa"/>
          </w:tcPr>
          <w:p w:rsidR="00A322E9" w:rsidRDefault="00A322E9" w:rsidP="0072025A">
            <w:pPr>
              <w:pStyle w:val="TableParagraph"/>
              <w:tabs>
                <w:tab w:val="left" w:pos="1200"/>
              </w:tabs>
              <w:ind w:left="145" w:right="87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Позн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4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</w:tc>
      </w:tr>
    </w:tbl>
    <w:p w:rsidR="00A322E9" w:rsidRDefault="00A322E9" w:rsidP="00A322E9">
      <w:pPr>
        <w:spacing w:line="261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4027"/>
        <w:gridCol w:w="2159"/>
        <w:gridCol w:w="1804"/>
        <w:gridCol w:w="1494"/>
        <w:gridCol w:w="1863"/>
        <w:gridCol w:w="1862"/>
      </w:tblGrid>
      <w:tr w:rsidR="00A322E9" w:rsidTr="0072025A">
        <w:trPr>
          <w:trHeight w:val="554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4027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2159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04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494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</w:tcPr>
          <w:p w:rsidR="00A322E9" w:rsidRDefault="00A322E9" w:rsidP="0072025A">
            <w:pPr>
              <w:pStyle w:val="TableParagraph"/>
              <w:spacing w:line="276" w:lineRule="exact"/>
              <w:ind w:left="114" w:right="386"/>
              <w:rPr>
                <w:sz w:val="24"/>
              </w:rPr>
            </w:pPr>
            <w:r>
              <w:rPr>
                <w:sz w:val="24"/>
              </w:rPr>
              <w:t>кружковых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объединений</w:t>
            </w:r>
          </w:p>
        </w:tc>
        <w:tc>
          <w:tcPr>
            <w:tcW w:w="1862" w:type="dxa"/>
          </w:tcPr>
          <w:p w:rsidR="00A322E9" w:rsidRDefault="00A322E9" w:rsidP="0072025A">
            <w:pPr>
              <w:pStyle w:val="TableParagraph"/>
              <w:spacing w:line="273" w:lineRule="exact"/>
              <w:ind w:left="129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</w:tbl>
    <w:p w:rsidR="00A322E9" w:rsidRDefault="00A322E9" w:rsidP="00A322E9">
      <w:pPr>
        <w:pStyle w:val="a3"/>
        <w:rPr>
          <w:b/>
          <w:sz w:val="2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8"/>
        <w:gridCol w:w="3879"/>
        <w:gridCol w:w="1886"/>
        <w:gridCol w:w="1889"/>
        <w:gridCol w:w="1577"/>
        <w:gridCol w:w="1928"/>
        <w:gridCol w:w="1961"/>
      </w:tblGrid>
      <w:tr w:rsidR="00A322E9" w:rsidTr="0072025A">
        <w:trPr>
          <w:trHeight w:val="275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A322E9" w:rsidTr="0072025A">
        <w:trPr>
          <w:trHeight w:val="275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830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ind w:left="107" w:right="181"/>
              <w:rPr>
                <w:sz w:val="24"/>
              </w:rPr>
            </w:pPr>
            <w:r>
              <w:rPr>
                <w:spacing w:val="-1"/>
                <w:sz w:val="24"/>
              </w:rPr>
              <w:t>Понедельник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женедельно</w:t>
            </w:r>
          </w:p>
        </w:tc>
        <w:tc>
          <w:tcPr>
            <w:tcW w:w="3879" w:type="dxa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886" w:type="dxa"/>
          </w:tcPr>
          <w:p w:rsidR="00A322E9" w:rsidRDefault="00A322E9" w:rsidP="0072025A">
            <w:pPr>
              <w:pStyle w:val="TableParagraph"/>
              <w:ind w:left="108" w:right="210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</w:tc>
        <w:tc>
          <w:tcPr>
            <w:tcW w:w="1889" w:type="dxa"/>
          </w:tcPr>
          <w:p w:rsidR="00A322E9" w:rsidRDefault="00A322E9" w:rsidP="0072025A">
            <w:pPr>
              <w:pStyle w:val="TableParagraph"/>
              <w:spacing w:line="273" w:lineRule="exact"/>
              <w:ind w:right="769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77" w:type="dxa"/>
          </w:tcPr>
          <w:p w:rsidR="00A322E9" w:rsidRDefault="00A322E9" w:rsidP="0072025A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1928" w:type="dxa"/>
          </w:tcPr>
          <w:p w:rsidR="00A322E9" w:rsidRDefault="00A322E9" w:rsidP="0072025A">
            <w:pPr>
              <w:pStyle w:val="TableParagraph"/>
              <w:ind w:left="108" w:right="34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зам</w:t>
            </w:r>
            <w:proofErr w:type="gramStart"/>
            <w:r>
              <w:rPr>
                <w:spacing w:val="-1"/>
                <w:sz w:val="24"/>
              </w:rPr>
              <w:t>.д</w:t>
            </w:r>
            <w:proofErr w:type="gramEnd"/>
            <w:r>
              <w:rPr>
                <w:spacing w:val="-1"/>
                <w:sz w:val="24"/>
              </w:rPr>
              <w:t>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A322E9" w:rsidRDefault="00A322E9" w:rsidP="0072025A">
            <w:pPr>
              <w:pStyle w:val="TableParagraph"/>
              <w:ind w:left="108" w:right="344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</w:tc>
        <w:tc>
          <w:tcPr>
            <w:tcW w:w="1961" w:type="dxa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 2.1, 3, 9.1, 9.2</w:t>
            </w:r>
          </w:p>
        </w:tc>
      </w:tr>
      <w:tr w:rsidR="00A322E9" w:rsidTr="0072025A">
        <w:trPr>
          <w:trHeight w:val="551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3879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188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889" w:type="dxa"/>
          </w:tcPr>
          <w:p w:rsidR="00A322E9" w:rsidRDefault="00A322E9" w:rsidP="0072025A">
            <w:pPr>
              <w:pStyle w:val="TableParagraph"/>
              <w:spacing w:line="270" w:lineRule="exact"/>
              <w:ind w:right="769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77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аудитории</w:t>
            </w:r>
          </w:p>
        </w:tc>
        <w:tc>
          <w:tcPr>
            <w:tcW w:w="1928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96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 2.1, 3, 9.1, 9.2</w:t>
            </w:r>
          </w:p>
        </w:tc>
      </w:tr>
      <w:tr w:rsidR="00A322E9" w:rsidTr="0072025A">
        <w:trPr>
          <w:trHeight w:val="1104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  <w:tc>
          <w:tcPr>
            <w:tcW w:w="3879" w:type="dxa"/>
          </w:tcPr>
          <w:p w:rsidR="00A322E9" w:rsidRDefault="00A322E9" w:rsidP="0072025A">
            <w:pPr>
              <w:pStyle w:val="TableParagraph"/>
              <w:tabs>
                <w:tab w:val="left" w:pos="3181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Международная акция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«Георгиевская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ленточка»</w:t>
            </w:r>
          </w:p>
        </w:tc>
        <w:tc>
          <w:tcPr>
            <w:tcW w:w="188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889" w:type="dxa"/>
          </w:tcPr>
          <w:p w:rsidR="00A322E9" w:rsidRDefault="00A322E9" w:rsidP="0072025A">
            <w:pPr>
              <w:pStyle w:val="TableParagraph"/>
              <w:spacing w:line="270" w:lineRule="exact"/>
              <w:ind w:right="76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1-2</w:t>
            </w:r>
          </w:p>
        </w:tc>
        <w:tc>
          <w:tcPr>
            <w:tcW w:w="1577" w:type="dxa"/>
          </w:tcPr>
          <w:p w:rsidR="00A322E9" w:rsidRDefault="00A322E9" w:rsidP="0072025A">
            <w:pPr>
              <w:pStyle w:val="TableParagraph"/>
              <w:ind w:leftChars="50" w:left="830" w:right="166" w:hangingChars="300" w:hanging="720"/>
              <w:rPr>
                <w:sz w:val="24"/>
              </w:rPr>
            </w:pPr>
            <w:r>
              <w:rPr>
                <w:sz w:val="24"/>
              </w:rPr>
              <w:t xml:space="preserve">Территория            </w:t>
            </w:r>
          </w:p>
        </w:tc>
        <w:tc>
          <w:tcPr>
            <w:tcW w:w="1928" w:type="dxa"/>
          </w:tcPr>
          <w:p w:rsidR="00A322E9" w:rsidRDefault="00A322E9" w:rsidP="0072025A">
            <w:pPr>
              <w:pStyle w:val="TableParagraph"/>
              <w:tabs>
                <w:tab w:val="left" w:pos="1571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6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 xml:space="preserve">1,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2.1,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551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07.04</w:t>
            </w:r>
          </w:p>
        </w:tc>
        <w:tc>
          <w:tcPr>
            <w:tcW w:w="3879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88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Спортивные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889" w:type="dxa"/>
          </w:tcPr>
          <w:p w:rsidR="00A322E9" w:rsidRDefault="00A322E9" w:rsidP="0072025A">
            <w:pPr>
              <w:pStyle w:val="TableParagraph"/>
              <w:spacing w:line="270" w:lineRule="exact"/>
              <w:ind w:right="769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77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Стадион,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спортзал</w:t>
            </w:r>
          </w:p>
        </w:tc>
        <w:tc>
          <w:tcPr>
            <w:tcW w:w="1928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  <w:tc>
          <w:tcPr>
            <w:tcW w:w="196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ФН</w:t>
            </w:r>
            <w:proofErr w:type="gramStart"/>
            <w:r>
              <w:rPr>
                <w:sz w:val="24"/>
              </w:rPr>
              <w:t>,Г</w:t>
            </w:r>
            <w:proofErr w:type="gramEnd"/>
            <w:r>
              <w:rPr>
                <w:sz w:val="24"/>
              </w:rPr>
              <w:t>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 2.1, 3, 9.1, 9.2</w:t>
            </w:r>
          </w:p>
        </w:tc>
      </w:tr>
      <w:tr w:rsidR="00A322E9" w:rsidTr="0072025A">
        <w:trPr>
          <w:trHeight w:val="827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22.04.</w:t>
            </w:r>
          </w:p>
        </w:tc>
        <w:tc>
          <w:tcPr>
            <w:tcW w:w="3879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88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889" w:type="dxa"/>
          </w:tcPr>
          <w:p w:rsidR="00A322E9" w:rsidRDefault="00A322E9" w:rsidP="0072025A">
            <w:pPr>
              <w:pStyle w:val="TableParagraph"/>
              <w:spacing w:line="270" w:lineRule="exact"/>
              <w:ind w:right="76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1-2</w:t>
            </w:r>
          </w:p>
        </w:tc>
        <w:tc>
          <w:tcPr>
            <w:tcW w:w="1577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1928" w:type="dxa"/>
          </w:tcPr>
          <w:p w:rsidR="00A322E9" w:rsidRDefault="00A322E9" w:rsidP="0072025A">
            <w:pPr>
              <w:pStyle w:val="TableParagraph"/>
              <w:ind w:left="108" w:right="322"/>
              <w:rPr>
                <w:sz w:val="24"/>
              </w:rPr>
            </w:pPr>
            <w:r>
              <w:rPr>
                <w:spacing w:val="-1"/>
                <w:sz w:val="24"/>
              </w:rPr>
              <w:t>Библиотекарь,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преподаватель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биологии</w:t>
            </w:r>
          </w:p>
        </w:tc>
        <w:tc>
          <w:tcPr>
            <w:tcW w:w="196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 2.1, 5, 6, 10.1</w:t>
            </w:r>
          </w:p>
        </w:tc>
      </w:tr>
      <w:tr w:rsidR="00A322E9" w:rsidTr="0072025A">
        <w:trPr>
          <w:trHeight w:val="275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Региональные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551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879" w:type="dxa"/>
          </w:tcPr>
          <w:p w:rsidR="00A322E9" w:rsidRDefault="00A322E9" w:rsidP="0072025A">
            <w:pPr>
              <w:pStyle w:val="TableParagraph"/>
              <w:tabs>
                <w:tab w:val="left" w:pos="1645"/>
                <w:tab w:val="left" w:pos="2698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Областная</w:t>
            </w:r>
            <w:r>
              <w:rPr>
                <w:sz w:val="24"/>
              </w:rPr>
              <w:tab/>
              <w:t>акция</w:t>
            </w:r>
            <w:r>
              <w:rPr>
                <w:sz w:val="24"/>
              </w:rPr>
              <w:tab/>
              <w:t>«Весенняя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Добра-2024»</w:t>
            </w:r>
          </w:p>
        </w:tc>
        <w:tc>
          <w:tcPr>
            <w:tcW w:w="1886" w:type="dxa"/>
          </w:tcPr>
          <w:p w:rsidR="00A322E9" w:rsidRDefault="00A322E9" w:rsidP="0072025A">
            <w:pPr>
              <w:pStyle w:val="TableParagraph"/>
              <w:spacing w:line="270" w:lineRule="exact"/>
              <w:ind w:left="614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889" w:type="dxa"/>
          </w:tcPr>
          <w:p w:rsidR="00A322E9" w:rsidRDefault="00A322E9" w:rsidP="0072025A">
            <w:pPr>
              <w:pStyle w:val="TableParagraph"/>
              <w:spacing w:line="270" w:lineRule="exact"/>
              <w:ind w:right="769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77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«БАТ»,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тародуб</w:t>
            </w:r>
            <w:proofErr w:type="spellEnd"/>
          </w:p>
        </w:tc>
        <w:tc>
          <w:tcPr>
            <w:tcW w:w="1928" w:type="dxa"/>
          </w:tcPr>
          <w:p w:rsidR="00A322E9" w:rsidRDefault="00A322E9" w:rsidP="0072025A">
            <w:pPr>
              <w:pStyle w:val="TableParagraph"/>
              <w:tabs>
                <w:tab w:val="left" w:pos="1571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воспитанию,</w:t>
            </w:r>
          </w:p>
        </w:tc>
        <w:tc>
          <w:tcPr>
            <w:tcW w:w="196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</w:tc>
      </w:tr>
    </w:tbl>
    <w:p w:rsidR="00A322E9" w:rsidRDefault="00A322E9" w:rsidP="00A322E9">
      <w:pPr>
        <w:spacing w:line="261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8"/>
        <w:gridCol w:w="3879"/>
        <w:gridCol w:w="91"/>
        <w:gridCol w:w="1827"/>
        <w:gridCol w:w="1857"/>
        <w:gridCol w:w="1567"/>
        <w:gridCol w:w="1960"/>
        <w:gridCol w:w="155"/>
        <w:gridCol w:w="1783"/>
      </w:tblGrid>
      <w:tr w:rsidR="00A322E9" w:rsidTr="0072025A">
        <w:trPr>
          <w:trHeight w:val="830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3879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918" w:type="dxa"/>
            <w:gridSpan w:val="2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567" w:type="dxa"/>
          </w:tcPr>
          <w:p w:rsidR="00A322E9" w:rsidRDefault="00A322E9" w:rsidP="0072025A">
            <w:pPr>
              <w:pStyle w:val="TableParagraph"/>
              <w:spacing w:line="261" w:lineRule="exact"/>
              <w:rPr>
                <w:spacing w:val="-58"/>
                <w:sz w:val="24"/>
              </w:rPr>
            </w:pPr>
          </w:p>
        </w:tc>
        <w:tc>
          <w:tcPr>
            <w:tcW w:w="1960" w:type="dxa"/>
          </w:tcPr>
          <w:p w:rsidR="00A322E9" w:rsidRDefault="00A322E9" w:rsidP="0072025A">
            <w:pPr>
              <w:pStyle w:val="TableParagraph"/>
              <w:ind w:left="118" w:right="36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зам</w:t>
            </w:r>
            <w:proofErr w:type="gramStart"/>
            <w:r>
              <w:rPr>
                <w:spacing w:val="-1"/>
                <w:sz w:val="24"/>
              </w:rPr>
              <w:t>.д</w:t>
            </w:r>
            <w:proofErr w:type="gramEnd"/>
            <w:r>
              <w:rPr>
                <w:spacing w:val="-1"/>
                <w:sz w:val="24"/>
              </w:rPr>
              <w:t>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38" w:type="dxa"/>
            <w:gridSpan w:val="2"/>
          </w:tcPr>
          <w:p w:rsidR="00A322E9" w:rsidRDefault="00A322E9" w:rsidP="0072025A">
            <w:pPr>
              <w:pStyle w:val="TableParagraph"/>
              <w:spacing w:line="273" w:lineRule="exact"/>
              <w:ind w:left="88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275"/>
        </w:trPr>
        <w:tc>
          <w:tcPr>
            <w:tcW w:w="14787" w:type="dxa"/>
            <w:gridSpan w:val="9"/>
          </w:tcPr>
          <w:p w:rsidR="00A322E9" w:rsidRDefault="00A322E9" w:rsidP="0072025A">
            <w:pPr>
              <w:pStyle w:val="TableParagraph"/>
              <w:spacing w:line="256" w:lineRule="exact"/>
              <w:ind w:left="2934" w:right="29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ПОО</w:t>
            </w:r>
          </w:p>
        </w:tc>
      </w:tr>
      <w:tr w:rsidR="00A322E9" w:rsidTr="0072025A">
        <w:trPr>
          <w:trHeight w:val="551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970" w:type="dxa"/>
            <w:gridSpan w:val="2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Мистер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Мисс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техникума</w:t>
            </w:r>
          </w:p>
        </w:tc>
        <w:tc>
          <w:tcPr>
            <w:tcW w:w="182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Конкурсная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spacing w:line="270" w:lineRule="exact"/>
              <w:ind w:left="757" w:right="73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67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БАТ</w:t>
            </w:r>
          </w:p>
        </w:tc>
        <w:tc>
          <w:tcPr>
            <w:tcW w:w="1960" w:type="dxa"/>
          </w:tcPr>
          <w:p w:rsidR="00A322E9" w:rsidRDefault="00A322E9" w:rsidP="0072025A">
            <w:pPr>
              <w:pStyle w:val="TableParagraph"/>
              <w:spacing w:line="261" w:lineRule="exact"/>
              <w:ind w:left="118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</w:tc>
        <w:tc>
          <w:tcPr>
            <w:tcW w:w="1938" w:type="dxa"/>
            <w:gridSpan w:val="2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</w:tr>
      <w:tr w:rsidR="00A322E9" w:rsidTr="0072025A">
        <w:trPr>
          <w:trHeight w:val="827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970" w:type="dxa"/>
            <w:gridSpan w:val="2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субботник</w:t>
            </w:r>
          </w:p>
        </w:tc>
        <w:tc>
          <w:tcPr>
            <w:tcW w:w="182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Субботник</w:t>
            </w: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spacing w:line="270" w:lineRule="exact"/>
              <w:ind w:left="757" w:right="73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67" w:type="dxa"/>
          </w:tcPr>
          <w:p w:rsidR="00A322E9" w:rsidRDefault="00A322E9" w:rsidP="0072025A">
            <w:pPr>
              <w:pStyle w:val="TableParagraph"/>
              <w:ind w:left="111" w:right="230"/>
              <w:rPr>
                <w:sz w:val="24"/>
              </w:rPr>
            </w:pPr>
            <w:r>
              <w:rPr>
                <w:spacing w:val="-1"/>
                <w:sz w:val="24"/>
              </w:rPr>
              <w:t>Территория</w:t>
            </w:r>
            <w:r>
              <w:rPr>
                <w:sz w:val="24"/>
              </w:rPr>
              <w:t xml:space="preserve"> техникума</w:t>
            </w:r>
          </w:p>
        </w:tc>
        <w:tc>
          <w:tcPr>
            <w:tcW w:w="1960" w:type="dxa"/>
          </w:tcPr>
          <w:p w:rsidR="00A322E9" w:rsidRDefault="00A322E9" w:rsidP="0072025A">
            <w:pPr>
              <w:pStyle w:val="TableParagraph"/>
              <w:ind w:left="118" w:right="36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зам</w:t>
            </w:r>
            <w:proofErr w:type="gramStart"/>
            <w:r>
              <w:rPr>
                <w:spacing w:val="-1"/>
                <w:sz w:val="24"/>
              </w:rPr>
              <w:t>.д</w:t>
            </w:r>
            <w:proofErr w:type="gramEnd"/>
            <w:r>
              <w:rPr>
                <w:spacing w:val="-1"/>
                <w:sz w:val="24"/>
              </w:rPr>
              <w:t>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38" w:type="dxa"/>
            <w:gridSpan w:val="2"/>
          </w:tcPr>
          <w:p w:rsidR="00A322E9" w:rsidRDefault="00A322E9" w:rsidP="0072025A">
            <w:pPr>
              <w:pStyle w:val="TableParagraph"/>
              <w:ind w:left="131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 ГН, ТН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31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1380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tabs>
                <w:tab w:val="left" w:pos="762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970" w:type="dxa"/>
            <w:gridSpan w:val="2"/>
          </w:tcPr>
          <w:p w:rsidR="00A322E9" w:rsidRDefault="00A322E9" w:rsidP="0072025A">
            <w:pPr>
              <w:pStyle w:val="TableParagraph"/>
              <w:ind w:left="110" w:right="159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 секций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</w:p>
        </w:tc>
        <w:tc>
          <w:tcPr>
            <w:tcW w:w="1827" w:type="dxa"/>
          </w:tcPr>
          <w:p w:rsidR="00A322E9" w:rsidRDefault="00A322E9" w:rsidP="0072025A">
            <w:pPr>
              <w:pStyle w:val="TableParagraph"/>
              <w:tabs>
                <w:tab w:val="left" w:pos="1607"/>
              </w:tabs>
              <w:ind w:left="110" w:right="79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spacing w:line="271" w:lineRule="exact"/>
              <w:ind w:left="757" w:right="73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67" w:type="dxa"/>
          </w:tcPr>
          <w:p w:rsidR="00A322E9" w:rsidRDefault="00A322E9" w:rsidP="0072025A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БАТ</w:t>
            </w:r>
          </w:p>
        </w:tc>
        <w:tc>
          <w:tcPr>
            <w:tcW w:w="1960" w:type="dxa"/>
          </w:tcPr>
          <w:p w:rsidR="00A322E9" w:rsidRDefault="00A322E9" w:rsidP="0072025A">
            <w:pPr>
              <w:pStyle w:val="TableParagraph"/>
              <w:ind w:left="101" w:right="62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01" w:right="444"/>
              <w:rPr>
                <w:sz w:val="24"/>
              </w:rPr>
            </w:pPr>
            <w:r>
              <w:rPr>
                <w:spacing w:val="-3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  <w:tc>
          <w:tcPr>
            <w:tcW w:w="1938" w:type="dxa"/>
            <w:gridSpan w:val="2"/>
          </w:tcPr>
          <w:p w:rsidR="00A322E9" w:rsidRDefault="00A322E9" w:rsidP="0072025A">
            <w:pPr>
              <w:pStyle w:val="TableParagraph"/>
              <w:ind w:left="131" w:right="84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275"/>
        </w:trPr>
        <w:tc>
          <w:tcPr>
            <w:tcW w:w="14787" w:type="dxa"/>
            <w:gridSpan w:val="9"/>
          </w:tcPr>
          <w:p w:rsidR="00A322E9" w:rsidRDefault="00A322E9" w:rsidP="0072025A">
            <w:pPr>
              <w:pStyle w:val="TableParagraph"/>
              <w:spacing w:line="256" w:lineRule="exact"/>
              <w:ind w:left="2934" w:right="29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направленности,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проводимые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преподавателями</w:t>
            </w:r>
          </w:p>
        </w:tc>
      </w:tr>
      <w:tr w:rsidR="00A322E9" w:rsidTr="0072025A">
        <w:trPr>
          <w:trHeight w:val="830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970" w:type="dxa"/>
            <w:gridSpan w:val="2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Районная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«Ярмарка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вакансий»</w:t>
            </w:r>
          </w:p>
        </w:tc>
        <w:tc>
          <w:tcPr>
            <w:tcW w:w="1827" w:type="dxa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ярмарка</w:t>
            </w: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spacing w:line="273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7" w:type="dxa"/>
          </w:tcPr>
          <w:p w:rsidR="00A322E9" w:rsidRDefault="00A322E9" w:rsidP="0072025A">
            <w:pPr>
              <w:pStyle w:val="TableParagraph"/>
              <w:tabs>
                <w:tab w:val="left" w:pos="1142"/>
              </w:tabs>
              <w:spacing w:line="274" w:lineRule="exact"/>
              <w:ind w:left="111" w:right="103"/>
              <w:rPr>
                <w:sz w:val="24"/>
              </w:rPr>
            </w:pPr>
            <w:r>
              <w:rPr>
                <w:sz w:val="24"/>
              </w:rPr>
              <w:t>Актовый зал</w:t>
            </w:r>
          </w:p>
        </w:tc>
        <w:tc>
          <w:tcPr>
            <w:tcW w:w="2115" w:type="dxa"/>
            <w:gridSpan w:val="2"/>
          </w:tcPr>
          <w:p w:rsidR="00A322E9" w:rsidRDefault="00A322E9" w:rsidP="0072025A">
            <w:pPr>
              <w:pStyle w:val="TableParagraph"/>
              <w:tabs>
                <w:tab w:val="left" w:pos="1761"/>
              </w:tabs>
              <w:ind w:left="101" w:right="91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ind w:left="108"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 ТН, ГН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13, 15</w:t>
            </w:r>
          </w:p>
        </w:tc>
      </w:tr>
    </w:tbl>
    <w:p w:rsidR="00A322E9" w:rsidRDefault="00A322E9" w:rsidP="00A322E9">
      <w:pPr>
        <w:pStyle w:val="a3"/>
        <w:spacing w:after="1"/>
        <w:rPr>
          <w:b/>
          <w:sz w:val="2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5"/>
        <w:gridCol w:w="3841"/>
        <w:gridCol w:w="1767"/>
        <w:gridCol w:w="1623"/>
        <w:gridCol w:w="1882"/>
        <w:gridCol w:w="2319"/>
        <w:gridCol w:w="1783"/>
      </w:tblGrid>
      <w:tr w:rsidR="00A322E9" w:rsidTr="0072025A">
        <w:trPr>
          <w:trHeight w:val="275"/>
        </w:trPr>
        <w:tc>
          <w:tcPr>
            <w:tcW w:w="14790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5249" w:right="5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A322E9" w:rsidTr="0072025A">
        <w:trPr>
          <w:trHeight w:val="275"/>
        </w:trPr>
        <w:tc>
          <w:tcPr>
            <w:tcW w:w="14790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5249" w:right="5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827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ind w:left="107" w:right="88"/>
              <w:rPr>
                <w:sz w:val="24"/>
              </w:rPr>
            </w:pPr>
            <w:r>
              <w:rPr>
                <w:spacing w:val="-1"/>
                <w:sz w:val="24"/>
              </w:rPr>
              <w:t>Понедельник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женедельно</w:t>
            </w:r>
          </w:p>
        </w:tc>
        <w:tc>
          <w:tcPr>
            <w:tcW w:w="3841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767" w:type="dxa"/>
          </w:tcPr>
          <w:p w:rsidR="00A322E9" w:rsidRDefault="00A322E9" w:rsidP="0072025A">
            <w:pPr>
              <w:pStyle w:val="TableParagraph"/>
              <w:ind w:left="109" w:right="90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</w:tc>
        <w:tc>
          <w:tcPr>
            <w:tcW w:w="1623" w:type="dxa"/>
          </w:tcPr>
          <w:p w:rsidR="00A322E9" w:rsidRDefault="00A322E9" w:rsidP="0072025A">
            <w:pPr>
              <w:pStyle w:val="TableParagraph"/>
              <w:spacing w:line="270" w:lineRule="exact"/>
              <w:ind w:left="629" w:right="62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319" w:type="dxa"/>
          </w:tcPr>
          <w:p w:rsidR="00A322E9" w:rsidRDefault="00A322E9" w:rsidP="0072025A">
            <w:pPr>
              <w:pStyle w:val="TableParagraph"/>
              <w:tabs>
                <w:tab w:val="left" w:pos="1960"/>
              </w:tabs>
              <w:ind w:left="106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322E9" w:rsidRDefault="00A322E9" w:rsidP="0072025A">
            <w:pPr>
              <w:pStyle w:val="TableParagraph"/>
              <w:tabs>
                <w:tab w:val="left" w:pos="1960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828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ind w:left="107" w:right="88"/>
              <w:rPr>
                <w:sz w:val="24"/>
              </w:rPr>
            </w:pPr>
            <w:r>
              <w:rPr>
                <w:spacing w:val="-1"/>
                <w:sz w:val="24"/>
              </w:rPr>
              <w:t>Понедельник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proofErr w:type="gramEnd"/>
            <w:r>
              <w:rPr>
                <w:spacing w:val="-1"/>
                <w:sz w:val="24"/>
              </w:rPr>
              <w:t>женедельно</w:t>
            </w:r>
          </w:p>
        </w:tc>
        <w:tc>
          <w:tcPr>
            <w:tcW w:w="3841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</w:tc>
        <w:tc>
          <w:tcPr>
            <w:tcW w:w="1767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623" w:type="dxa"/>
          </w:tcPr>
          <w:p w:rsidR="00A322E9" w:rsidRDefault="00A322E9" w:rsidP="0072025A">
            <w:pPr>
              <w:pStyle w:val="TableParagraph"/>
              <w:spacing w:line="270" w:lineRule="exact"/>
              <w:ind w:left="629" w:right="62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ind w:left="106" w:right="7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2319" w:type="dxa"/>
          </w:tcPr>
          <w:p w:rsidR="00A322E9" w:rsidRDefault="00A322E9" w:rsidP="0072025A">
            <w:pPr>
              <w:pStyle w:val="TableParagraph"/>
              <w:ind w:left="106" w:right="805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1105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02.05.</w:t>
            </w:r>
          </w:p>
        </w:tc>
        <w:tc>
          <w:tcPr>
            <w:tcW w:w="3841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«Окна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1767" w:type="dxa"/>
          </w:tcPr>
          <w:p w:rsidR="00A322E9" w:rsidRDefault="00A322E9" w:rsidP="0072025A">
            <w:pPr>
              <w:pStyle w:val="TableParagraph"/>
              <w:spacing w:line="270" w:lineRule="exact"/>
              <w:ind w:left="587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623" w:type="dxa"/>
          </w:tcPr>
          <w:p w:rsidR="00A322E9" w:rsidRDefault="00A322E9" w:rsidP="0072025A">
            <w:pPr>
              <w:pStyle w:val="TableParagraph"/>
              <w:spacing w:line="270" w:lineRule="exact"/>
              <w:ind w:left="629" w:right="6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2319" w:type="dxa"/>
          </w:tcPr>
          <w:p w:rsidR="00A322E9" w:rsidRDefault="00A322E9" w:rsidP="0072025A">
            <w:pPr>
              <w:pStyle w:val="TableParagraph"/>
              <w:tabs>
                <w:tab w:val="left" w:pos="1959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322E9" w:rsidRDefault="00A322E9" w:rsidP="0072025A">
            <w:pPr>
              <w:pStyle w:val="TableParagraph"/>
              <w:tabs>
                <w:tab w:val="left" w:pos="1960"/>
              </w:tabs>
              <w:spacing w:line="270" w:lineRule="atLeast"/>
              <w:ind w:left="106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tabs>
                <w:tab w:val="left" w:pos="1298"/>
              </w:tabs>
              <w:ind w:left="105"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</w:tbl>
    <w:p w:rsidR="00A322E9" w:rsidRDefault="00A322E9" w:rsidP="00A322E9">
      <w:pPr>
        <w:spacing w:line="264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5"/>
        <w:gridCol w:w="3841"/>
        <w:gridCol w:w="1767"/>
        <w:gridCol w:w="1623"/>
        <w:gridCol w:w="1882"/>
        <w:gridCol w:w="2319"/>
        <w:gridCol w:w="1783"/>
      </w:tblGrid>
      <w:tr w:rsidR="00A322E9" w:rsidTr="0072025A">
        <w:trPr>
          <w:trHeight w:val="1106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09.05.</w:t>
            </w:r>
          </w:p>
        </w:tc>
        <w:tc>
          <w:tcPr>
            <w:tcW w:w="3841" w:type="dxa"/>
          </w:tcPr>
          <w:p w:rsidR="00A322E9" w:rsidRDefault="00A322E9" w:rsidP="0072025A">
            <w:pPr>
              <w:pStyle w:val="TableParagraph"/>
              <w:tabs>
                <w:tab w:val="left" w:pos="3142"/>
              </w:tabs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z w:val="24"/>
              </w:rPr>
              <w:tab/>
              <w:t>акция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</w:tc>
        <w:tc>
          <w:tcPr>
            <w:tcW w:w="1767" w:type="dxa"/>
          </w:tcPr>
          <w:p w:rsidR="00A322E9" w:rsidRDefault="00A322E9" w:rsidP="0072025A">
            <w:pPr>
              <w:pStyle w:val="TableParagraph"/>
              <w:spacing w:line="273" w:lineRule="exact"/>
              <w:ind w:left="587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623" w:type="dxa"/>
          </w:tcPr>
          <w:p w:rsidR="00A322E9" w:rsidRDefault="00A322E9" w:rsidP="0072025A">
            <w:pPr>
              <w:pStyle w:val="TableParagraph"/>
              <w:spacing w:line="273" w:lineRule="exact"/>
              <w:ind w:left="629" w:right="6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ind w:left="106" w:right="431"/>
              <w:rPr>
                <w:spacing w:val="1"/>
                <w:sz w:val="24"/>
              </w:rPr>
            </w:pPr>
            <w:r>
              <w:rPr>
                <w:sz w:val="24"/>
              </w:rPr>
              <w:t>Центральная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1"/>
                <w:sz w:val="24"/>
              </w:rPr>
              <w:t xml:space="preserve"> </w:t>
            </w:r>
          </w:p>
          <w:p w:rsidR="00A322E9" w:rsidRDefault="00A322E9" w:rsidP="0072025A">
            <w:pPr>
              <w:pStyle w:val="TableParagraph"/>
              <w:ind w:left="106" w:right="431"/>
              <w:rPr>
                <w:sz w:val="24"/>
              </w:rPr>
            </w:pPr>
            <w:r>
              <w:rPr>
                <w:spacing w:val="1"/>
                <w:sz w:val="24"/>
              </w:rPr>
              <w:t>г. Стародуба</w:t>
            </w:r>
          </w:p>
        </w:tc>
        <w:tc>
          <w:tcPr>
            <w:tcW w:w="2319" w:type="dxa"/>
          </w:tcPr>
          <w:p w:rsidR="00A322E9" w:rsidRDefault="00A322E9" w:rsidP="0072025A">
            <w:pPr>
              <w:pStyle w:val="TableParagraph"/>
              <w:ind w:left="106" w:right="74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A322E9" w:rsidRDefault="00A322E9" w:rsidP="0072025A">
            <w:pPr>
              <w:pStyle w:val="TableParagraph"/>
              <w:tabs>
                <w:tab w:val="left" w:pos="1960"/>
              </w:tabs>
              <w:spacing w:line="270" w:lineRule="atLeast"/>
              <w:ind w:left="106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</w:p>
          <w:p w:rsidR="00A322E9" w:rsidRDefault="00A322E9" w:rsidP="0072025A">
            <w:pPr>
              <w:pStyle w:val="TableParagraph"/>
              <w:tabs>
                <w:tab w:val="left" w:pos="1960"/>
              </w:tabs>
              <w:spacing w:line="270" w:lineRule="atLeast"/>
              <w:ind w:left="106" w:right="97"/>
              <w:rPr>
                <w:sz w:val="24"/>
              </w:rPr>
            </w:pPr>
            <w:r>
              <w:rPr>
                <w:sz w:val="24"/>
              </w:rPr>
              <w:t>преподаватель ОБЖ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tabs>
                <w:tab w:val="left" w:pos="1298"/>
              </w:tabs>
              <w:ind w:left="105"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1103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1-9.05</w:t>
            </w:r>
          </w:p>
        </w:tc>
        <w:tc>
          <w:tcPr>
            <w:tcW w:w="3841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«Георгиевская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ленточка»</w:t>
            </w:r>
          </w:p>
        </w:tc>
        <w:tc>
          <w:tcPr>
            <w:tcW w:w="1767" w:type="dxa"/>
          </w:tcPr>
          <w:p w:rsidR="00A322E9" w:rsidRDefault="00A322E9" w:rsidP="0072025A">
            <w:pPr>
              <w:pStyle w:val="TableParagraph"/>
              <w:spacing w:line="270" w:lineRule="exact"/>
              <w:ind w:left="587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623" w:type="dxa"/>
          </w:tcPr>
          <w:p w:rsidR="00A322E9" w:rsidRDefault="00A322E9" w:rsidP="0072025A">
            <w:pPr>
              <w:pStyle w:val="TableParagraph"/>
              <w:spacing w:line="270" w:lineRule="exact"/>
              <w:ind w:left="629" w:right="62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тародуб</w:t>
            </w:r>
            <w:proofErr w:type="spellEnd"/>
          </w:p>
        </w:tc>
        <w:tc>
          <w:tcPr>
            <w:tcW w:w="2319" w:type="dxa"/>
          </w:tcPr>
          <w:p w:rsidR="00A322E9" w:rsidRDefault="00A322E9" w:rsidP="0072025A">
            <w:pPr>
              <w:pStyle w:val="TableParagraph"/>
              <w:tabs>
                <w:tab w:val="left" w:pos="1959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 ВР,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tabs>
                <w:tab w:val="left" w:pos="1298"/>
              </w:tabs>
              <w:ind w:left="105"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828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18.05</w:t>
            </w:r>
          </w:p>
        </w:tc>
        <w:tc>
          <w:tcPr>
            <w:tcW w:w="3841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</w:p>
        </w:tc>
        <w:tc>
          <w:tcPr>
            <w:tcW w:w="1767" w:type="dxa"/>
          </w:tcPr>
          <w:p w:rsidR="00A322E9" w:rsidRDefault="00A322E9" w:rsidP="0072025A">
            <w:pPr>
              <w:pStyle w:val="TableParagraph"/>
              <w:spacing w:line="270" w:lineRule="exact"/>
              <w:ind w:left="303"/>
              <w:rPr>
                <w:sz w:val="24"/>
              </w:rPr>
            </w:pPr>
            <w:r>
              <w:rPr>
                <w:sz w:val="24"/>
              </w:rPr>
              <w:t>экспозиция</w:t>
            </w:r>
          </w:p>
        </w:tc>
        <w:tc>
          <w:tcPr>
            <w:tcW w:w="1623" w:type="dxa"/>
          </w:tcPr>
          <w:p w:rsidR="00A322E9" w:rsidRDefault="00A322E9" w:rsidP="0072025A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Краеведческий музей</w:t>
            </w:r>
          </w:p>
        </w:tc>
        <w:tc>
          <w:tcPr>
            <w:tcW w:w="2319" w:type="dxa"/>
          </w:tcPr>
          <w:p w:rsidR="00A322E9" w:rsidRDefault="00A322E9" w:rsidP="0072025A">
            <w:pPr>
              <w:pStyle w:val="TableParagraph"/>
              <w:spacing w:line="270" w:lineRule="exact"/>
              <w:ind w:left="38" w:right="99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827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24.05.</w:t>
            </w:r>
          </w:p>
        </w:tc>
        <w:tc>
          <w:tcPr>
            <w:tcW w:w="3841" w:type="dxa"/>
          </w:tcPr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767" w:type="dxa"/>
          </w:tcPr>
          <w:p w:rsidR="00A322E9" w:rsidRDefault="00A322E9" w:rsidP="0072025A">
            <w:pPr>
              <w:pStyle w:val="TableParagraph"/>
              <w:spacing w:line="270" w:lineRule="exact"/>
              <w:ind w:left="17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623" w:type="dxa"/>
          </w:tcPr>
          <w:p w:rsidR="00A322E9" w:rsidRDefault="00A322E9" w:rsidP="0072025A">
            <w:pPr>
              <w:pStyle w:val="TableParagraph"/>
              <w:spacing w:line="270" w:lineRule="exact"/>
              <w:ind w:left="629" w:right="62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319" w:type="dxa"/>
          </w:tcPr>
          <w:p w:rsidR="00A322E9" w:rsidRDefault="00A322E9" w:rsidP="0072025A">
            <w:pPr>
              <w:pStyle w:val="TableParagraph"/>
              <w:tabs>
                <w:tab w:val="left" w:pos="1243"/>
                <w:tab w:val="left" w:pos="2080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z w:val="24"/>
              </w:rPr>
              <w:tab/>
              <w:t xml:space="preserve">языка и 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литературы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275"/>
        </w:trPr>
        <w:tc>
          <w:tcPr>
            <w:tcW w:w="14790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5249" w:right="52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ПОО</w:t>
            </w:r>
          </w:p>
        </w:tc>
      </w:tr>
      <w:tr w:rsidR="00A322E9" w:rsidTr="0072025A">
        <w:trPr>
          <w:trHeight w:val="1105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01.05.</w:t>
            </w:r>
          </w:p>
        </w:tc>
        <w:tc>
          <w:tcPr>
            <w:tcW w:w="3841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767" w:type="dxa"/>
          </w:tcPr>
          <w:p w:rsidR="00A322E9" w:rsidRDefault="00A322E9" w:rsidP="0072025A">
            <w:pPr>
              <w:pStyle w:val="TableParagraph"/>
              <w:ind w:left="109" w:right="334"/>
              <w:rPr>
                <w:sz w:val="24"/>
              </w:rPr>
            </w:pPr>
            <w:r>
              <w:rPr>
                <w:spacing w:val="-1"/>
                <w:sz w:val="24"/>
              </w:rPr>
              <w:t>праздничное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шествие</w:t>
            </w:r>
          </w:p>
        </w:tc>
        <w:tc>
          <w:tcPr>
            <w:tcW w:w="1623" w:type="dxa"/>
          </w:tcPr>
          <w:p w:rsidR="00A322E9" w:rsidRDefault="00A322E9" w:rsidP="0072025A">
            <w:pPr>
              <w:pStyle w:val="TableParagraph"/>
              <w:spacing w:line="273" w:lineRule="exact"/>
              <w:ind w:left="629" w:right="62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ind w:leftChars="48" w:left="346" w:right="88" w:hangingChars="100" w:hanging="240"/>
              <w:rPr>
                <w:spacing w:val="1"/>
                <w:sz w:val="24"/>
              </w:rPr>
            </w:pPr>
            <w:r>
              <w:rPr>
                <w:sz w:val="24"/>
              </w:rPr>
              <w:t>территория</w:t>
            </w:r>
            <w:r>
              <w:rPr>
                <w:spacing w:val="1"/>
                <w:sz w:val="24"/>
              </w:rPr>
              <w:t xml:space="preserve">    </w:t>
            </w:r>
          </w:p>
          <w:p w:rsidR="00A322E9" w:rsidRDefault="00A322E9" w:rsidP="0072025A">
            <w:pPr>
              <w:pStyle w:val="TableParagraph"/>
              <w:ind w:leftChars="48" w:left="345" w:right="88" w:hangingChars="100" w:hanging="23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г. Стародуба </w:t>
            </w:r>
          </w:p>
        </w:tc>
        <w:tc>
          <w:tcPr>
            <w:tcW w:w="2319" w:type="dxa"/>
          </w:tcPr>
          <w:p w:rsidR="00A322E9" w:rsidRDefault="00A322E9" w:rsidP="0072025A">
            <w:pPr>
              <w:pStyle w:val="TableParagraph"/>
              <w:spacing w:line="276" w:lineRule="exact"/>
              <w:ind w:left="106" w:right="747"/>
              <w:rPr>
                <w:spacing w:val="1"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советник директора  по</w:t>
            </w:r>
            <w:r>
              <w:rPr>
                <w:spacing w:val="1"/>
                <w:sz w:val="24"/>
              </w:rPr>
              <w:t xml:space="preserve"> ВР,</w:t>
            </w:r>
          </w:p>
          <w:p w:rsidR="00A322E9" w:rsidRDefault="00A322E9" w:rsidP="0072025A">
            <w:pPr>
              <w:pStyle w:val="TableParagraph"/>
              <w:spacing w:line="276" w:lineRule="exact"/>
              <w:ind w:left="106" w:right="747"/>
              <w:rPr>
                <w:sz w:val="24"/>
              </w:rPr>
            </w:pPr>
            <w:r>
              <w:rPr>
                <w:spacing w:val="1"/>
                <w:sz w:val="24"/>
              </w:rPr>
              <w:t>зам. директора по ВР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tabs>
                <w:tab w:val="left" w:pos="1298"/>
              </w:tabs>
              <w:ind w:left="105"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1656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09.05.</w:t>
            </w:r>
          </w:p>
        </w:tc>
        <w:tc>
          <w:tcPr>
            <w:tcW w:w="3841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767" w:type="dxa"/>
          </w:tcPr>
          <w:p w:rsidR="00A322E9" w:rsidRDefault="00A322E9" w:rsidP="0072025A">
            <w:pPr>
              <w:pStyle w:val="TableParagraph"/>
              <w:ind w:left="109" w:right="334"/>
              <w:rPr>
                <w:sz w:val="24"/>
              </w:rPr>
            </w:pPr>
            <w:r>
              <w:rPr>
                <w:spacing w:val="-1"/>
                <w:sz w:val="24"/>
              </w:rPr>
              <w:t>праздничное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шествие</w:t>
            </w:r>
          </w:p>
        </w:tc>
        <w:tc>
          <w:tcPr>
            <w:tcW w:w="1623" w:type="dxa"/>
          </w:tcPr>
          <w:p w:rsidR="00A322E9" w:rsidRDefault="00A322E9" w:rsidP="0072025A">
            <w:pPr>
              <w:pStyle w:val="TableParagraph"/>
              <w:spacing w:line="270" w:lineRule="exact"/>
              <w:ind w:left="629" w:right="62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ind w:left="106" w:right="88"/>
              <w:rPr>
                <w:sz w:val="24"/>
              </w:rPr>
            </w:pPr>
            <w:r>
              <w:rPr>
                <w:sz w:val="24"/>
              </w:rPr>
              <w:t xml:space="preserve">Центральная площадь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тародуба</w:t>
            </w:r>
            <w:proofErr w:type="spellEnd"/>
          </w:p>
        </w:tc>
        <w:tc>
          <w:tcPr>
            <w:tcW w:w="2319" w:type="dxa"/>
          </w:tcPr>
          <w:p w:rsidR="00A322E9" w:rsidRDefault="00A322E9" w:rsidP="0072025A">
            <w:pPr>
              <w:pStyle w:val="TableParagraph"/>
              <w:ind w:left="106" w:right="43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зам</w:t>
            </w:r>
            <w:proofErr w:type="gramStart"/>
            <w:r>
              <w:rPr>
                <w:spacing w:val="-1"/>
                <w:sz w:val="24"/>
              </w:rPr>
              <w:t>.д</w:t>
            </w:r>
            <w:proofErr w:type="gramEnd"/>
            <w:r>
              <w:rPr>
                <w:spacing w:val="-1"/>
                <w:sz w:val="24"/>
              </w:rPr>
              <w:t>иректора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tabs>
                <w:tab w:val="left" w:pos="1298"/>
              </w:tabs>
              <w:ind w:left="105"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275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841" w:type="dxa"/>
          </w:tcPr>
          <w:p w:rsidR="00A322E9" w:rsidRDefault="00A322E9" w:rsidP="0072025A">
            <w:pPr>
              <w:pStyle w:val="TableParagraph"/>
              <w:tabs>
                <w:tab w:val="left" w:pos="1769"/>
                <w:tab w:val="left" w:pos="229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профилактике</w:t>
            </w:r>
          </w:p>
        </w:tc>
        <w:tc>
          <w:tcPr>
            <w:tcW w:w="1767" w:type="dxa"/>
          </w:tcPr>
          <w:p w:rsidR="00A322E9" w:rsidRDefault="00A322E9" w:rsidP="0072025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Акция,</w:t>
            </w:r>
          </w:p>
        </w:tc>
        <w:tc>
          <w:tcPr>
            <w:tcW w:w="1623" w:type="dxa"/>
          </w:tcPr>
          <w:p w:rsidR="00A322E9" w:rsidRDefault="00A322E9" w:rsidP="0072025A">
            <w:pPr>
              <w:pStyle w:val="TableParagraph"/>
              <w:spacing w:line="256" w:lineRule="exact"/>
              <w:ind w:left="629" w:right="62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БАТ</w:t>
            </w:r>
          </w:p>
        </w:tc>
        <w:tc>
          <w:tcPr>
            <w:tcW w:w="2319" w:type="dxa"/>
          </w:tcPr>
          <w:p w:rsidR="00A322E9" w:rsidRDefault="00A322E9" w:rsidP="0072025A">
            <w:pPr>
              <w:pStyle w:val="TableParagraph"/>
              <w:spacing w:line="256" w:lineRule="exact"/>
              <w:ind w:left="81" w:right="97"/>
              <w:jc w:val="center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ТН</w:t>
            </w:r>
          </w:p>
        </w:tc>
      </w:tr>
    </w:tbl>
    <w:p w:rsidR="00A322E9" w:rsidRDefault="00A322E9" w:rsidP="00A322E9">
      <w:pPr>
        <w:spacing w:line="256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6"/>
        <w:gridCol w:w="3841"/>
        <w:gridCol w:w="1734"/>
        <w:gridCol w:w="127"/>
        <w:gridCol w:w="1495"/>
        <w:gridCol w:w="95"/>
        <w:gridCol w:w="1486"/>
        <w:gridCol w:w="312"/>
        <w:gridCol w:w="2188"/>
        <w:gridCol w:w="114"/>
        <w:gridCol w:w="1782"/>
      </w:tblGrid>
      <w:tr w:rsidR="00A322E9" w:rsidTr="0072025A">
        <w:trPr>
          <w:trHeight w:val="273"/>
        </w:trPr>
        <w:tc>
          <w:tcPr>
            <w:tcW w:w="1606" w:type="dxa"/>
            <w:vMerge w:val="restart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3841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3" w:lineRule="exact"/>
              <w:ind w:left="76"/>
              <w:rPr>
                <w:sz w:val="24"/>
              </w:rPr>
            </w:pPr>
            <w:r>
              <w:rPr>
                <w:sz w:val="24"/>
              </w:rPr>
              <w:t>дорожно-транспортного</w:t>
            </w:r>
          </w:p>
        </w:tc>
        <w:tc>
          <w:tcPr>
            <w:tcW w:w="1734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3" w:lineRule="exact"/>
              <w:ind w:left="78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  <w:tc>
          <w:tcPr>
            <w:tcW w:w="1622" w:type="dxa"/>
            <w:gridSpan w:val="2"/>
            <w:vMerge w:val="restart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93" w:type="dxa"/>
            <w:gridSpan w:val="3"/>
            <w:vMerge w:val="restart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2302" w:type="dxa"/>
            <w:gridSpan w:val="2"/>
            <w:vMerge w:val="restart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782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</w:p>
        </w:tc>
      </w:tr>
      <w:tr w:rsidR="00A322E9" w:rsidTr="0072025A">
        <w:trPr>
          <w:trHeight w:val="271"/>
        </w:trPr>
        <w:tc>
          <w:tcPr>
            <w:tcW w:w="1606" w:type="dxa"/>
            <w:vMerge/>
            <w:tcBorders>
              <w:top w:val="nil"/>
            </w:tcBorders>
          </w:tcPr>
          <w:p w:rsidR="00A322E9" w:rsidRDefault="00A322E9" w:rsidP="0072025A">
            <w:pPr>
              <w:rPr>
                <w:sz w:val="2"/>
                <w:szCs w:val="2"/>
              </w:rPr>
            </w:pPr>
          </w:p>
        </w:tc>
        <w:tc>
          <w:tcPr>
            <w:tcW w:w="3841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spacing w:line="251" w:lineRule="exact"/>
              <w:ind w:left="76"/>
              <w:rPr>
                <w:sz w:val="24"/>
              </w:rPr>
            </w:pPr>
            <w:r>
              <w:rPr>
                <w:sz w:val="24"/>
              </w:rPr>
              <w:t>травматизма</w:t>
            </w:r>
          </w:p>
        </w:tc>
        <w:tc>
          <w:tcPr>
            <w:tcW w:w="1734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622" w:type="dxa"/>
            <w:gridSpan w:val="2"/>
            <w:vMerge/>
            <w:tcBorders>
              <w:top w:val="nil"/>
            </w:tcBorders>
          </w:tcPr>
          <w:p w:rsidR="00A322E9" w:rsidRDefault="00A322E9" w:rsidP="0072025A">
            <w:pPr>
              <w:rPr>
                <w:sz w:val="2"/>
                <w:szCs w:val="2"/>
              </w:rPr>
            </w:pPr>
          </w:p>
        </w:tc>
        <w:tc>
          <w:tcPr>
            <w:tcW w:w="1893" w:type="dxa"/>
            <w:gridSpan w:val="3"/>
            <w:vMerge/>
            <w:tcBorders>
              <w:top w:val="nil"/>
            </w:tcBorders>
          </w:tcPr>
          <w:p w:rsidR="00A322E9" w:rsidRDefault="00A322E9" w:rsidP="0072025A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gridSpan w:val="2"/>
            <w:vMerge/>
            <w:tcBorders>
              <w:top w:val="nil"/>
            </w:tcBorders>
          </w:tcPr>
          <w:p w:rsidR="00A322E9" w:rsidRDefault="00A322E9" w:rsidP="0072025A">
            <w:pPr>
              <w:rPr>
                <w:sz w:val="2"/>
                <w:szCs w:val="2"/>
              </w:rPr>
            </w:pPr>
          </w:p>
        </w:tc>
        <w:tc>
          <w:tcPr>
            <w:tcW w:w="1782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spacing w:line="251" w:lineRule="exact"/>
              <w:ind w:left="114"/>
              <w:rPr>
                <w:sz w:val="24"/>
              </w:rPr>
            </w:pPr>
            <w:r>
              <w:rPr>
                <w:sz w:val="24"/>
              </w:rPr>
              <w:t>7, 8.2</w:t>
            </w:r>
          </w:p>
        </w:tc>
      </w:tr>
      <w:tr w:rsidR="00A322E9" w:rsidTr="0072025A">
        <w:trPr>
          <w:trHeight w:val="275"/>
        </w:trPr>
        <w:tc>
          <w:tcPr>
            <w:tcW w:w="14780" w:type="dxa"/>
            <w:gridSpan w:val="11"/>
          </w:tcPr>
          <w:p w:rsidR="00A322E9" w:rsidRDefault="00A322E9" w:rsidP="0072025A">
            <w:pPr>
              <w:pStyle w:val="TableParagraph"/>
              <w:spacing w:line="256" w:lineRule="exact"/>
              <w:ind w:left="2934" w:right="29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направленности,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проводимые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преподавателями</w:t>
            </w:r>
          </w:p>
        </w:tc>
      </w:tr>
      <w:tr w:rsidR="00A322E9" w:rsidTr="0072025A">
        <w:trPr>
          <w:trHeight w:val="275"/>
        </w:trPr>
        <w:tc>
          <w:tcPr>
            <w:tcW w:w="1606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841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38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Профессиональное</w:t>
            </w:r>
            <w:proofErr w:type="gramEnd"/>
          </w:p>
        </w:tc>
        <w:tc>
          <w:tcPr>
            <w:tcW w:w="1861" w:type="dxa"/>
            <w:gridSpan w:val="2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45"/>
              <w:rPr>
                <w:sz w:val="24"/>
              </w:rPr>
            </w:pPr>
            <w:r>
              <w:rPr>
                <w:sz w:val="24"/>
              </w:rPr>
              <w:t>конкурсы</w:t>
            </w:r>
          </w:p>
        </w:tc>
        <w:tc>
          <w:tcPr>
            <w:tcW w:w="1590" w:type="dxa"/>
            <w:gridSpan w:val="2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86" w:type="dxa"/>
            <w:tcBorders>
              <w:bottom w:val="nil"/>
              <w:right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учебные</w:t>
            </w:r>
          </w:p>
        </w:tc>
        <w:tc>
          <w:tcPr>
            <w:tcW w:w="312" w:type="dxa"/>
            <w:tcBorders>
              <w:left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88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29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1896" w:type="dxa"/>
            <w:gridSpan w:val="2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ТН</w:t>
            </w:r>
          </w:p>
        </w:tc>
      </w:tr>
      <w:tr w:rsidR="00A322E9" w:rsidTr="0072025A">
        <w:trPr>
          <w:trHeight w:val="275"/>
        </w:trPr>
        <w:tc>
          <w:tcPr>
            <w:tcW w:w="1606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841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мастерство»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профессии</w:t>
            </w:r>
          </w:p>
        </w:tc>
        <w:tc>
          <w:tcPr>
            <w:tcW w:w="1861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486" w:type="dxa"/>
            <w:tcBorders>
              <w:top w:val="nil"/>
              <w:bottom w:val="nil"/>
              <w:right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мастерские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2188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</w:p>
        </w:tc>
        <w:tc>
          <w:tcPr>
            <w:tcW w:w="1896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ЛР 4.1, 13, 15</w:t>
            </w:r>
          </w:p>
        </w:tc>
      </w:tr>
      <w:tr w:rsidR="00A322E9" w:rsidTr="0072025A">
        <w:trPr>
          <w:trHeight w:val="276"/>
        </w:trPr>
        <w:tc>
          <w:tcPr>
            <w:tcW w:w="1606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841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486" w:type="dxa"/>
            <w:tcBorders>
              <w:top w:val="nil"/>
              <w:bottom w:val="nil"/>
              <w:right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лаборатории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мастер</w:t>
            </w:r>
          </w:p>
        </w:tc>
        <w:tc>
          <w:tcPr>
            <w:tcW w:w="1896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</w:tr>
      <w:tr w:rsidR="00A322E9" w:rsidTr="0072025A">
        <w:trPr>
          <w:trHeight w:val="275"/>
        </w:trPr>
        <w:tc>
          <w:tcPr>
            <w:tcW w:w="1606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841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486" w:type="dxa"/>
            <w:tcBorders>
              <w:top w:val="nil"/>
              <w:bottom w:val="nil"/>
              <w:right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производственного</w:t>
            </w:r>
          </w:p>
        </w:tc>
        <w:tc>
          <w:tcPr>
            <w:tcW w:w="1896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</w:tr>
      <w:tr w:rsidR="00A322E9" w:rsidTr="0072025A">
        <w:trPr>
          <w:trHeight w:val="276"/>
        </w:trPr>
        <w:tc>
          <w:tcPr>
            <w:tcW w:w="1606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841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486" w:type="dxa"/>
            <w:tcBorders>
              <w:top w:val="nil"/>
              <w:bottom w:val="nil"/>
              <w:right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обучения,</w:t>
            </w:r>
          </w:p>
        </w:tc>
        <w:tc>
          <w:tcPr>
            <w:tcW w:w="1896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</w:tr>
      <w:tr w:rsidR="00A322E9" w:rsidTr="00A322E9">
        <w:trPr>
          <w:trHeight w:val="276"/>
        </w:trPr>
        <w:tc>
          <w:tcPr>
            <w:tcW w:w="1606" w:type="dxa"/>
            <w:tcBorders>
              <w:top w:val="nil"/>
              <w:bottom w:val="single" w:sz="4" w:space="0" w:color="auto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841" w:type="dxa"/>
            <w:tcBorders>
              <w:top w:val="nil"/>
              <w:bottom w:val="single" w:sz="4" w:space="0" w:color="auto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  <w:gridSpan w:val="2"/>
            <w:tcBorders>
              <w:top w:val="nil"/>
              <w:bottom w:val="single" w:sz="4" w:space="0" w:color="auto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590" w:type="dxa"/>
            <w:gridSpan w:val="2"/>
            <w:tcBorders>
              <w:top w:val="nil"/>
              <w:bottom w:val="single" w:sz="4" w:space="0" w:color="auto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486" w:type="dxa"/>
            <w:tcBorders>
              <w:top w:val="nil"/>
              <w:bottom w:val="single" w:sz="4" w:space="0" w:color="auto"/>
              <w:right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88" w:type="dxa"/>
            <w:tcBorders>
              <w:top w:val="nil"/>
              <w:bottom w:val="single" w:sz="4" w:space="0" w:color="auto"/>
            </w:tcBorders>
          </w:tcPr>
          <w:p w:rsidR="00A322E9" w:rsidRDefault="00A322E9" w:rsidP="0072025A">
            <w:pPr>
              <w:pStyle w:val="TableParagraph"/>
              <w:tabs>
                <w:tab w:val="left" w:pos="1839"/>
              </w:tabs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896" w:type="dxa"/>
            <w:gridSpan w:val="2"/>
            <w:tcBorders>
              <w:top w:val="nil"/>
              <w:bottom w:val="single" w:sz="4" w:space="0" w:color="auto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</w:tr>
    </w:tbl>
    <w:p w:rsidR="00A322E9" w:rsidRDefault="00A322E9" w:rsidP="00A322E9">
      <w:pPr>
        <w:pStyle w:val="a3"/>
        <w:rPr>
          <w:b/>
          <w:sz w:val="2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5"/>
        <w:gridCol w:w="4062"/>
        <w:gridCol w:w="1833"/>
        <w:gridCol w:w="1836"/>
        <w:gridCol w:w="1879"/>
        <w:gridCol w:w="1880"/>
        <w:gridCol w:w="1913"/>
      </w:tblGrid>
      <w:tr w:rsidR="00A322E9" w:rsidTr="0072025A">
        <w:trPr>
          <w:trHeight w:val="275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</w:tr>
      <w:tr w:rsidR="00A322E9" w:rsidTr="0072025A">
        <w:trPr>
          <w:trHeight w:val="275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829"/>
        </w:trPr>
        <w:tc>
          <w:tcPr>
            <w:tcW w:w="1385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4062" w:type="dxa"/>
          </w:tcPr>
          <w:p w:rsidR="00A322E9" w:rsidRDefault="00A322E9" w:rsidP="0072025A">
            <w:pPr>
              <w:pStyle w:val="TableParagraph"/>
              <w:tabs>
                <w:tab w:val="left" w:pos="1891"/>
                <w:tab w:val="left" w:pos="2946"/>
              </w:tabs>
              <w:ind w:left="108" w:right="102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  <w:t>конкурс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«Большая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перемена»</w:t>
            </w:r>
          </w:p>
        </w:tc>
        <w:tc>
          <w:tcPr>
            <w:tcW w:w="1833" w:type="dxa"/>
          </w:tcPr>
          <w:p w:rsidR="00A322E9" w:rsidRDefault="00A322E9" w:rsidP="0072025A">
            <w:pPr>
              <w:pStyle w:val="TableParagraph"/>
              <w:spacing w:line="273" w:lineRule="exact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3" w:lineRule="exact"/>
              <w:ind w:left="1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tabs>
                <w:tab w:val="left" w:pos="1525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913" w:type="dxa"/>
          </w:tcPr>
          <w:p w:rsidR="00A322E9" w:rsidRDefault="00A322E9" w:rsidP="0072025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9.2,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A322E9" w:rsidTr="0072025A">
        <w:trPr>
          <w:trHeight w:val="827"/>
        </w:trPr>
        <w:tc>
          <w:tcPr>
            <w:tcW w:w="138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06.06.</w:t>
            </w:r>
          </w:p>
        </w:tc>
        <w:tc>
          <w:tcPr>
            <w:tcW w:w="4062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Пушкинский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833" w:type="dxa"/>
          </w:tcPr>
          <w:p w:rsidR="00A322E9" w:rsidRDefault="00A322E9" w:rsidP="0072025A">
            <w:pPr>
              <w:pStyle w:val="TableParagraph"/>
              <w:spacing w:line="270" w:lineRule="exact"/>
              <w:ind w:left="190" w:right="183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0" w:lineRule="exact"/>
              <w:ind w:left="1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10" w:right="83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913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827"/>
        </w:trPr>
        <w:tc>
          <w:tcPr>
            <w:tcW w:w="138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12.06.</w:t>
            </w:r>
          </w:p>
        </w:tc>
        <w:tc>
          <w:tcPr>
            <w:tcW w:w="4062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833" w:type="dxa"/>
          </w:tcPr>
          <w:p w:rsidR="00A322E9" w:rsidRDefault="00A322E9" w:rsidP="0072025A">
            <w:pPr>
              <w:pStyle w:val="TableParagraph"/>
              <w:spacing w:line="270" w:lineRule="exact"/>
              <w:ind w:left="190" w:right="183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0" w:lineRule="exact"/>
              <w:ind w:left="1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Классная аудитория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ind w:left="110" w:right="362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1913" w:type="dxa"/>
          </w:tcPr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ГН, </w:t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1103"/>
        </w:trPr>
        <w:tc>
          <w:tcPr>
            <w:tcW w:w="138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22.06.</w:t>
            </w:r>
          </w:p>
        </w:tc>
        <w:tc>
          <w:tcPr>
            <w:tcW w:w="4062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скорби</w:t>
            </w:r>
          </w:p>
        </w:tc>
        <w:tc>
          <w:tcPr>
            <w:tcW w:w="1833" w:type="dxa"/>
          </w:tcPr>
          <w:p w:rsidR="00A322E9" w:rsidRDefault="00A322E9" w:rsidP="0072025A">
            <w:pPr>
              <w:pStyle w:val="TableParagraph"/>
              <w:spacing w:line="270" w:lineRule="exact"/>
              <w:ind w:left="190" w:right="179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0" w:lineRule="exact"/>
              <w:ind w:left="1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Мемориал</w:t>
            </w:r>
          </w:p>
          <w:p w:rsidR="00A322E9" w:rsidRDefault="00A322E9" w:rsidP="0072025A">
            <w:pPr>
              <w:pStyle w:val="TableParagraph"/>
              <w:ind w:left="110" w:right="4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солдатам </w:t>
            </w:r>
            <w:proofErr w:type="gramStart"/>
            <w:r>
              <w:rPr>
                <w:spacing w:val="-2"/>
                <w:sz w:val="24"/>
              </w:rPr>
              <w:t>ВО</w:t>
            </w:r>
            <w:proofErr w:type="gramEnd"/>
            <w:r>
              <w:rPr>
                <w:spacing w:val="-2"/>
                <w:sz w:val="24"/>
              </w:rPr>
              <w:t xml:space="preserve"> войны  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tabs>
                <w:tab w:val="left" w:pos="1525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10" w:right="29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зам</w:t>
            </w:r>
            <w:proofErr w:type="gramStart"/>
            <w:r>
              <w:rPr>
                <w:spacing w:val="-1"/>
                <w:sz w:val="24"/>
              </w:rPr>
              <w:t>.д</w:t>
            </w:r>
            <w:proofErr w:type="gramEnd"/>
            <w:r>
              <w:rPr>
                <w:spacing w:val="-1"/>
                <w:sz w:val="24"/>
              </w:rPr>
              <w:t>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13" w:type="dxa"/>
          </w:tcPr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ГН, </w:t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 ДНН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276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Региональные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827"/>
        </w:trPr>
        <w:tc>
          <w:tcPr>
            <w:tcW w:w="138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4062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Областной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мини-футболу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«Лето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футбольным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мячом»</w:t>
            </w:r>
          </w:p>
        </w:tc>
        <w:tc>
          <w:tcPr>
            <w:tcW w:w="1833" w:type="dxa"/>
          </w:tcPr>
          <w:p w:rsidR="00A322E9" w:rsidRDefault="00A322E9" w:rsidP="0072025A">
            <w:pPr>
              <w:pStyle w:val="TableParagraph"/>
              <w:ind w:left="558" w:right="249" w:hanging="288"/>
              <w:rPr>
                <w:sz w:val="24"/>
              </w:rPr>
            </w:pPr>
            <w:r>
              <w:rPr>
                <w:spacing w:val="-1"/>
                <w:sz w:val="24"/>
              </w:rPr>
              <w:t>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tabs>
                <w:tab w:val="left" w:pos="1444"/>
              </w:tabs>
              <w:ind w:left="110" w:right="91"/>
              <w:rPr>
                <w:sz w:val="24"/>
              </w:rPr>
            </w:pPr>
            <w:r>
              <w:rPr>
                <w:sz w:val="24"/>
              </w:rPr>
              <w:t xml:space="preserve">Стадион </w:t>
            </w:r>
            <w:r>
              <w:rPr>
                <w:sz w:val="24"/>
              </w:rPr>
              <w:tab/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ind w:left="110" w:right="228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физической</w:t>
            </w:r>
            <w:proofErr w:type="gramEnd"/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  <w:tc>
          <w:tcPr>
            <w:tcW w:w="1913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ФН,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277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8" w:lineRule="exact"/>
              <w:ind w:left="2934" w:right="29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ПОО</w:t>
            </w:r>
          </w:p>
        </w:tc>
      </w:tr>
    </w:tbl>
    <w:p w:rsidR="00A322E9" w:rsidRDefault="00A322E9" w:rsidP="00A322E9">
      <w:pPr>
        <w:spacing w:line="258" w:lineRule="exact"/>
        <w:jc w:val="center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5"/>
        <w:gridCol w:w="4059"/>
        <w:gridCol w:w="1836"/>
        <w:gridCol w:w="1836"/>
        <w:gridCol w:w="1879"/>
        <w:gridCol w:w="1880"/>
        <w:gridCol w:w="1913"/>
      </w:tblGrid>
      <w:tr w:rsidR="00A322E9" w:rsidTr="00A322E9">
        <w:trPr>
          <w:trHeight w:val="1385"/>
        </w:trPr>
        <w:tc>
          <w:tcPr>
            <w:tcW w:w="1385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01.06.23</w:t>
            </w:r>
          </w:p>
        </w:tc>
        <w:tc>
          <w:tcPr>
            <w:tcW w:w="4059" w:type="dxa"/>
          </w:tcPr>
          <w:p w:rsidR="00A322E9" w:rsidRDefault="00A322E9" w:rsidP="0072025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3" w:lineRule="exact"/>
              <w:ind w:left="355" w:right="341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spacing w:line="276" w:lineRule="exact"/>
              <w:ind w:left="110" w:right="76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tabs>
                <w:tab w:val="left" w:pos="1525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воспитанию,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13" w:type="dxa"/>
          </w:tcPr>
          <w:p w:rsidR="00A322E9" w:rsidRDefault="00A322E9" w:rsidP="0072025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1104"/>
        </w:trPr>
        <w:tc>
          <w:tcPr>
            <w:tcW w:w="1385" w:type="dxa"/>
          </w:tcPr>
          <w:p w:rsidR="00A322E9" w:rsidRDefault="00A322E9" w:rsidP="0072025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12.06.23</w:t>
            </w:r>
          </w:p>
        </w:tc>
        <w:tc>
          <w:tcPr>
            <w:tcW w:w="4059" w:type="dxa"/>
          </w:tcPr>
          <w:p w:rsidR="00A322E9" w:rsidRDefault="00A322E9" w:rsidP="0072025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1" w:lineRule="exact"/>
              <w:ind w:left="355" w:right="341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1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ind w:leftChars="159" w:left="350" w:right="81"/>
              <w:rPr>
                <w:sz w:val="24"/>
              </w:rPr>
            </w:pPr>
            <w:r>
              <w:rPr>
                <w:sz w:val="24"/>
              </w:rPr>
              <w:t>Парк                 г. Стародуба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tabs>
                <w:tab w:val="left" w:pos="1525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Советник директора по ВР,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13" w:type="dxa"/>
          </w:tcPr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ГН, </w:t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 ДНН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1103"/>
        </w:trPr>
        <w:tc>
          <w:tcPr>
            <w:tcW w:w="138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27.06.</w:t>
            </w:r>
          </w:p>
        </w:tc>
        <w:tc>
          <w:tcPr>
            <w:tcW w:w="4059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0" w:lineRule="exact"/>
              <w:ind w:left="354" w:right="34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ind w:left="110" w:right="81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tabs>
                <w:tab w:val="left" w:pos="1525"/>
              </w:tabs>
              <w:ind w:left="110" w:right="92"/>
              <w:rPr>
                <w:spacing w:val="-57"/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  <w:proofErr w:type="gramStart"/>
            <w:r>
              <w:rPr>
                <w:spacing w:val="-2"/>
                <w:sz w:val="24"/>
              </w:rPr>
              <w:t>по</w:t>
            </w:r>
            <w:proofErr w:type="gramEnd"/>
            <w:r>
              <w:rPr>
                <w:spacing w:val="-57"/>
                <w:sz w:val="24"/>
              </w:rPr>
              <w:t xml:space="preserve">  </w:t>
            </w:r>
          </w:p>
          <w:p w:rsidR="00A322E9" w:rsidRDefault="00A322E9" w:rsidP="0072025A">
            <w:pPr>
              <w:pStyle w:val="TableParagraph"/>
              <w:tabs>
                <w:tab w:val="left" w:pos="1525"/>
              </w:tabs>
              <w:ind w:left="110" w:right="92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воспитанию, </w:t>
            </w: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13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ЭстН</w:t>
            </w:r>
            <w:proofErr w:type="spellEnd"/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2.2,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8.1, 8.2, 13</w:t>
            </w:r>
          </w:p>
        </w:tc>
      </w:tr>
      <w:tr w:rsidR="00A322E9" w:rsidTr="0072025A">
        <w:trPr>
          <w:trHeight w:val="1656"/>
        </w:trPr>
        <w:tc>
          <w:tcPr>
            <w:tcW w:w="138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14.06.</w:t>
            </w:r>
          </w:p>
        </w:tc>
        <w:tc>
          <w:tcPr>
            <w:tcW w:w="4059" w:type="dxa"/>
          </w:tcPr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экзаменационных стрессов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студентов: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сдачи.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0" w:lineRule="exact"/>
              <w:ind w:left="355" w:right="345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  <w:p w:rsidR="00A322E9" w:rsidRDefault="00A322E9" w:rsidP="0072025A">
            <w:pPr>
              <w:pStyle w:val="TableParagraph"/>
              <w:ind w:left="110" w:right="708"/>
              <w:rPr>
                <w:sz w:val="24"/>
              </w:rPr>
            </w:pP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tabs>
                <w:tab w:val="left" w:pos="1525"/>
              </w:tabs>
              <w:ind w:left="110" w:right="92"/>
              <w:rPr>
                <w:spacing w:val="-57"/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  <w:proofErr w:type="gramStart"/>
            <w:r>
              <w:rPr>
                <w:spacing w:val="-2"/>
                <w:sz w:val="24"/>
              </w:rPr>
              <w:t>по</w:t>
            </w:r>
            <w:proofErr w:type="gramEnd"/>
            <w:r>
              <w:rPr>
                <w:spacing w:val="-57"/>
                <w:sz w:val="24"/>
              </w:rPr>
              <w:t xml:space="preserve">  </w:t>
            </w:r>
          </w:p>
          <w:p w:rsidR="00A322E9" w:rsidRDefault="00A322E9" w:rsidP="0072025A">
            <w:pPr>
              <w:pStyle w:val="TableParagraph"/>
              <w:ind w:left="110" w:right="742"/>
              <w:rPr>
                <w:sz w:val="24"/>
              </w:rPr>
            </w:pPr>
            <w:r>
              <w:rPr>
                <w:spacing w:val="1"/>
                <w:sz w:val="24"/>
              </w:rPr>
              <w:t>ВР</w:t>
            </w:r>
          </w:p>
        </w:tc>
        <w:tc>
          <w:tcPr>
            <w:tcW w:w="1913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827"/>
        </w:trPr>
        <w:tc>
          <w:tcPr>
            <w:tcW w:w="138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4059" w:type="dxa"/>
          </w:tcPr>
          <w:p w:rsidR="00A322E9" w:rsidRDefault="00A322E9" w:rsidP="0072025A">
            <w:pPr>
              <w:pStyle w:val="TableParagraph"/>
              <w:ind w:left="108" w:right="1917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семестра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0" w:lineRule="exact"/>
              <w:ind w:left="355" w:right="340"/>
              <w:jc w:val="center"/>
              <w:rPr>
                <w:sz w:val="24"/>
              </w:rPr>
            </w:pPr>
            <w:r>
              <w:rPr>
                <w:sz w:val="24"/>
              </w:rPr>
              <w:t>собрание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0" w:lineRule="exact"/>
              <w:ind w:left="355" w:right="34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ind w:left="110" w:right="26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Зам</w:t>
            </w:r>
            <w:proofErr w:type="gramStart"/>
            <w:r>
              <w:rPr>
                <w:spacing w:val="-1"/>
                <w:sz w:val="24"/>
              </w:rPr>
              <w:t>.д</w:t>
            </w:r>
            <w:proofErr w:type="gramEnd"/>
            <w:r>
              <w:rPr>
                <w:spacing w:val="-1"/>
                <w:sz w:val="24"/>
              </w:rPr>
              <w:t>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13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ГН,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 1, 2.1,</w:t>
            </w:r>
          </w:p>
        </w:tc>
      </w:tr>
    </w:tbl>
    <w:p w:rsidR="00CA3E86" w:rsidRDefault="00CA3E86"/>
    <w:sectPr w:rsidR="00CA3E86">
      <w:pgSz w:w="16840" w:h="11910" w:orient="landscape"/>
      <w:pgMar w:top="1100" w:right="900" w:bottom="1400" w:left="920" w:header="0" w:footer="121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30F" w:rsidRDefault="00A7730F" w:rsidP="00A322E9">
      <w:r>
        <w:separator/>
      </w:r>
    </w:p>
  </w:endnote>
  <w:endnote w:type="continuationSeparator" w:id="0">
    <w:p w:rsidR="00A7730F" w:rsidRDefault="00A7730F" w:rsidP="00A32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F2D" w:rsidRDefault="00A7730F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30F" w:rsidRDefault="00A7730F" w:rsidP="00A322E9">
      <w:r>
        <w:separator/>
      </w:r>
    </w:p>
  </w:footnote>
  <w:footnote w:type="continuationSeparator" w:id="0">
    <w:p w:rsidR="00A7730F" w:rsidRDefault="00A7730F" w:rsidP="00A322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39341B"/>
    <w:multiLevelType w:val="multilevel"/>
    <w:tmpl w:val="9239341B"/>
    <w:lvl w:ilvl="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140"/>
      </w:pPr>
      <w:rPr>
        <w:rFonts w:hint="default"/>
        <w:lang w:val="ru-RU" w:eastAsia="en-US" w:bidi="ar-SA"/>
      </w:rPr>
    </w:lvl>
  </w:abstractNum>
  <w:abstractNum w:abstractNumId="1">
    <w:nsid w:val="9C8AC8EF"/>
    <w:multiLevelType w:val="multilevel"/>
    <w:tmpl w:val="9C8AC8EF"/>
    <w:lvl w:ilvl="0">
      <w:numFmt w:val="bullet"/>
      <w:lvlText w:val="-"/>
      <w:lvlJc w:val="left"/>
      <w:pPr>
        <w:ind w:left="108" w:hanging="351"/>
      </w:pPr>
      <w:rPr>
        <w:rFonts w:hint="default"/>
        <w:w w:val="99"/>
        <w:lang w:val="ru-RU" w:eastAsia="en-US" w:bidi="ar-SA"/>
      </w:rPr>
    </w:lvl>
    <w:lvl w:ilvl="1">
      <w:numFmt w:val="bullet"/>
      <w:lvlText w:val="•"/>
      <w:lvlJc w:val="left"/>
      <w:pPr>
        <w:ind w:left="445" w:hanging="35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3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351"/>
      </w:pPr>
      <w:rPr>
        <w:rFonts w:hint="default"/>
        <w:lang w:val="ru-RU" w:eastAsia="en-US" w:bidi="ar-SA"/>
      </w:rPr>
    </w:lvl>
  </w:abstractNum>
  <w:abstractNum w:abstractNumId="2">
    <w:nsid w:val="B5E306ED"/>
    <w:multiLevelType w:val="multilevel"/>
    <w:tmpl w:val="B5E306ED"/>
    <w:lvl w:ilvl="0">
      <w:numFmt w:val="bullet"/>
      <w:lvlText w:val="-"/>
      <w:lvlJc w:val="left"/>
      <w:pPr>
        <w:ind w:left="1583" w:hanging="14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704" w:hanging="147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829" w:hanging="14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54" w:hanging="14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78" w:hanging="14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03" w:hanging="14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28" w:hanging="14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52" w:hanging="14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577" w:hanging="1472"/>
      </w:pPr>
      <w:rPr>
        <w:rFonts w:hint="default"/>
        <w:lang w:val="ru-RU" w:eastAsia="en-US" w:bidi="ar-SA"/>
      </w:rPr>
    </w:lvl>
  </w:abstractNum>
  <w:abstractNum w:abstractNumId="3">
    <w:nsid w:val="BF205925"/>
    <w:multiLevelType w:val="multilevel"/>
    <w:tmpl w:val="BF205925"/>
    <w:lvl w:ilvl="0">
      <w:numFmt w:val="bullet"/>
      <w:lvlText w:val="-"/>
      <w:lvlJc w:val="left"/>
      <w:pPr>
        <w:ind w:left="108" w:hanging="65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65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6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0" w:hanging="6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6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1" w:hanging="6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1" w:hanging="6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6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2" w:hanging="653"/>
      </w:pPr>
      <w:rPr>
        <w:rFonts w:hint="default"/>
        <w:lang w:val="ru-RU" w:eastAsia="en-US" w:bidi="ar-SA"/>
      </w:rPr>
    </w:lvl>
  </w:abstractNum>
  <w:abstractNum w:abstractNumId="4">
    <w:nsid w:val="C8879AEF"/>
    <w:multiLevelType w:val="multilevel"/>
    <w:tmpl w:val="C8879AEF"/>
    <w:lvl w:ilvl="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140"/>
      </w:pPr>
      <w:rPr>
        <w:rFonts w:hint="default"/>
        <w:lang w:val="ru-RU" w:eastAsia="en-US" w:bidi="ar-SA"/>
      </w:rPr>
    </w:lvl>
  </w:abstractNum>
  <w:abstractNum w:abstractNumId="5">
    <w:nsid w:val="CF092B84"/>
    <w:multiLevelType w:val="multilevel"/>
    <w:tmpl w:val="CF092B84"/>
    <w:lvl w:ilvl="0">
      <w:numFmt w:val="bullet"/>
      <w:lvlText w:val=""/>
      <w:lvlJc w:val="left"/>
      <w:pPr>
        <w:ind w:left="828" w:hanging="34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502" w:hanging="34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85" w:hanging="3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67" w:hanging="3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50" w:hanging="3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2" w:hanging="3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15" w:hanging="3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97" w:hanging="3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80" w:hanging="349"/>
      </w:pPr>
      <w:rPr>
        <w:rFonts w:hint="default"/>
        <w:lang w:val="ru-RU" w:eastAsia="en-US" w:bidi="ar-SA"/>
      </w:rPr>
    </w:lvl>
  </w:abstractNum>
  <w:abstractNum w:abstractNumId="6">
    <w:nsid w:val="D7F9FE59"/>
    <w:multiLevelType w:val="multilevel"/>
    <w:tmpl w:val="D7F9FE59"/>
    <w:lvl w:ilvl="0">
      <w:numFmt w:val="bullet"/>
      <w:lvlText w:val="-"/>
      <w:lvlJc w:val="left"/>
      <w:pPr>
        <w:ind w:left="108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15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1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1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1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1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1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1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152"/>
      </w:pPr>
      <w:rPr>
        <w:rFonts w:hint="default"/>
        <w:lang w:val="ru-RU" w:eastAsia="en-US" w:bidi="ar-SA"/>
      </w:rPr>
    </w:lvl>
  </w:abstractNum>
  <w:abstractNum w:abstractNumId="7">
    <w:nsid w:val="DCBA6B53"/>
    <w:multiLevelType w:val="multilevel"/>
    <w:tmpl w:val="DCBA6B53"/>
    <w:lvl w:ilvl="0">
      <w:numFmt w:val="bullet"/>
      <w:lvlText w:val="-"/>
      <w:lvlJc w:val="left"/>
      <w:pPr>
        <w:ind w:left="108" w:hanging="2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216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21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21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21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21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21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21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2168"/>
      </w:pPr>
      <w:rPr>
        <w:rFonts w:hint="default"/>
        <w:lang w:val="ru-RU" w:eastAsia="en-US" w:bidi="ar-SA"/>
      </w:rPr>
    </w:lvl>
  </w:abstractNum>
  <w:abstractNum w:abstractNumId="8">
    <w:nsid w:val="F4B5D9F5"/>
    <w:multiLevelType w:val="multilevel"/>
    <w:tmpl w:val="F4B5D9F5"/>
    <w:lvl w:ilvl="0">
      <w:numFmt w:val="bullet"/>
      <w:lvlText w:val="-"/>
      <w:lvlJc w:val="left"/>
      <w:pPr>
        <w:ind w:left="108" w:hanging="351"/>
      </w:pPr>
      <w:rPr>
        <w:rFonts w:hint="default"/>
        <w:w w:val="99"/>
        <w:lang w:val="ru-RU" w:eastAsia="en-US" w:bidi="ar-SA"/>
      </w:rPr>
    </w:lvl>
    <w:lvl w:ilvl="1">
      <w:numFmt w:val="bullet"/>
      <w:lvlText w:val="•"/>
      <w:lvlJc w:val="left"/>
      <w:pPr>
        <w:ind w:left="445" w:hanging="35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3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351"/>
      </w:pPr>
      <w:rPr>
        <w:rFonts w:hint="default"/>
        <w:lang w:val="ru-RU" w:eastAsia="en-US" w:bidi="ar-SA"/>
      </w:rPr>
    </w:lvl>
  </w:abstractNum>
  <w:abstractNum w:abstractNumId="9">
    <w:nsid w:val="0053208E"/>
    <w:multiLevelType w:val="multilevel"/>
    <w:tmpl w:val="0053208E"/>
    <w:lvl w:ilvl="0">
      <w:numFmt w:val="bullet"/>
      <w:lvlText w:val=""/>
      <w:lvlJc w:val="left"/>
      <w:pPr>
        <w:ind w:left="828" w:hanging="34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502" w:hanging="34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85" w:hanging="3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67" w:hanging="3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50" w:hanging="3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2" w:hanging="3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15" w:hanging="3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97" w:hanging="3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80" w:hanging="349"/>
      </w:pPr>
      <w:rPr>
        <w:rFonts w:hint="default"/>
        <w:lang w:val="ru-RU" w:eastAsia="en-US" w:bidi="ar-SA"/>
      </w:rPr>
    </w:lvl>
  </w:abstractNum>
  <w:abstractNum w:abstractNumId="10">
    <w:nsid w:val="0248C179"/>
    <w:multiLevelType w:val="multilevel"/>
    <w:tmpl w:val="0248C179"/>
    <w:lvl w:ilvl="0">
      <w:numFmt w:val="bullet"/>
      <w:lvlText w:val="-"/>
      <w:lvlJc w:val="left"/>
      <w:pPr>
        <w:ind w:left="108" w:hanging="2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23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2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2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2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2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2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2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238"/>
      </w:pPr>
      <w:rPr>
        <w:rFonts w:hint="default"/>
        <w:lang w:val="ru-RU" w:eastAsia="en-US" w:bidi="ar-SA"/>
      </w:rPr>
    </w:lvl>
  </w:abstractNum>
  <w:abstractNum w:abstractNumId="11">
    <w:nsid w:val="03D62ECE"/>
    <w:multiLevelType w:val="multilevel"/>
    <w:tmpl w:val="03D62ECE"/>
    <w:lvl w:ilvl="0">
      <w:numFmt w:val="bullet"/>
      <w:lvlText w:val="-"/>
      <w:lvlJc w:val="left"/>
      <w:pPr>
        <w:ind w:left="108" w:hanging="54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54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0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1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1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2" w:hanging="543"/>
      </w:pPr>
      <w:rPr>
        <w:rFonts w:hint="default"/>
        <w:lang w:val="ru-RU" w:eastAsia="en-US" w:bidi="ar-SA"/>
      </w:rPr>
    </w:lvl>
  </w:abstractNum>
  <w:abstractNum w:abstractNumId="12">
    <w:nsid w:val="0E640482"/>
    <w:multiLevelType w:val="multilevel"/>
    <w:tmpl w:val="0E640482"/>
    <w:lvl w:ilvl="0">
      <w:numFmt w:val="bullet"/>
      <w:lvlText w:val=""/>
      <w:lvlJc w:val="left"/>
      <w:pPr>
        <w:ind w:left="112" w:hanging="7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2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9" w:hanging="1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1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8" w:hanging="1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1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7" w:hanging="1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2" w:hanging="1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178"/>
      </w:pPr>
      <w:rPr>
        <w:rFonts w:hint="default"/>
        <w:lang w:val="ru-RU" w:eastAsia="en-US" w:bidi="ar-SA"/>
      </w:rPr>
    </w:lvl>
  </w:abstractNum>
  <w:abstractNum w:abstractNumId="13">
    <w:nsid w:val="2470EC97"/>
    <w:multiLevelType w:val="multilevel"/>
    <w:tmpl w:val="2470EC97"/>
    <w:lvl w:ilvl="0">
      <w:numFmt w:val="bullet"/>
      <w:lvlText w:val="-"/>
      <w:lvlJc w:val="left"/>
      <w:pPr>
        <w:ind w:left="108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14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1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1" w:hanging="1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1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2" w:hanging="1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2" w:hanging="1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1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3" w:hanging="149"/>
      </w:pPr>
      <w:rPr>
        <w:rFonts w:hint="default"/>
        <w:lang w:val="ru-RU" w:eastAsia="en-US" w:bidi="ar-SA"/>
      </w:rPr>
    </w:lvl>
  </w:abstractNum>
  <w:abstractNum w:abstractNumId="14">
    <w:nsid w:val="25B654F3"/>
    <w:multiLevelType w:val="multilevel"/>
    <w:tmpl w:val="25B654F3"/>
    <w:lvl w:ilvl="0">
      <w:numFmt w:val="bullet"/>
      <w:lvlText w:val="-"/>
      <w:lvlJc w:val="left"/>
      <w:pPr>
        <w:ind w:left="108" w:hanging="4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43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1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2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2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3" w:hanging="432"/>
      </w:pPr>
      <w:rPr>
        <w:rFonts w:hint="default"/>
        <w:lang w:val="ru-RU" w:eastAsia="en-US" w:bidi="ar-SA"/>
      </w:rPr>
    </w:lvl>
  </w:abstractNum>
  <w:abstractNum w:abstractNumId="15">
    <w:nsid w:val="2A8F537B"/>
    <w:multiLevelType w:val="multilevel"/>
    <w:tmpl w:val="2A8F537B"/>
    <w:lvl w:ilvl="0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1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2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3" w:hanging="144"/>
      </w:pPr>
      <w:rPr>
        <w:rFonts w:hint="default"/>
        <w:lang w:val="ru-RU" w:eastAsia="en-US" w:bidi="ar-SA"/>
      </w:rPr>
    </w:lvl>
  </w:abstractNum>
  <w:abstractNum w:abstractNumId="16">
    <w:nsid w:val="4C1BAE26"/>
    <w:multiLevelType w:val="multilevel"/>
    <w:tmpl w:val="4C1BAE26"/>
    <w:lvl w:ilvl="0">
      <w:start w:val="3"/>
      <w:numFmt w:val="decimal"/>
      <w:lvlText w:val="%1"/>
      <w:lvlJc w:val="left"/>
      <w:pPr>
        <w:ind w:left="124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1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420"/>
      </w:pPr>
      <w:rPr>
        <w:rFonts w:hint="default"/>
        <w:lang w:val="ru-RU" w:eastAsia="en-US" w:bidi="ar-SA"/>
      </w:rPr>
    </w:lvl>
  </w:abstractNum>
  <w:abstractNum w:abstractNumId="17">
    <w:nsid w:val="4D4DC07F"/>
    <w:multiLevelType w:val="multilevel"/>
    <w:tmpl w:val="4D4DC07F"/>
    <w:lvl w:ilvl="0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1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2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3" w:hanging="144"/>
      </w:pPr>
      <w:rPr>
        <w:rFonts w:hint="default"/>
        <w:lang w:val="ru-RU" w:eastAsia="en-US" w:bidi="ar-SA"/>
      </w:rPr>
    </w:lvl>
  </w:abstractNum>
  <w:abstractNum w:abstractNumId="18">
    <w:nsid w:val="59ADCABA"/>
    <w:multiLevelType w:val="multilevel"/>
    <w:tmpl w:val="59ADCABA"/>
    <w:lvl w:ilvl="0">
      <w:numFmt w:val="bullet"/>
      <w:lvlText w:val="●"/>
      <w:lvlJc w:val="left"/>
      <w:pPr>
        <w:ind w:left="312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36" w:hanging="20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53" w:hanging="2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9" w:hanging="2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6" w:hanging="2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2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9" w:hanging="2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6" w:hanging="2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3" w:hanging="207"/>
      </w:pPr>
      <w:rPr>
        <w:rFonts w:hint="default"/>
        <w:lang w:val="ru-RU" w:eastAsia="en-US" w:bidi="ar-SA"/>
      </w:rPr>
    </w:lvl>
  </w:abstractNum>
  <w:abstractNum w:abstractNumId="19">
    <w:nsid w:val="5A241D34"/>
    <w:multiLevelType w:val="multilevel"/>
    <w:tmpl w:val="5A241D34"/>
    <w:lvl w:ilvl="0">
      <w:numFmt w:val="bullet"/>
      <w:lvlText w:val="-"/>
      <w:lvlJc w:val="left"/>
      <w:pPr>
        <w:ind w:left="108" w:hanging="3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37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3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3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3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3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3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3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372"/>
      </w:pPr>
      <w:rPr>
        <w:rFonts w:hint="default"/>
        <w:lang w:val="ru-RU" w:eastAsia="en-US" w:bidi="ar-SA"/>
      </w:rPr>
    </w:lvl>
  </w:abstractNum>
  <w:abstractNum w:abstractNumId="20">
    <w:nsid w:val="60382F6E"/>
    <w:multiLevelType w:val="multilevel"/>
    <w:tmpl w:val="60382F6E"/>
    <w:lvl w:ilvl="0">
      <w:numFmt w:val="bullet"/>
      <w:lvlText w:val="•"/>
      <w:lvlJc w:val="left"/>
      <w:pPr>
        <w:ind w:left="23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2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44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69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93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18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4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67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91" w:hanging="144"/>
      </w:pPr>
      <w:rPr>
        <w:rFonts w:hint="default"/>
        <w:lang w:val="ru-RU" w:eastAsia="en-US" w:bidi="ar-SA"/>
      </w:rPr>
    </w:lvl>
  </w:abstractNum>
  <w:abstractNum w:abstractNumId="21">
    <w:nsid w:val="72183CF9"/>
    <w:multiLevelType w:val="multilevel"/>
    <w:tmpl w:val="72183CF9"/>
    <w:lvl w:ilvl="0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1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2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3" w:hanging="144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5"/>
  </w:num>
  <w:num w:numId="3">
    <w:abstractNumId w:val="18"/>
  </w:num>
  <w:num w:numId="4">
    <w:abstractNumId w:val="3"/>
  </w:num>
  <w:num w:numId="5">
    <w:abstractNumId w:val="2"/>
  </w:num>
  <w:num w:numId="6">
    <w:abstractNumId w:val="11"/>
  </w:num>
  <w:num w:numId="7">
    <w:abstractNumId w:val="14"/>
  </w:num>
  <w:num w:numId="8">
    <w:abstractNumId w:val="21"/>
  </w:num>
  <w:num w:numId="9">
    <w:abstractNumId w:val="10"/>
  </w:num>
  <w:num w:numId="10">
    <w:abstractNumId w:val="0"/>
  </w:num>
  <w:num w:numId="11">
    <w:abstractNumId w:val="15"/>
  </w:num>
  <w:num w:numId="12">
    <w:abstractNumId w:val="19"/>
  </w:num>
  <w:num w:numId="13">
    <w:abstractNumId w:val="4"/>
  </w:num>
  <w:num w:numId="14">
    <w:abstractNumId w:val="17"/>
  </w:num>
  <w:num w:numId="15">
    <w:abstractNumId w:val="8"/>
  </w:num>
  <w:num w:numId="16">
    <w:abstractNumId w:val="13"/>
  </w:num>
  <w:num w:numId="17">
    <w:abstractNumId w:val="7"/>
  </w:num>
  <w:num w:numId="18">
    <w:abstractNumId w:val="6"/>
  </w:num>
  <w:num w:numId="19">
    <w:abstractNumId w:val="1"/>
  </w:num>
  <w:num w:numId="20">
    <w:abstractNumId w:val="16"/>
  </w:num>
  <w:num w:numId="21">
    <w:abstractNumId w:val="20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E38"/>
    <w:rsid w:val="006141CF"/>
    <w:rsid w:val="006B150D"/>
    <w:rsid w:val="00967E38"/>
    <w:rsid w:val="00A322E9"/>
    <w:rsid w:val="00A7730F"/>
    <w:rsid w:val="00CA3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322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322E9"/>
    <w:pPr>
      <w:ind w:left="1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322E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A322E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322E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A322E9"/>
    <w:pPr>
      <w:spacing w:before="72"/>
      <w:ind w:left="1333" w:right="1550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A322E9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A322E9"/>
    <w:pPr>
      <w:spacing w:after="0" w:line="240" w:lineRule="auto"/>
    </w:pPr>
    <w:rPr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1"/>
    <w:qFormat/>
    <w:rsid w:val="00A322E9"/>
    <w:pPr>
      <w:ind w:left="965" w:hanging="145"/>
    </w:pPr>
  </w:style>
  <w:style w:type="paragraph" w:customStyle="1" w:styleId="TableParagraph">
    <w:name w:val="Table Paragraph"/>
    <w:basedOn w:val="a"/>
    <w:uiPriority w:val="1"/>
    <w:qFormat/>
    <w:rsid w:val="00A322E9"/>
  </w:style>
  <w:style w:type="paragraph" w:styleId="a8">
    <w:name w:val="header"/>
    <w:basedOn w:val="a"/>
    <w:link w:val="a9"/>
    <w:uiPriority w:val="99"/>
    <w:unhideWhenUsed/>
    <w:rsid w:val="00A322E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322E9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A322E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322E9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322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322E9"/>
    <w:pPr>
      <w:ind w:left="1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322E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A322E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322E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A322E9"/>
    <w:pPr>
      <w:spacing w:before="72"/>
      <w:ind w:left="1333" w:right="1550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A322E9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A322E9"/>
    <w:pPr>
      <w:spacing w:after="0" w:line="240" w:lineRule="auto"/>
    </w:pPr>
    <w:rPr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1"/>
    <w:qFormat/>
    <w:rsid w:val="00A322E9"/>
    <w:pPr>
      <w:ind w:left="965" w:hanging="145"/>
    </w:pPr>
  </w:style>
  <w:style w:type="paragraph" w:customStyle="1" w:styleId="TableParagraph">
    <w:name w:val="Table Paragraph"/>
    <w:basedOn w:val="a"/>
    <w:uiPriority w:val="1"/>
    <w:qFormat/>
    <w:rsid w:val="00A322E9"/>
  </w:style>
  <w:style w:type="paragraph" w:styleId="a8">
    <w:name w:val="header"/>
    <w:basedOn w:val="a"/>
    <w:link w:val="a9"/>
    <w:uiPriority w:val="99"/>
    <w:unhideWhenUsed/>
    <w:rsid w:val="00A322E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322E9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A322E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322E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20</Pages>
  <Words>3232</Words>
  <Characters>18423</Characters>
  <Application>Microsoft Office Word</Application>
  <DocSecurity>0</DocSecurity>
  <Lines>153</Lines>
  <Paragraphs>43</Paragraphs>
  <ScaleCrop>false</ScaleCrop>
  <Company>Брянский аграрный техникум г. Стародуб</Company>
  <LinksUpToDate>false</LinksUpToDate>
  <CharactersWithSpaces>21612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2024-01-19T10:51:00Z</dcterms:created>
  <dcterms:modified xsi:type="dcterms:W3CDTF">2024-01-19T11:05:00Z</dcterms:modified>
</cp:coreProperties>
</file>