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F2D" w:rsidRDefault="00746956">
      <w:pPr>
        <w:pStyle w:val="a3"/>
        <w:spacing w:before="68" w:line="278" w:lineRule="auto"/>
        <w:ind w:left="7787" w:right="530" w:firstLine="867"/>
        <w:jc w:val="right"/>
      </w:pPr>
      <w:r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</w:t>
      </w:r>
    </w:p>
    <w:p w:rsidR="007D4F2D" w:rsidRDefault="00746956">
      <w:pPr>
        <w:pStyle w:val="a3"/>
        <w:spacing w:line="272" w:lineRule="exact"/>
        <w:ind w:right="533"/>
        <w:jc w:val="right"/>
      </w:pPr>
      <w:r>
        <w:t>08.01.2</w:t>
      </w:r>
      <w:r w:rsidR="00622911">
        <w:t>5</w:t>
      </w:r>
      <w:bookmarkStart w:id="0" w:name="_GoBack"/>
      <w:bookmarkEnd w:id="0"/>
      <w:r>
        <w:rPr>
          <w:spacing w:val="-3"/>
        </w:rPr>
        <w:t xml:space="preserve"> </w:t>
      </w:r>
      <w:r>
        <w:t>Мастер</w:t>
      </w:r>
      <w:r>
        <w:rPr>
          <w:spacing w:val="-2"/>
        </w:rPr>
        <w:t xml:space="preserve"> </w:t>
      </w:r>
      <w:r>
        <w:t>отделочных</w:t>
      </w:r>
      <w:r>
        <w:rPr>
          <w:spacing w:val="-1"/>
        </w:rPr>
        <w:t xml:space="preserve"> </w:t>
      </w:r>
      <w:r>
        <w:t>строительных</w:t>
      </w:r>
    </w:p>
    <w:p w:rsidR="007D4F2D" w:rsidRDefault="00746956">
      <w:pPr>
        <w:pStyle w:val="a3"/>
        <w:ind w:right="531"/>
        <w:jc w:val="right"/>
      </w:pPr>
      <w:r>
        <w:t>и</w:t>
      </w:r>
      <w:r>
        <w:rPr>
          <w:spacing w:val="-3"/>
        </w:rPr>
        <w:t xml:space="preserve"> </w:t>
      </w:r>
      <w:r>
        <w:t>декоративных</w:t>
      </w:r>
      <w:r>
        <w:rPr>
          <w:spacing w:val="-1"/>
        </w:rPr>
        <w:t xml:space="preserve"> </w:t>
      </w:r>
      <w:r>
        <w:t>работ</w:t>
      </w:r>
    </w:p>
    <w:p w:rsidR="007D4F2D" w:rsidRDefault="007D4F2D">
      <w:pPr>
        <w:pStyle w:val="a3"/>
        <w:spacing w:before="8"/>
        <w:rPr>
          <w:sz w:val="21"/>
        </w:rPr>
      </w:pPr>
    </w:p>
    <w:p w:rsidR="007D4F2D" w:rsidRDefault="00746956">
      <w:pPr>
        <w:pStyle w:val="1"/>
        <w:spacing w:line="550" w:lineRule="atLeast"/>
        <w:ind w:left="1340" w:right="1550"/>
        <w:jc w:val="center"/>
      </w:pPr>
      <w:r>
        <w:rPr>
          <w:spacing w:val="-11"/>
        </w:rPr>
        <w:t>МИНИСТЕРСТВО</w:t>
      </w:r>
      <w:r>
        <w:rPr>
          <w:spacing w:val="-24"/>
        </w:rPr>
        <w:t xml:space="preserve">  </w:t>
      </w:r>
      <w:r>
        <w:rPr>
          <w:spacing w:val="-11"/>
        </w:rPr>
        <w:t>ОБРАЗОВАНИЯ</w:t>
      </w:r>
      <w:r>
        <w:rPr>
          <w:spacing w:val="-25"/>
        </w:rPr>
        <w:t xml:space="preserve">  </w:t>
      </w:r>
      <w:r>
        <w:rPr>
          <w:spacing w:val="-11"/>
        </w:rPr>
        <w:t>И</w:t>
      </w:r>
      <w:r>
        <w:rPr>
          <w:spacing w:val="-24"/>
        </w:rPr>
        <w:t xml:space="preserve">  </w:t>
      </w:r>
      <w:r>
        <w:rPr>
          <w:spacing w:val="-11"/>
        </w:rPr>
        <w:t>НАУКИ</w:t>
      </w:r>
      <w:r>
        <w:rPr>
          <w:spacing w:val="-24"/>
        </w:rPr>
        <w:t xml:space="preserve">  </w:t>
      </w:r>
      <w:r>
        <w:rPr>
          <w:spacing w:val="-11"/>
        </w:rPr>
        <w:t xml:space="preserve">БРЯНСКОЙ  ОБЛАСТИ </w:t>
      </w:r>
      <w:r>
        <w:t>ГОСУДАРСТВЕННОЕ</w:t>
      </w:r>
      <w:r>
        <w:rPr>
          <w:spacing w:val="-1"/>
        </w:rPr>
        <w:t xml:space="preserve"> </w:t>
      </w:r>
      <w:r>
        <w:t>БЮДЖЕТНОЕ</w:t>
      </w:r>
      <w:r>
        <w:rPr>
          <w:spacing w:val="-2"/>
        </w:rPr>
        <w:t xml:space="preserve"> </w:t>
      </w:r>
      <w:r>
        <w:t>ПРОФЕССИОНАЛЬНОЕ</w:t>
      </w:r>
    </w:p>
    <w:p w:rsidR="007D4F2D" w:rsidRDefault="00746956">
      <w:pPr>
        <w:spacing w:line="276" w:lineRule="exact"/>
        <w:ind w:left="1324" w:right="1550"/>
        <w:jc w:val="center"/>
        <w:rPr>
          <w:b/>
          <w:sz w:val="24"/>
        </w:rPr>
      </w:pPr>
      <w:r>
        <w:rPr>
          <w:b/>
          <w:sz w:val="24"/>
        </w:rPr>
        <w:t>ОБРАЗОВАТЕЛЬНОЕ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7"/>
          <w:sz w:val="24"/>
        </w:rPr>
        <w:t xml:space="preserve"> </w:t>
      </w:r>
    </w:p>
    <w:p w:rsidR="007D4F2D" w:rsidRDefault="00746956">
      <w:pPr>
        <w:pStyle w:val="1"/>
        <w:spacing w:line="278" w:lineRule="auto"/>
        <w:ind w:left="766" w:right="992" w:firstLine="1"/>
        <w:jc w:val="center"/>
      </w:pPr>
      <w:r>
        <w:t>«БРЯНСКИЙ АГРАРНЫЙ ТЕХНИКУМ  ИМЕНИ ГЕРОЯ РОССИИ   А.С.ЗАЙЦЕВА»</w:t>
      </w: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FE55EB">
      <w:pPr>
        <w:spacing w:before="93"/>
        <w:ind w:right="170"/>
        <w:jc w:val="both"/>
        <w:rPr>
          <w:rFonts w:ascii="Arial MT" w:hAnsi="Arial MT"/>
          <w:sz w:val="26"/>
        </w:rPr>
        <w:sectPr w:rsidR="007D4F2D">
          <w:type w:val="continuous"/>
          <w:pgSz w:w="11910" w:h="16840"/>
          <w:pgMar w:top="1040" w:right="600" w:bottom="280" w:left="820" w:header="720" w:footer="72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6.6pt;margin-top:-147.55pt;width:502.05pt;height:95.7pt;z-index:251656192;mso-position-horizontal-relative:page;mso-width-relative:page;mso-height-relative:page" filled="f" stroked="f">
            <v:textbox inset="0,0,0,0">
              <w:txbxContent>
                <w:tbl>
                  <w:tblPr>
                    <w:tblW w:w="10040" w:type="dxa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30"/>
                    <w:gridCol w:w="4710"/>
                  </w:tblGrid>
                  <w:tr w:rsidR="00746956" w:rsidTr="00746956">
                    <w:trPr>
                      <w:trHeight w:val="1926"/>
                    </w:trPr>
                    <w:tc>
                      <w:tcPr>
                        <w:tcW w:w="5330" w:type="dxa"/>
                      </w:tcPr>
                      <w:p w:rsidR="00746956" w:rsidRDefault="00746956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СОГЛАСОВАНО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ind w:left="200" w:right="16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Решением Педагогического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 Героя России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А.С. Зайцева»</w:t>
                        </w:r>
                      </w:p>
                      <w:p w:rsidR="00746956" w:rsidRDefault="00746956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746956" w:rsidRDefault="00746956">
                        <w:pPr>
                          <w:pStyle w:val="TableParagraph"/>
                          <w:tabs>
                            <w:tab w:val="left" w:pos="2615"/>
                            <w:tab w:val="left" w:pos="3681"/>
                          </w:tabs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Протокол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710" w:type="dxa"/>
                      </w:tcPr>
                      <w:p w:rsidR="00746956" w:rsidRDefault="00746956" w:rsidP="00746956">
                        <w:pPr>
                          <w:pStyle w:val="TableParagraph"/>
                          <w:spacing w:line="266" w:lineRule="exact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УТВЕРЖДЕНО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Директор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</w:p>
                      <w:p w:rsidR="00746956" w:rsidRPr="00746956" w:rsidRDefault="00746956" w:rsidP="00746956">
                        <w:pPr>
                          <w:pStyle w:val="TableParagraph"/>
                          <w:ind w:right="187" w:firstLineChars="900" w:firstLine="2160"/>
                          <w:jc w:val="right"/>
                          <w:rPr>
                            <w:spacing w:val="-3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 Героя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А.С. Зайцева»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950" w:firstLine="228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______/Ковалев В.В./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500" w:firstLine="120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приказ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 xml:space="preserve">  </w:t>
                        </w: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</w:tr>
                </w:tbl>
                <w:p w:rsidR="00746956" w:rsidRDefault="00746956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46956">
      <w:pPr>
        <w:pStyle w:val="1"/>
        <w:spacing w:before="165"/>
        <w:ind w:left="2780"/>
        <w:rPr>
          <w:rFonts w:ascii="Arial MT"/>
          <w:sz w:val="26"/>
        </w:rPr>
        <w:sectPr w:rsidR="007D4F2D">
          <w:type w:val="continuous"/>
          <w:pgSz w:w="11910" w:h="16840"/>
          <w:pgMar w:top="1040" w:right="600" w:bottom="280" w:left="820" w:header="720" w:footer="720" w:gutter="0"/>
          <w:cols w:num="2" w:space="720" w:equalWidth="0">
            <w:col w:w="7626" w:space="40"/>
            <w:col w:w="2824"/>
          </w:cols>
        </w:sectPr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7D4F2D" w:rsidRDefault="007D4F2D">
      <w:pPr>
        <w:pStyle w:val="a3"/>
        <w:rPr>
          <w:rFonts w:ascii="Arial MT"/>
          <w:sz w:val="20"/>
        </w:rPr>
      </w:pPr>
    </w:p>
    <w:p w:rsidR="007D4F2D" w:rsidRDefault="007D4F2D">
      <w:pPr>
        <w:pStyle w:val="a3"/>
        <w:rPr>
          <w:rFonts w:ascii="Arial MT"/>
          <w:sz w:val="20"/>
        </w:rPr>
      </w:pPr>
    </w:p>
    <w:p w:rsidR="007D4F2D" w:rsidRDefault="00746956">
      <w:pPr>
        <w:spacing w:before="226"/>
        <w:ind w:left="814"/>
        <w:rPr>
          <w:b/>
          <w:i/>
          <w:sz w:val="28"/>
        </w:rPr>
      </w:pPr>
      <w:r>
        <w:rPr>
          <w:b/>
          <w:i/>
          <w:sz w:val="28"/>
        </w:rPr>
        <w:t>08.01.2</w:t>
      </w:r>
      <w:r w:rsidR="003E4023">
        <w:rPr>
          <w:b/>
          <w:i/>
          <w:sz w:val="28"/>
        </w:rPr>
        <w:t>5</w:t>
      </w:r>
      <w:r>
        <w:rPr>
          <w:b/>
          <w:i/>
          <w:spacing w:val="61"/>
          <w:sz w:val="28"/>
        </w:rPr>
        <w:t xml:space="preserve"> </w:t>
      </w:r>
      <w:r>
        <w:rPr>
          <w:b/>
          <w:i/>
          <w:sz w:val="28"/>
        </w:rPr>
        <w:t>Мастер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отделочных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строительных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декоративных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работ</w:t>
      </w: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spacing w:before="3"/>
        <w:rPr>
          <w:b/>
          <w:i/>
          <w:sz w:val="31"/>
        </w:rPr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46956">
      <w:pPr>
        <w:pStyle w:val="1"/>
        <w:ind w:left="1329" w:right="1550"/>
        <w:jc w:val="center"/>
      </w:pPr>
      <w:r>
        <w:t>г. Стародуб 2023</w:t>
      </w:r>
      <w:r>
        <w:rPr>
          <w:spacing w:val="-1"/>
        </w:rPr>
        <w:t xml:space="preserve"> </w:t>
      </w:r>
      <w:r>
        <w:t>г.</w:t>
      </w:r>
    </w:p>
    <w:p w:rsidR="007D4F2D" w:rsidRDefault="007D4F2D">
      <w:pPr>
        <w:jc w:val="center"/>
        <w:sectPr w:rsidR="007D4F2D">
          <w:type w:val="continuous"/>
          <w:pgSz w:w="11910" w:h="16840"/>
          <w:pgMar w:top="1040" w:right="600" w:bottom="280" w:left="820" w:header="720" w:footer="720" w:gutter="0"/>
          <w:cols w:space="720"/>
        </w:sectPr>
      </w:pPr>
    </w:p>
    <w:p w:rsidR="007D4F2D" w:rsidRDefault="00746956">
      <w:pPr>
        <w:pStyle w:val="a4"/>
      </w:pPr>
      <w:r>
        <w:lastRenderedPageBreak/>
        <w:t>СОДЕРЖАНИЕ</w:t>
      </w: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spacing w:before="4"/>
        <w:rPr>
          <w:b/>
          <w:sz w:val="18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9"/>
        <w:gridCol w:w="956"/>
      </w:tblGrid>
      <w:tr w:rsidR="007D4F2D">
        <w:trPr>
          <w:trHeight w:val="3230"/>
        </w:trPr>
        <w:tc>
          <w:tcPr>
            <w:tcW w:w="8449" w:type="dxa"/>
          </w:tcPr>
          <w:p w:rsidR="007D4F2D" w:rsidRDefault="00746956">
            <w:pPr>
              <w:pStyle w:val="TableParagraph"/>
              <w:spacing w:before="110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7D4F2D" w:rsidRDefault="007D4F2D">
            <w:pPr>
              <w:pStyle w:val="TableParagraph"/>
              <w:spacing w:before="6"/>
              <w:rPr>
                <w:b/>
              </w:rPr>
            </w:pPr>
          </w:p>
          <w:p w:rsidR="007D4F2D" w:rsidRDefault="00746956">
            <w:pPr>
              <w:pStyle w:val="TableParagraph"/>
              <w:spacing w:line="36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ОСВОЕНИЯ ОБУЧАЮЩИМИСЯ ОСНОВНОЙ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</w:p>
          <w:p w:rsidR="007D4F2D" w:rsidRDefault="00746956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7D4F2D" w:rsidRDefault="007D4F2D">
            <w:pPr>
              <w:pStyle w:val="TableParagraph"/>
              <w:spacing w:before="4"/>
              <w:rPr>
                <w:b/>
              </w:rPr>
            </w:pPr>
          </w:p>
          <w:p w:rsidR="007D4F2D" w:rsidRDefault="00746956">
            <w:pPr>
              <w:pStyle w:val="TableParagraph"/>
              <w:spacing w:line="36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7D4F2D" w:rsidRDefault="00746956">
            <w:pPr>
              <w:pStyle w:val="TableParagraph"/>
              <w:spacing w:before="121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56" w:type="dxa"/>
          </w:tcPr>
          <w:p w:rsidR="007D4F2D" w:rsidRDefault="00746956">
            <w:pPr>
              <w:pStyle w:val="TableParagraph"/>
              <w:spacing w:line="311" w:lineRule="exact"/>
              <w:ind w:left="544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rPr>
                <w:b/>
                <w:sz w:val="24"/>
              </w:rPr>
            </w:pPr>
          </w:p>
          <w:p w:rsidR="007D4F2D" w:rsidRDefault="00746956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D4F2D" w:rsidRDefault="00746956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  <w:p w:rsidR="007D4F2D" w:rsidRDefault="007D4F2D">
            <w:pPr>
              <w:pStyle w:val="TableParagraph"/>
              <w:rPr>
                <w:b/>
                <w:sz w:val="28"/>
              </w:rPr>
            </w:pPr>
          </w:p>
          <w:p w:rsidR="007D4F2D" w:rsidRDefault="00746956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</w:tr>
    </w:tbl>
    <w:p w:rsidR="007D4F2D" w:rsidRDefault="007D4F2D">
      <w:pPr>
        <w:rPr>
          <w:sz w:val="28"/>
        </w:rPr>
        <w:sectPr w:rsidR="007D4F2D">
          <w:footerReference w:type="default" r:id="rId9"/>
          <w:pgSz w:w="11910" w:h="16840"/>
          <w:pgMar w:top="1040" w:right="600" w:bottom="1400" w:left="820" w:header="0" w:footer="1216" w:gutter="0"/>
          <w:pgNumType w:start="2"/>
          <w:cols w:space="720"/>
        </w:sectPr>
      </w:pPr>
    </w:p>
    <w:p w:rsidR="007D4F2D" w:rsidRDefault="00746956">
      <w:pPr>
        <w:pStyle w:val="1"/>
        <w:spacing w:before="73"/>
        <w:ind w:left="312"/>
      </w:pPr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7D4F2D" w:rsidRDefault="007D4F2D">
      <w:pPr>
        <w:pStyle w:val="a3"/>
        <w:spacing w:before="6"/>
        <w:rPr>
          <w:b/>
          <w:sz w:val="1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55"/>
      </w:tblGrid>
      <w:tr w:rsidR="007D4F2D">
        <w:trPr>
          <w:trHeight w:val="518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21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spacing w:before="121"/>
              <w:ind w:left="3140" w:right="3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7D4F2D">
        <w:trPr>
          <w:trHeight w:val="1247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14"/>
              <w:ind w:left="413" w:right="226" w:hanging="171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 w:rsidP="003E4023">
            <w:pPr>
              <w:pStyle w:val="TableParagraph"/>
              <w:tabs>
                <w:tab w:val="left" w:pos="1150"/>
                <w:tab w:val="left" w:pos="2479"/>
                <w:tab w:val="left" w:pos="3879"/>
                <w:tab w:val="left" w:pos="4352"/>
                <w:tab w:val="left" w:pos="5675"/>
                <w:tab w:val="left" w:pos="6738"/>
              </w:tabs>
              <w:spacing w:line="280" w:lineRule="auto"/>
              <w:ind w:left="108" w:right="94"/>
              <w:rPr>
                <w:b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профессии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08.01.2</w:t>
            </w:r>
            <w:r w:rsidR="003E4023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Мастер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отделочных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строительных и декоративных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7D4F2D">
        <w:trPr>
          <w:trHeight w:val="11749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14"/>
              <w:ind w:left="413" w:right="199" w:hanging="185"/>
              <w:rPr>
                <w:sz w:val="24"/>
              </w:rPr>
            </w:pPr>
            <w:r>
              <w:rPr>
                <w:sz w:val="24"/>
              </w:rPr>
              <w:t>Основания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Настоящая программа разработана на основе следующих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документов: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93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9" w:hanging="361"/>
              <w:jc w:val="both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21.07.2020 № 474 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 целях развития Российской Федерации на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 года»;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9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09.11.2022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809</w:t>
            </w:r>
          </w:p>
          <w:p w:rsidR="007D4F2D" w:rsidRDefault="00746956">
            <w:pPr>
              <w:pStyle w:val="TableParagraph"/>
              <w:ind w:left="82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«Об утверждении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       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ценностей»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31.07.2020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Федеральный закон «Об образовании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 по вопросам воспитания обучающихся» (далее-ФЗ-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304);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12.11.2020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2945-р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в 2021–2025 годах Стратегии развития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2025 года;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3595"/>
                <w:tab w:val="left" w:pos="5773"/>
              </w:tabs>
              <w:ind w:right="94" w:hanging="361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27.01.2022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№П-7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воспитания и плана 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включенной в ПООП СПО по профессиям/специальностям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образования)»;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8" w:hanging="361"/>
              <w:jc w:val="both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2017-2023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25.09.2017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№2039-р);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бюджетным научным учреждением «Институт изучения 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2021г;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76" w:lineRule="exact"/>
              <w:ind w:right="92" w:hanging="361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2/20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02.06.2020 г.).</w:t>
            </w:r>
          </w:p>
        </w:tc>
      </w:tr>
    </w:tbl>
    <w:p w:rsidR="007D4F2D" w:rsidRDefault="007D4F2D">
      <w:pPr>
        <w:spacing w:line="276" w:lineRule="exact"/>
        <w:jc w:val="both"/>
        <w:rPr>
          <w:sz w:val="24"/>
        </w:rPr>
        <w:sectPr w:rsidR="007D4F2D">
          <w:pgSz w:w="11910" w:h="16840"/>
          <w:pgMar w:top="1040" w:right="600" w:bottom="1480" w:left="820" w:header="0" w:footer="1216" w:gutter="0"/>
          <w:cols w:space="720"/>
        </w:sect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55"/>
      </w:tblGrid>
      <w:tr w:rsidR="007D4F2D">
        <w:trPr>
          <w:trHeight w:val="2619"/>
        </w:trPr>
        <w:tc>
          <w:tcPr>
            <w:tcW w:w="1985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8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08.01.28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8" w:hanging="361"/>
              <w:jc w:val="both"/>
              <w:rPr>
                <w:sz w:val="24"/>
              </w:rPr>
            </w:pPr>
            <w:r>
              <w:rPr>
                <w:sz w:val="24"/>
              </w:rPr>
              <w:t>ФГОС СОО (утв. приказом Министерства образования и 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г.)</w:t>
            </w:r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86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7D4F2D">
        <w:trPr>
          <w:trHeight w:val="1656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12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поведения и применения сформированных общих 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рабочих,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служащих/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</w:p>
          <w:p w:rsidR="007D4F2D" w:rsidRDefault="00746956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7D4F2D">
        <w:trPr>
          <w:trHeight w:val="1067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405" w:right="382" w:firstLine="26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3E4023">
            <w:pPr>
              <w:pStyle w:val="TableParagraph"/>
              <w:spacing w:before="108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746956">
              <w:rPr>
                <w:spacing w:val="-2"/>
                <w:sz w:val="24"/>
              </w:rPr>
              <w:t xml:space="preserve"> </w:t>
            </w:r>
            <w:r w:rsidR="00746956">
              <w:rPr>
                <w:sz w:val="24"/>
              </w:rPr>
              <w:t>год</w:t>
            </w:r>
            <w:r w:rsidR="00746956">
              <w:rPr>
                <w:spacing w:val="-1"/>
                <w:sz w:val="24"/>
              </w:rPr>
              <w:t xml:space="preserve"> </w:t>
            </w:r>
            <w:r w:rsidR="00746956">
              <w:rPr>
                <w:sz w:val="24"/>
              </w:rPr>
              <w:t>10</w:t>
            </w:r>
            <w:r w:rsidR="00746956">
              <w:rPr>
                <w:spacing w:val="-2"/>
                <w:sz w:val="24"/>
              </w:rPr>
              <w:t xml:space="preserve"> </w:t>
            </w:r>
            <w:r w:rsidR="00746956">
              <w:rPr>
                <w:sz w:val="24"/>
              </w:rPr>
              <w:t>месяцев</w:t>
            </w:r>
          </w:p>
        </w:tc>
      </w:tr>
      <w:tr w:rsidR="007D4F2D">
        <w:trPr>
          <w:trHeight w:val="2652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413" w:right="283" w:hanging="10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spacing w:before="108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Ковалев В.В.</w:t>
            </w:r>
          </w:p>
          <w:p w:rsidR="007D4F2D" w:rsidRDefault="00746956">
            <w:pPr>
              <w:pStyle w:val="TableParagraph"/>
              <w:spacing w:before="120" w:line="343" w:lineRule="auto"/>
              <w:ind w:left="108" w:right="100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Качан</w:t>
            </w:r>
            <w:proofErr w:type="spellEnd"/>
            <w:r>
              <w:rPr>
                <w:sz w:val="24"/>
              </w:rPr>
              <w:t xml:space="preserve"> Р.А.</w:t>
            </w:r>
          </w:p>
          <w:p w:rsidR="007D4F2D" w:rsidRDefault="00746956">
            <w:pPr>
              <w:pStyle w:val="TableParagraph"/>
              <w:spacing w:before="120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Советник директора по ВР Косякова Г.В.</w:t>
            </w:r>
          </w:p>
          <w:p w:rsidR="007D4F2D" w:rsidRDefault="00746956">
            <w:pPr>
              <w:pStyle w:val="TableParagraph"/>
              <w:spacing w:before="120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учебной части,  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</w:p>
        </w:tc>
      </w:tr>
    </w:tbl>
    <w:p w:rsidR="007D4F2D" w:rsidRDefault="007D4F2D">
      <w:pPr>
        <w:pStyle w:val="a3"/>
        <w:spacing w:before="2"/>
        <w:rPr>
          <w:b/>
          <w:sz w:val="15"/>
        </w:rPr>
      </w:pPr>
    </w:p>
    <w:p w:rsidR="007D4F2D" w:rsidRDefault="00746956">
      <w:pPr>
        <w:pStyle w:val="a3"/>
        <w:spacing w:before="90"/>
        <w:ind w:left="312" w:right="532" w:firstLine="708"/>
        <w:jc w:val="both"/>
      </w:pPr>
      <w:r>
        <w:t>Данная рабочая программа воспитания разработана с учетом преемственности целей и</w:t>
      </w:r>
      <w:r>
        <w:rPr>
          <w:spacing w:val="-5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6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 xml:space="preserve">образованию (утв. Протоколом заседания УМО по общему образованию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2/20 от 02.06.2020 г.).</w:t>
      </w:r>
    </w:p>
    <w:p w:rsidR="007D4F2D" w:rsidRDefault="00746956">
      <w:pPr>
        <w:pStyle w:val="a3"/>
        <w:ind w:left="312" w:right="533" w:firstLine="708"/>
        <w:jc w:val="both"/>
      </w:pPr>
      <w:r>
        <w:t>Согласно Федеральному закону «Об образовании» от 29.12.2012 г. № 273-ФЗ (в ред.</w:t>
      </w:r>
      <w:r>
        <w:rPr>
          <w:spacing w:val="1"/>
        </w:rPr>
        <w:t xml:space="preserve"> </w:t>
      </w:r>
      <w:r>
        <w:t>Федерального закона от 31.07.2020 г. № 304-ФЗ) «воспитание – деятельность, направленная</w:t>
      </w:r>
      <w:r>
        <w:rPr>
          <w:spacing w:val="1"/>
        </w:rPr>
        <w:t xml:space="preserve"> </w:t>
      </w:r>
      <w:r>
        <w:t>на развитие личности, создание условий для самоопределения и социализации обучающихся</w:t>
      </w:r>
      <w:r>
        <w:rPr>
          <w:spacing w:val="1"/>
        </w:rPr>
        <w:t xml:space="preserve"> </w:t>
      </w:r>
      <w:r>
        <w:t>на основе 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 общества и государства,</w:t>
      </w:r>
      <w:r>
        <w:rPr>
          <w:spacing w:val="1"/>
        </w:rPr>
        <w:t xml:space="preserve"> </w:t>
      </w:r>
      <w:r>
        <w:t>формирование у обучающихся чувства патриотизма, гражданственности, уважения к памяти</w:t>
      </w:r>
      <w:r>
        <w:rPr>
          <w:spacing w:val="1"/>
        </w:rPr>
        <w:t xml:space="preserve"> </w:t>
      </w:r>
      <w:r>
        <w:t>защитников Отечества и подвигам Героев Отечества, закону и правопорядку, 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среде».</w:t>
      </w:r>
    </w:p>
    <w:p w:rsidR="007D4F2D" w:rsidRDefault="007D4F2D">
      <w:pPr>
        <w:jc w:val="both"/>
        <w:sectPr w:rsidR="007D4F2D">
          <w:pgSz w:w="11910" w:h="16840"/>
          <w:pgMar w:top="1120" w:right="600" w:bottom="1480" w:left="820" w:header="0" w:footer="1216" w:gutter="0"/>
          <w:cols w:space="720"/>
        </w:sectPr>
      </w:pPr>
    </w:p>
    <w:p w:rsidR="007D4F2D" w:rsidRDefault="00746956">
      <w:pPr>
        <w:pStyle w:val="a3"/>
        <w:spacing w:before="68"/>
        <w:ind w:left="312" w:right="536"/>
        <w:jc w:val="both"/>
      </w:pPr>
      <w:r>
        <w:lastRenderedPageBreak/>
        <w:t>Таблица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Синхронизация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</w:p>
    <w:p w:rsidR="007D4F2D" w:rsidRDefault="007D4F2D">
      <w:pPr>
        <w:pStyle w:val="a3"/>
        <w:spacing w:before="6" w:after="1"/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7"/>
        <w:gridCol w:w="991"/>
      </w:tblGrid>
      <w:tr w:rsidR="007D4F2D">
        <w:trPr>
          <w:trHeight w:val="553"/>
        </w:trPr>
        <w:tc>
          <w:tcPr>
            <w:tcW w:w="8757" w:type="dxa"/>
          </w:tcPr>
          <w:p w:rsidR="007D4F2D" w:rsidRDefault="00746956">
            <w:pPr>
              <w:pStyle w:val="TableParagraph"/>
              <w:spacing w:before="138"/>
              <w:ind w:left="3018" w:right="30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atLeast"/>
              <w:ind w:left="220" w:right="194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</w:tr>
      <w:tr w:rsidR="007D4F2D">
        <w:trPr>
          <w:trHeight w:val="275"/>
        </w:trPr>
        <w:tc>
          <w:tcPr>
            <w:tcW w:w="9748" w:type="dxa"/>
            <w:gridSpan w:val="2"/>
          </w:tcPr>
          <w:p w:rsidR="007D4F2D" w:rsidRDefault="00746956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отражать: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2435"/>
                <w:tab w:val="left" w:pos="3960"/>
                <w:tab w:val="left" w:pos="5022"/>
                <w:tab w:val="left" w:pos="6722"/>
                <w:tab w:val="left" w:pos="7269"/>
                <w:tab w:val="left" w:pos="851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1.сформированность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  <w:t>обучающегося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активного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1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2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2.осознание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2</w:t>
            </w:r>
          </w:p>
          <w:p w:rsidR="007D4F2D" w:rsidRDefault="00746956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ЛР 3</w:t>
            </w:r>
          </w:p>
        </w:tc>
      </w:tr>
      <w:tr w:rsidR="007D4F2D">
        <w:trPr>
          <w:trHeight w:val="828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3.принятие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1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2023"/>
                <w:tab w:val="left" w:pos="2565"/>
                <w:tab w:val="left" w:pos="4182"/>
                <w:tab w:val="left" w:pos="5894"/>
                <w:tab w:val="left" w:pos="7125"/>
              </w:tabs>
              <w:spacing w:line="237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4.готовность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национализма,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социальным,</w:t>
            </w:r>
            <w:r>
              <w:rPr>
                <w:sz w:val="24"/>
              </w:rPr>
              <w:tab/>
              <w:t>религиозным,</w:t>
            </w:r>
            <w:r>
              <w:rPr>
                <w:sz w:val="24"/>
              </w:rPr>
              <w:tab/>
              <w:t>расовым,</w:t>
            </w:r>
            <w:r>
              <w:rPr>
                <w:sz w:val="24"/>
              </w:rPr>
              <w:tab/>
              <w:t>национальным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признакам;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:rsidR="007D4F2D" w:rsidRDefault="00746956"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5.готовность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самоуправлении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юношеских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6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1103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8.сформированность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своему народу, чувства ответственности перед Родиной,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1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ЛР 6-8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700"/>
                <w:tab w:val="left" w:pos="3062"/>
                <w:tab w:val="left" w:pos="3412"/>
                <w:tab w:val="left" w:pos="5440"/>
                <w:tab w:val="left" w:pos="6731"/>
                <w:tab w:val="left" w:pos="851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9.ценностное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государственным</w:t>
            </w:r>
            <w:r>
              <w:rPr>
                <w:sz w:val="24"/>
              </w:rPr>
              <w:tab/>
              <w:t>символам,</w:t>
            </w:r>
            <w:r>
              <w:rPr>
                <w:sz w:val="24"/>
              </w:rPr>
              <w:tab/>
              <w:t>историческому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природному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науке, 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477"/>
                <w:tab w:val="left" w:pos="3209"/>
                <w:tab w:val="left" w:pos="4571"/>
                <w:tab w:val="left" w:pos="4923"/>
                <w:tab w:val="left" w:pos="6213"/>
                <w:tab w:val="left" w:pos="6577"/>
                <w:tab w:val="left" w:pos="7537"/>
              </w:tabs>
              <w:ind w:left="107" w:right="106"/>
              <w:rPr>
                <w:sz w:val="24"/>
              </w:rPr>
            </w:pPr>
            <w:r>
              <w:rPr>
                <w:sz w:val="24"/>
              </w:rPr>
              <w:t>10.идейная</w:t>
            </w:r>
            <w:r>
              <w:rPr>
                <w:sz w:val="24"/>
              </w:rPr>
              <w:tab/>
              <w:t>убежденность,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служению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судьбу;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духовно-нравственного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42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27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26"/>
                <w:tab w:val="left" w:pos="2118"/>
                <w:tab w:val="left" w:pos="3384"/>
                <w:tab w:val="left" w:pos="4602"/>
                <w:tab w:val="left" w:pos="4949"/>
                <w:tab w:val="left" w:pos="6282"/>
                <w:tab w:val="left" w:pos="7697"/>
              </w:tabs>
              <w:spacing w:line="276" w:lineRule="exact"/>
              <w:ind w:left="107" w:right="101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ситуацию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принимать</w:t>
            </w:r>
            <w:r>
              <w:rPr>
                <w:sz w:val="24"/>
              </w:rPr>
              <w:tab/>
              <w:t>осознанные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 и ценности;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традициями народов России;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12</w:t>
            </w:r>
          </w:p>
        </w:tc>
      </w:tr>
      <w:tr w:rsidR="007D4F2D">
        <w:trPr>
          <w:trHeight w:val="42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950"/>
                <w:tab w:val="left" w:pos="3291"/>
                <w:tab w:val="left" w:pos="3619"/>
                <w:tab w:val="left" w:pos="4408"/>
                <w:tab w:val="left" w:pos="5490"/>
                <w:tab w:val="left" w:pos="6590"/>
                <w:tab w:val="left" w:pos="7361"/>
                <w:tab w:val="left" w:pos="851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16.эстетическое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миру,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  <w:t>эстетику</w:t>
            </w:r>
            <w:r>
              <w:rPr>
                <w:sz w:val="24"/>
              </w:rPr>
              <w:tab/>
              <w:t>быта,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 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</w:tbl>
    <w:p w:rsidR="007D4F2D" w:rsidRDefault="007D4F2D">
      <w:pPr>
        <w:spacing w:line="270" w:lineRule="exact"/>
        <w:rPr>
          <w:sz w:val="24"/>
        </w:rPr>
        <w:sectPr w:rsidR="007D4F2D">
          <w:pgSz w:w="11910" w:h="16840"/>
          <w:pgMar w:top="1040" w:right="600" w:bottom="1480" w:left="820" w:header="0" w:footer="1216" w:gutter="0"/>
          <w:cols w:space="720"/>
        </w:sect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7"/>
        <w:gridCol w:w="991"/>
      </w:tblGrid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17.способность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ощущать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18.убежденность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19.готовность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20.сформированность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976"/>
                <w:tab w:val="left" w:pos="2384"/>
                <w:tab w:val="left" w:pos="3907"/>
                <w:tab w:val="left" w:pos="6296"/>
                <w:tab w:val="left" w:pos="7493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21.потребность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физическом</w:t>
            </w:r>
            <w:r>
              <w:rPr>
                <w:sz w:val="24"/>
              </w:rPr>
              <w:tab/>
              <w:t>совершенствовании,</w:t>
            </w:r>
            <w:r>
              <w:rPr>
                <w:sz w:val="24"/>
              </w:rPr>
              <w:tab/>
              <w:t>занятиях</w:t>
            </w:r>
            <w:r>
              <w:rPr>
                <w:sz w:val="24"/>
              </w:rPr>
              <w:tab/>
              <w:t>спортивно-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22.активное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2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трудолюбие;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804"/>
                <w:tab w:val="left" w:pos="2018"/>
                <w:tab w:val="left" w:pos="2190"/>
                <w:tab w:val="left" w:pos="3403"/>
                <w:tab w:val="left" w:pos="3496"/>
                <w:tab w:val="left" w:pos="5037"/>
                <w:tab w:val="left" w:pos="5203"/>
                <w:tab w:val="left" w:pos="6695"/>
                <w:tab w:val="left" w:pos="7028"/>
                <w:tab w:val="left" w:pos="744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24.готовность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технологической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инициировать,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самостоятельно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  <w:p w:rsidR="007D4F2D" w:rsidRDefault="00746956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ЛР 14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  <w:p w:rsidR="007D4F2D" w:rsidRDefault="00746956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ЛР 18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21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22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bCs/>
                <w:sz w:val="24"/>
              </w:rPr>
              <w:t>экологического</w:t>
            </w:r>
            <w:r>
              <w:rPr>
                <w:b/>
                <w:bCs/>
                <w:spacing w:val="-5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27.сформированность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экономических 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социальной 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глобального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76"/>
                <w:tab w:val="left" w:pos="1681"/>
                <w:tab w:val="left" w:pos="3564"/>
                <w:tab w:val="left" w:pos="5620"/>
                <w:tab w:val="left" w:pos="7378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прогнозировать</w:t>
            </w:r>
            <w:r>
              <w:rPr>
                <w:sz w:val="24"/>
              </w:rPr>
              <w:tab/>
              <w:t>неблагоприятные</w:t>
            </w:r>
            <w:r>
              <w:rPr>
                <w:sz w:val="24"/>
              </w:rPr>
              <w:tab/>
              <w:t>экологические</w:t>
            </w:r>
            <w:r>
              <w:rPr>
                <w:sz w:val="24"/>
              </w:rPr>
              <w:tab/>
              <w:t>последствия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предпринимаемых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предотвращать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31"/>
                <w:tab w:val="left" w:pos="2867"/>
                <w:tab w:val="left" w:pos="4056"/>
                <w:tab w:val="left" w:pos="4409"/>
                <w:tab w:val="left" w:pos="6001"/>
                <w:tab w:val="left" w:pos="7191"/>
                <w:tab w:val="left" w:pos="7756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z w:val="24"/>
              </w:rPr>
              <w:tab/>
              <w:t>совершенствование</w:t>
            </w:r>
            <w:r>
              <w:rPr>
                <w:sz w:val="24"/>
              </w:rPr>
              <w:tab/>
              <w:t>языковой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читательской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познания мира;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</w:tc>
      </w:tr>
    </w:tbl>
    <w:p w:rsidR="007D4F2D" w:rsidRDefault="007D4F2D">
      <w:pPr>
        <w:pStyle w:val="a3"/>
        <w:spacing w:before="2"/>
        <w:rPr>
          <w:sz w:val="15"/>
        </w:rPr>
      </w:pPr>
    </w:p>
    <w:p w:rsidR="007D4F2D" w:rsidRDefault="00746956">
      <w:pPr>
        <w:pStyle w:val="a3"/>
        <w:spacing w:before="90"/>
        <w:ind w:left="312"/>
      </w:pPr>
      <w:r>
        <w:t>Таблица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СПО)</w:t>
      </w:r>
    </w:p>
    <w:p w:rsidR="007D4F2D" w:rsidRDefault="007D4F2D">
      <w:pPr>
        <w:pStyle w:val="a3"/>
        <w:spacing w:before="5" w:after="1"/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1655"/>
        </w:trPr>
        <w:tc>
          <w:tcPr>
            <w:tcW w:w="8049" w:type="dxa"/>
          </w:tcPr>
          <w:p w:rsidR="007D4F2D" w:rsidRDefault="00746956">
            <w:pPr>
              <w:pStyle w:val="TableParagraph"/>
              <w:spacing w:before="1" w:line="237" w:lineRule="auto"/>
              <w:ind w:left="2073" w:right="2034" w:firstLine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программы воспитания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(дескрипторы)</w:t>
            </w:r>
          </w:p>
        </w:tc>
        <w:tc>
          <w:tcPr>
            <w:tcW w:w="1699" w:type="dxa"/>
          </w:tcPr>
          <w:p w:rsidR="007D4F2D" w:rsidRDefault="00746956">
            <w:pPr>
              <w:pStyle w:val="TableParagraph"/>
              <w:spacing w:line="276" w:lineRule="exact"/>
              <w:ind w:left="179" w:right="168" w:firstLine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</w:tbl>
    <w:p w:rsidR="007D4F2D" w:rsidRDefault="007D4F2D">
      <w:pPr>
        <w:spacing w:line="276" w:lineRule="exact"/>
        <w:jc w:val="center"/>
        <w:rPr>
          <w:sz w:val="24"/>
        </w:rPr>
        <w:sectPr w:rsidR="007D4F2D">
          <w:pgSz w:w="11910" w:h="16840"/>
          <w:pgMar w:top="1120" w:right="600" w:bottom="1480" w:left="820" w:header="0" w:footer="1216" w:gutter="0"/>
          <w:cols w:space="720"/>
        </w:sectPr>
      </w:pPr>
    </w:p>
    <w:tbl>
      <w:tblPr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277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8" w:lineRule="exact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tabs>
                <w:tab w:val="left" w:pos="1887"/>
                <w:tab w:val="left" w:pos="3134"/>
                <w:tab w:val="left" w:pos="4760"/>
                <w:tab w:val="left" w:pos="5985"/>
              </w:tabs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активную</w:t>
            </w:r>
            <w:r>
              <w:rPr>
                <w:sz w:val="24"/>
              </w:rPr>
              <w:tab/>
              <w:t>гражданскую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  <w:t>демонстрирующий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приверженность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</w:tr>
      <w:tr w:rsidR="007D4F2D">
        <w:trPr>
          <w:trHeight w:val="275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Экономически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5" w:lineRule="exact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</w:tr>
      <w:tr w:rsidR="007D4F2D">
        <w:trPr>
          <w:trHeight w:val="829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добровольчества,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7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</w:tr>
      <w:tr w:rsidR="007D4F2D">
        <w:trPr>
          <w:trHeight w:val="1655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Лояльный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5"/>
              <w:rPr>
                <w:sz w:val="33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</w:p>
        </w:tc>
      </w:tr>
      <w:tr w:rsidR="007D4F2D">
        <w:trPr>
          <w:trHeight w:val="553"/>
        </w:trPr>
        <w:tc>
          <w:tcPr>
            <w:tcW w:w="8049" w:type="dxa"/>
          </w:tcPr>
          <w:p w:rsidR="007D4F2D" w:rsidRDefault="00746956">
            <w:pPr>
              <w:pStyle w:val="TableParagraph"/>
              <w:tabs>
                <w:tab w:val="left" w:pos="1844"/>
                <w:tab w:val="left" w:pos="2251"/>
                <w:tab w:val="left" w:pos="4112"/>
                <w:tab w:val="left" w:pos="4515"/>
                <w:tab w:val="left" w:pos="5590"/>
                <w:tab w:val="left" w:pos="6439"/>
                <w:tab w:val="left" w:pos="7806"/>
              </w:tabs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сетевой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  <w:t>личностно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«цифрового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</w:tc>
      </w:tr>
      <w:tr w:rsidR="007D4F2D">
        <w:trPr>
          <w:trHeight w:val="827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4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волонтерских движениях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7D4F2D">
        <w:trPr>
          <w:trHeight w:val="829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7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7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этнокультурных,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0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Сопричастный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трансляции  культурных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8.2</w:t>
            </w:r>
          </w:p>
        </w:tc>
      </w:tr>
      <w:tr w:rsidR="007D4F2D">
        <w:trPr>
          <w:trHeight w:val="1105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5"/>
              <w:rPr>
                <w:sz w:val="35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Сохраняющий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0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9.2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Заботящийся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</w:t>
            </w:r>
          </w:p>
        </w:tc>
      </w:tr>
      <w:tr w:rsidR="007D4F2D">
        <w:trPr>
          <w:trHeight w:val="275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Заботящийся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5" w:lineRule="exact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10.2</w:t>
            </w:r>
          </w:p>
        </w:tc>
      </w:tr>
      <w:tr w:rsidR="007D4F2D">
        <w:trPr>
          <w:trHeight w:val="554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7D4F2D">
        <w:trPr>
          <w:trHeight w:val="1103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89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детей; демонстрирующий неприятие насилия в семье, ухода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своими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финансового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5"/>
              <w:rPr>
                <w:sz w:val="35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  <w:tr w:rsidR="007D4F2D">
        <w:trPr>
          <w:trHeight w:val="827"/>
        </w:trPr>
        <w:tc>
          <w:tcPr>
            <w:tcW w:w="9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ind w:left="2899" w:right="284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</w:p>
          <w:p w:rsidR="007D4F2D" w:rsidRDefault="00746956">
            <w:pPr>
              <w:pStyle w:val="TableParagraph"/>
              <w:spacing w:line="262" w:lineRule="exact"/>
              <w:ind w:left="776" w:right="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</w:tr>
      <w:tr w:rsidR="007D4F2D">
        <w:trPr>
          <w:trHeight w:val="553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людьми,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522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</w:tbl>
    <w:p w:rsidR="007D4F2D" w:rsidRDefault="007D4F2D">
      <w:pPr>
        <w:jc w:val="center"/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277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2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условию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7D4F2D" w:rsidRDefault="00746956">
            <w:pPr>
              <w:pStyle w:val="TableParagraph"/>
              <w:spacing w:before="130"/>
              <w:ind w:left="522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7D4F2D">
        <w:trPr>
          <w:trHeight w:val="1103"/>
        </w:trPr>
        <w:tc>
          <w:tcPr>
            <w:tcW w:w="8049" w:type="dxa"/>
            <w:tcBorders>
              <w:bottom w:val="single" w:sz="8" w:space="0" w:color="000000"/>
            </w:tcBorders>
          </w:tcPr>
          <w:p w:rsidR="007D4F2D" w:rsidRDefault="0074695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Принимающий основы экологической культуры,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современному уровню экологического мышления, применяющий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рефлексивно-оценочной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505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7D4F2D">
        <w:trPr>
          <w:trHeight w:val="551"/>
        </w:trPr>
        <w:tc>
          <w:tcPr>
            <w:tcW w:w="9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902" w:right="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spacing w:line="262" w:lineRule="exact"/>
              <w:ind w:left="904" w:right="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Брянской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областью</w:t>
            </w:r>
          </w:p>
        </w:tc>
      </w:tr>
      <w:tr w:rsidR="007D4F2D">
        <w:trPr>
          <w:trHeight w:val="1105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и понимающий цели и задачи 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конкурентноспособности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4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7D4F2D">
        <w:trPr>
          <w:trHeight w:val="110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2354"/>
                <w:tab w:val="left" w:pos="3513"/>
                <w:tab w:val="left" w:pos="3970"/>
                <w:tab w:val="left" w:pos="5392"/>
                <w:tab w:val="left" w:pos="6505"/>
              </w:tabs>
              <w:ind w:left="107" w:right="88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z w:val="24"/>
              </w:rPr>
              <w:tab/>
              <w:t>гордость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Брянскую</w:t>
            </w:r>
            <w:r>
              <w:rPr>
                <w:sz w:val="24"/>
              </w:rPr>
              <w:tab/>
              <w:t>область,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ключевым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выдающимся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Брянской области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ветеранам).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7D4F2D">
        <w:trPr>
          <w:trHeight w:val="170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line="254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саморазвитию и самосовершенствованию, мотивированный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  <w:p w:rsidR="007D4F2D" w:rsidRDefault="00746956">
            <w:pPr>
              <w:pStyle w:val="TableParagraph"/>
              <w:spacing w:line="276" w:lineRule="exact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Брянской области.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1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  <w:tr w:rsidR="007D4F2D">
        <w:trPr>
          <w:trHeight w:val="826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1901"/>
                <w:tab w:val="left" w:pos="2398"/>
                <w:tab w:val="left" w:pos="4592"/>
                <w:tab w:val="left" w:pos="5209"/>
                <w:tab w:val="left" w:pos="6881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результативности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олимпиадах,</w:t>
            </w:r>
            <w:r>
              <w:rPr>
                <w:sz w:val="24"/>
              </w:rPr>
              <w:tab/>
              <w:t>конкурсах</w:t>
            </w:r>
          </w:p>
          <w:p w:rsidR="007D4F2D" w:rsidRDefault="00746956">
            <w:pPr>
              <w:pStyle w:val="TableParagraph"/>
              <w:tabs>
                <w:tab w:val="left" w:pos="2407"/>
                <w:tab w:val="left" w:pos="3806"/>
                <w:tab w:val="left" w:pos="5243"/>
                <w:tab w:val="left" w:pos="6226"/>
                <w:tab w:val="left" w:pos="6696"/>
                <w:tab w:val="left" w:pos="7351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мастерства</w:t>
            </w:r>
            <w:r>
              <w:rPr>
                <w:sz w:val="24"/>
              </w:rPr>
              <w:tab/>
              <w:t>различного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Дельфийские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1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  <w:tr w:rsidR="007D4F2D">
        <w:trPr>
          <w:trHeight w:val="551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1706"/>
                <w:tab w:val="left" w:pos="2907"/>
                <w:tab w:val="left" w:pos="4670"/>
                <w:tab w:val="left" w:pos="5032"/>
                <w:tab w:val="left" w:pos="6567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деятельности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</w:tr>
      <w:tr w:rsidR="007D4F2D">
        <w:trPr>
          <w:trHeight w:val="827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269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tabs>
                <w:tab w:val="left" w:pos="1649"/>
                <w:tab w:val="left" w:pos="3189"/>
                <w:tab w:val="left" w:pos="4803"/>
                <w:tab w:val="left" w:pos="6616"/>
              </w:tabs>
              <w:spacing w:line="270" w:lineRule="atLeast"/>
              <w:ind w:left="10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  <w:t>программы</w:t>
            </w:r>
            <w:r>
              <w:rPr>
                <w:b/>
                <w:sz w:val="24"/>
              </w:rPr>
              <w:tab/>
              <w:t>воспитания,</w:t>
            </w:r>
            <w:r>
              <w:rPr>
                <w:b/>
                <w:sz w:val="24"/>
              </w:rPr>
              <w:tab/>
              <w:t>определенные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ключевыми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работодателями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671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2455"/>
                <w:tab w:val="left" w:pos="3568"/>
                <w:tab w:val="left" w:pos="5187"/>
                <w:tab w:val="left" w:pos="6696"/>
              </w:tabs>
              <w:spacing w:before="99" w:line="270" w:lineRule="atLeast"/>
              <w:ind w:left="107" w:right="93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креативного</w:t>
            </w:r>
            <w:r>
              <w:rPr>
                <w:sz w:val="24"/>
              </w:rPr>
              <w:tab/>
              <w:t>мышления,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 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решении возникающих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</w:tr>
      <w:tr w:rsidR="007D4F2D">
        <w:trPr>
          <w:trHeight w:val="67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before="101" w:line="270" w:lineRule="atLeast"/>
              <w:ind w:left="107" w:right="88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освоению новых компетенций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4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</w:tr>
    </w:tbl>
    <w:p w:rsidR="007D4F2D" w:rsidRDefault="007D4F2D">
      <w:pPr>
        <w:pStyle w:val="a3"/>
        <w:spacing w:before="8"/>
        <w:rPr>
          <w:sz w:val="18"/>
        </w:rPr>
      </w:pPr>
    </w:p>
    <w:p w:rsidR="007D4F2D" w:rsidRDefault="00746956">
      <w:pPr>
        <w:pStyle w:val="a3"/>
        <w:spacing w:before="90" w:line="278" w:lineRule="auto"/>
        <w:ind w:left="312" w:right="537"/>
        <w:jc w:val="both"/>
      </w:pPr>
      <w:r>
        <w:t xml:space="preserve">Таблица 3 – Направления воспитания </w:t>
      </w:r>
    </w:p>
    <w:p w:rsidR="007D4F2D" w:rsidRDefault="007D4F2D">
      <w:pPr>
        <w:pStyle w:val="a3"/>
        <w:spacing w:before="8"/>
        <w:rPr>
          <w:sz w:val="27"/>
        </w:rPr>
      </w:pPr>
    </w:p>
    <w:p w:rsidR="007D4F2D" w:rsidRDefault="00746956">
      <w:pPr>
        <w:pStyle w:val="1"/>
        <w:ind w:left="3726"/>
        <w:jc w:val="both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:rsidR="007D4F2D" w:rsidRDefault="00746956">
      <w:pPr>
        <w:pStyle w:val="a3"/>
        <w:spacing w:before="36" w:line="276" w:lineRule="auto"/>
        <w:ind w:left="312" w:right="537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 организации по основным направлениям воспитания в соответствии с</w:t>
      </w:r>
      <w:r>
        <w:rPr>
          <w:spacing w:val="1"/>
        </w:rPr>
        <w:t xml:space="preserve"> </w:t>
      </w:r>
      <w:r>
        <w:t>ФГОС:</w:t>
      </w:r>
    </w:p>
    <w:p w:rsidR="007D4F2D" w:rsidRDefault="00746956">
      <w:pPr>
        <w:pStyle w:val="a5"/>
        <w:numPr>
          <w:ilvl w:val="0"/>
          <w:numId w:val="3"/>
        </w:numPr>
        <w:tabs>
          <w:tab w:val="left" w:pos="519"/>
        </w:tabs>
        <w:ind w:left="518"/>
        <w:rPr>
          <w:sz w:val="24"/>
        </w:rPr>
      </w:pPr>
      <w:r>
        <w:rPr>
          <w:sz w:val="24"/>
        </w:rPr>
        <w:t>гражданское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(ГН)</w:t>
      </w:r>
    </w:p>
    <w:p w:rsidR="007D4F2D" w:rsidRDefault="00746956">
      <w:pPr>
        <w:pStyle w:val="a5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патриотическое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ПатН</w:t>
      </w:r>
      <w:proofErr w:type="spellEnd"/>
      <w:r>
        <w:rPr>
          <w:sz w:val="24"/>
        </w:rPr>
        <w:t>)</w:t>
      </w:r>
    </w:p>
    <w:p w:rsidR="007D4F2D" w:rsidRDefault="00746956">
      <w:pPr>
        <w:pStyle w:val="a5"/>
        <w:numPr>
          <w:ilvl w:val="0"/>
          <w:numId w:val="3"/>
        </w:numPr>
        <w:tabs>
          <w:tab w:val="left" w:pos="519"/>
        </w:tabs>
        <w:spacing w:before="43"/>
        <w:ind w:left="518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3"/>
          <w:sz w:val="24"/>
        </w:rPr>
        <w:t xml:space="preserve"> </w:t>
      </w:r>
      <w:r>
        <w:rPr>
          <w:sz w:val="24"/>
        </w:rPr>
        <w:t>(ДНН)</w:t>
      </w:r>
    </w:p>
    <w:p w:rsidR="007D4F2D" w:rsidRDefault="00746956">
      <w:pPr>
        <w:pStyle w:val="a5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ЭстН</w:t>
      </w:r>
      <w:proofErr w:type="spellEnd"/>
      <w:r>
        <w:rPr>
          <w:sz w:val="24"/>
        </w:rPr>
        <w:t>)</w:t>
      </w:r>
    </w:p>
    <w:p w:rsidR="007D4F2D" w:rsidRDefault="007D4F2D">
      <w:pPr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</w:p>
    <w:p w:rsidR="007D4F2D" w:rsidRDefault="00746956">
      <w:pPr>
        <w:pStyle w:val="a5"/>
        <w:numPr>
          <w:ilvl w:val="0"/>
          <w:numId w:val="3"/>
        </w:numPr>
        <w:tabs>
          <w:tab w:val="left" w:pos="519"/>
        </w:tabs>
        <w:spacing w:before="68" w:line="278" w:lineRule="auto"/>
        <w:ind w:right="3814" w:firstLine="0"/>
        <w:rPr>
          <w:sz w:val="24"/>
        </w:rPr>
      </w:pPr>
      <w:r>
        <w:rPr>
          <w:sz w:val="24"/>
        </w:rPr>
        <w:lastRenderedPageBreak/>
        <w:t>физическое воспитание, формирование культуры здорового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(ФН)</w:t>
      </w:r>
    </w:p>
    <w:p w:rsidR="007D4F2D" w:rsidRDefault="00746956">
      <w:pPr>
        <w:pStyle w:val="a5"/>
        <w:numPr>
          <w:ilvl w:val="0"/>
          <w:numId w:val="3"/>
        </w:numPr>
        <w:tabs>
          <w:tab w:val="left" w:pos="519"/>
        </w:tabs>
        <w:spacing w:line="272" w:lineRule="exact"/>
        <w:ind w:left="518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(ТН)</w:t>
      </w:r>
    </w:p>
    <w:p w:rsidR="007D4F2D" w:rsidRDefault="00746956">
      <w:pPr>
        <w:pStyle w:val="a5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экологическое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ЭкН</w:t>
      </w:r>
      <w:proofErr w:type="spellEnd"/>
      <w:r>
        <w:rPr>
          <w:sz w:val="24"/>
        </w:rPr>
        <w:t>)</w:t>
      </w:r>
    </w:p>
    <w:p w:rsidR="007D4F2D" w:rsidRDefault="00746956">
      <w:pPr>
        <w:pStyle w:val="a5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ПозН</w:t>
      </w:r>
      <w:proofErr w:type="spellEnd"/>
      <w:r>
        <w:rPr>
          <w:sz w:val="24"/>
        </w:rPr>
        <w:t>)</w:t>
      </w:r>
    </w:p>
    <w:p w:rsidR="007D4F2D" w:rsidRDefault="007D4F2D">
      <w:pPr>
        <w:pStyle w:val="a3"/>
        <w:rPr>
          <w:sz w:val="20"/>
        </w:rPr>
      </w:pPr>
    </w:p>
    <w:p w:rsidR="007D4F2D" w:rsidRDefault="007D4F2D">
      <w:pPr>
        <w:pStyle w:val="a3"/>
        <w:spacing w:before="9"/>
        <w:rPr>
          <w:sz w:val="11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519"/>
        <w:gridCol w:w="4425"/>
      </w:tblGrid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  <w:p w:rsidR="007D4F2D" w:rsidRDefault="00746956">
            <w:pPr>
              <w:pStyle w:val="TableParagraph"/>
              <w:spacing w:before="41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5" w:lineRule="exact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(ОК)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   СПО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5" w:lineRule="exact"/>
              <w:ind w:left="466"/>
              <w:rPr>
                <w:b/>
                <w:sz w:val="16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position w:val="8"/>
                <w:sz w:val="16"/>
              </w:rPr>
              <w:t>1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.ОК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7D4F2D">
        <w:trPr>
          <w:trHeight w:val="317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0К 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/ДНН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 w:rsidTr="00D24090">
        <w:trPr>
          <w:trHeight w:val="583"/>
        </w:trPr>
        <w:tc>
          <w:tcPr>
            <w:tcW w:w="1668" w:type="dxa"/>
          </w:tcPr>
          <w:p w:rsidR="007D4F2D" w:rsidRDefault="007D4F2D">
            <w:pPr>
              <w:pStyle w:val="TableParagraph"/>
              <w:spacing w:before="3"/>
              <w:rPr>
                <w:sz w:val="29"/>
              </w:rPr>
            </w:pPr>
          </w:p>
          <w:p w:rsidR="007D4F2D" w:rsidRDefault="00746956">
            <w:pPr>
              <w:pStyle w:val="TableParagraph"/>
              <w:spacing w:before="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 ГН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Патриотическое/</w:t>
            </w:r>
            <w:proofErr w:type="spellStart"/>
            <w:r>
              <w:rPr>
                <w:spacing w:val="-1"/>
                <w:sz w:val="24"/>
              </w:rPr>
              <w:t>ПатН</w:t>
            </w:r>
            <w:proofErr w:type="spellEnd"/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Духовно-нравственное/ДНН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Духовно-нравственное/ДНН</w:t>
            </w:r>
          </w:p>
        </w:tc>
      </w:tr>
      <w:tr w:rsidR="007D4F2D">
        <w:trPr>
          <w:trHeight w:val="319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ЭкН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.ОК 02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ЭстН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/ДНН</w:t>
            </w:r>
          </w:p>
        </w:tc>
      </w:tr>
      <w:tr w:rsidR="007D4F2D">
        <w:trPr>
          <w:trHeight w:val="633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6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9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7D4F2D" w:rsidRDefault="0074695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ЭкН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</w:tbl>
    <w:p w:rsidR="007D4F2D" w:rsidRDefault="00FE55EB">
      <w:pPr>
        <w:pStyle w:val="a3"/>
        <w:spacing w:before="6"/>
        <w:rPr>
          <w:sz w:val="14"/>
        </w:rPr>
      </w:pPr>
      <w:r>
        <w:pict>
          <v:rect id="_x0000_s1027" style="position:absolute;margin-left:56.6pt;margin-top:10.3pt;width:144.05pt;height:.7pt;z-index:-251658240;mso-wrap-distance-top:0;mso-wrap-distance-bottom:0;mso-position-horizontal-relative:page;mso-position-vertical-relative:text;mso-width-relative:page;mso-height-relative:page" fillcolor="black" stroked="f">
            <v:textbox>
              <w:txbxContent>
                <w:p w:rsidR="00746956" w:rsidRDefault="00746956"/>
              </w:txbxContent>
            </v:textbox>
            <w10:wrap type="topAndBottom" anchorx="page"/>
          </v:rect>
        </w:pict>
      </w:r>
    </w:p>
    <w:p w:rsidR="007D4F2D" w:rsidRDefault="00746956" w:rsidP="00D24090">
      <w:pPr>
        <w:spacing w:before="67"/>
        <w:ind w:left="312" w:right="367"/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  <w:r>
        <w:rPr>
          <w:sz w:val="20"/>
          <w:vertAlign w:val="superscript"/>
        </w:rPr>
        <w:t>1</w:t>
      </w:r>
      <w:r>
        <w:rPr>
          <w:sz w:val="18"/>
          <w:szCs w:val="21"/>
        </w:rPr>
        <w:t xml:space="preserve"> Наименование направления воспитания сформулировано в соответствии с примерной программой воспитания </w:t>
      </w:r>
      <w:r>
        <w:rPr>
          <w:spacing w:val="-47"/>
          <w:sz w:val="18"/>
          <w:szCs w:val="21"/>
        </w:rPr>
        <w:t xml:space="preserve"> </w:t>
      </w:r>
      <w:r>
        <w:rPr>
          <w:sz w:val="18"/>
          <w:szCs w:val="21"/>
        </w:rPr>
        <w:t>для</w:t>
      </w:r>
      <w:r>
        <w:rPr>
          <w:spacing w:val="-2"/>
          <w:sz w:val="18"/>
          <w:szCs w:val="21"/>
        </w:rPr>
        <w:t xml:space="preserve">  </w:t>
      </w:r>
      <w:r>
        <w:rPr>
          <w:sz w:val="18"/>
          <w:szCs w:val="21"/>
        </w:rPr>
        <w:t>общеобразовательных</w:t>
      </w:r>
      <w:r>
        <w:rPr>
          <w:spacing w:val="-1"/>
          <w:sz w:val="18"/>
          <w:szCs w:val="21"/>
        </w:rPr>
        <w:t xml:space="preserve"> </w:t>
      </w:r>
      <w:proofErr w:type="spellStart"/>
      <w:r w:rsidR="00D24090">
        <w:rPr>
          <w:sz w:val="18"/>
          <w:szCs w:val="21"/>
        </w:rPr>
        <w:t>организаци</w:t>
      </w:r>
      <w:proofErr w:type="spellEnd"/>
    </w:p>
    <w:p w:rsidR="007D4F2D" w:rsidRDefault="00746956">
      <w:pPr>
        <w:pStyle w:val="1"/>
        <w:spacing w:before="66"/>
        <w:ind w:left="972" w:right="586" w:firstLine="708"/>
      </w:pPr>
      <w:r>
        <w:lastRenderedPageBreak/>
        <w:t>РАЗДЕЛ</w:t>
      </w:r>
      <w:r>
        <w:rPr>
          <w:spacing w:val="12"/>
        </w:rPr>
        <w:t xml:space="preserve"> </w:t>
      </w:r>
      <w:r>
        <w:t>2.</w:t>
      </w:r>
      <w:r>
        <w:rPr>
          <w:spacing w:val="11"/>
        </w:rPr>
        <w:t xml:space="preserve"> </w:t>
      </w:r>
      <w:r>
        <w:t>ОЦЕНКА</w:t>
      </w:r>
      <w:r>
        <w:rPr>
          <w:spacing w:val="10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ОБУЧАЮЩИМИСЯ</w:t>
      </w:r>
      <w:r>
        <w:rPr>
          <w:spacing w:val="10"/>
        </w:rPr>
        <w:t xml:space="preserve"> </w:t>
      </w:r>
      <w:r>
        <w:t>ОСНОВНОЙ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</w:p>
    <w:p w:rsidR="007D4F2D" w:rsidRDefault="007D4F2D">
      <w:pPr>
        <w:pStyle w:val="a3"/>
        <w:spacing w:before="6"/>
        <w:rPr>
          <w:b/>
          <w:sz w:val="23"/>
        </w:rPr>
      </w:pPr>
    </w:p>
    <w:p w:rsidR="007D4F2D" w:rsidRDefault="00746956">
      <w:pPr>
        <w:pStyle w:val="a3"/>
        <w:tabs>
          <w:tab w:val="left" w:pos="7276"/>
          <w:tab w:val="left" w:pos="11298"/>
          <w:tab w:val="left" w:pos="12847"/>
        </w:tabs>
        <w:ind w:left="972" w:right="586" w:firstLine="708"/>
      </w:pPr>
      <w:r>
        <w:t xml:space="preserve">Оценка  </w:t>
      </w:r>
      <w:r>
        <w:rPr>
          <w:spacing w:val="14"/>
        </w:rPr>
        <w:t xml:space="preserve"> </w:t>
      </w:r>
      <w:r>
        <w:t xml:space="preserve">достижения  </w:t>
      </w:r>
      <w:r>
        <w:rPr>
          <w:spacing w:val="13"/>
        </w:rPr>
        <w:t xml:space="preserve"> </w:t>
      </w:r>
      <w:r>
        <w:t xml:space="preserve">обучающимися  </w:t>
      </w:r>
      <w:r>
        <w:rPr>
          <w:spacing w:val="15"/>
        </w:rPr>
        <w:t xml:space="preserve"> </w:t>
      </w:r>
      <w:r>
        <w:t>личностных</w:t>
      </w:r>
      <w:r>
        <w:tab/>
        <w:t xml:space="preserve">результатов  </w:t>
      </w:r>
      <w:r>
        <w:rPr>
          <w:spacing w:val="15"/>
        </w:rPr>
        <w:t xml:space="preserve"> </w:t>
      </w:r>
      <w:r>
        <w:t xml:space="preserve">проводится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рамках</w:t>
      </w:r>
      <w:r>
        <w:tab/>
        <w:t>контрольных</w:t>
      </w:r>
      <w:r>
        <w:tab/>
        <w:t>и</w:t>
      </w:r>
      <w:r>
        <w:rPr>
          <w:spacing w:val="16"/>
        </w:rPr>
        <w:t xml:space="preserve"> </w:t>
      </w:r>
      <w:r>
        <w:t>оценочных</w:t>
      </w:r>
      <w:r>
        <w:rPr>
          <w:spacing w:val="14"/>
        </w:rPr>
        <w:t xml:space="preserve"> </w:t>
      </w:r>
      <w:r>
        <w:t>процедур,</w:t>
      </w:r>
      <w:r>
        <w:rPr>
          <w:spacing w:val="-57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настоящей программой.</w:t>
      </w:r>
    </w:p>
    <w:p w:rsidR="007D4F2D" w:rsidRDefault="00746956">
      <w:pPr>
        <w:pStyle w:val="a3"/>
        <w:ind w:left="972" w:right="586" w:firstLine="708"/>
      </w:pPr>
      <w:r>
        <w:t>Инструментарий:</w:t>
      </w:r>
      <w:r>
        <w:rPr>
          <w:spacing w:val="47"/>
        </w:rPr>
        <w:t xml:space="preserve"> </w:t>
      </w:r>
      <w:r>
        <w:t>портфолио,</w:t>
      </w:r>
      <w:r>
        <w:rPr>
          <w:spacing w:val="45"/>
        </w:rPr>
        <w:t xml:space="preserve"> </w:t>
      </w:r>
      <w:r>
        <w:t>опросник,</w:t>
      </w:r>
      <w:r>
        <w:rPr>
          <w:spacing w:val="45"/>
        </w:rPr>
        <w:t xml:space="preserve"> </w:t>
      </w:r>
      <w:r>
        <w:t>характеристика</w:t>
      </w:r>
      <w:r>
        <w:rPr>
          <w:spacing w:val="44"/>
        </w:rPr>
        <w:t xml:space="preserve"> </w:t>
      </w:r>
      <w:r>
        <w:t>классного</w:t>
      </w:r>
      <w:r>
        <w:rPr>
          <w:spacing w:val="45"/>
        </w:rPr>
        <w:t xml:space="preserve"> </w:t>
      </w:r>
      <w:r>
        <w:t>руководителя,</w:t>
      </w:r>
      <w:r>
        <w:rPr>
          <w:spacing w:val="45"/>
        </w:rPr>
        <w:t xml:space="preserve"> </w:t>
      </w:r>
      <w:r>
        <w:t>результаты</w:t>
      </w:r>
      <w:r>
        <w:rPr>
          <w:spacing w:val="45"/>
        </w:rPr>
        <w:t xml:space="preserve"> </w:t>
      </w:r>
      <w:r>
        <w:t>аттестации</w:t>
      </w:r>
      <w:r>
        <w:rPr>
          <w:spacing w:val="46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дисциплинам</w:t>
      </w:r>
    </w:p>
    <w:p w:rsidR="007D4F2D" w:rsidRDefault="007D4F2D">
      <w:pPr>
        <w:pStyle w:val="a3"/>
      </w:pPr>
    </w:p>
    <w:p w:rsidR="007D4F2D" w:rsidRDefault="00746956">
      <w:pPr>
        <w:pStyle w:val="a3"/>
        <w:spacing w:before="1"/>
        <w:ind w:left="1681"/>
      </w:pPr>
      <w:r>
        <w:t>Таблица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личностных результатов</w:t>
      </w:r>
    </w:p>
    <w:p w:rsidR="007D4F2D" w:rsidRDefault="007D4F2D">
      <w:pPr>
        <w:pStyle w:val="a3"/>
        <w:spacing w:before="6"/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1802"/>
        <w:gridCol w:w="1765"/>
        <w:gridCol w:w="1887"/>
        <w:gridCol w:w="1626"/>
        <w:gridCol w:w="2837"/>
        <w:gridCol w:w="1674"/>
        <w:gridCol w:w="268"/>
        <w:gridCol w:w="466"/>
      </w:tblGrid>
      <w:tr w:rsidR="007D4F2D">
        <w:trPr>
          <w:trHeight w:val="277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spacing w:before="1" w:line="257" w:lineRule="exact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379"/>
        </w:trPr>
        <w:tc>
          <w:tcPr>
            <w:tcW w:w="576" w:type="dxa"/>
          </w:tcPr>
          <w:p w:rsidR="007D4F2D" w:rsidRDefault="007D4F2D">
            <w:pPr>
              <w:pStyle w:val="TableParagraph"/>
              <w:spacing w:before="9"/>
              <w:rPr>
                <w:sz w:val="35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42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z w:val="24"/>
              </w:rPr>
              <w:tab/>
              <w:t>себя</w:t>
            </w:r>
          </w:p>
          <w:p w:rsidR="007D4F2D" w:rsidRDefault="00746956">
            <w:pPr>
              <w:pStyle w:val="TableParagraph"/>
              <w:tabs>
                <w:tab w:val="left" w:pos="27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гражданином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tabs>
                <w:tab w:val="left" w:pos="203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защитником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tabs>
                <w:tab w:val="left" w:pos="2275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</w:p>
          <w:p w:rsidR="007D4F2D" w:rsidRDefault="0074695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готовность молодых 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 Отечества;</w:t>
            </w:r>
          </w:p>
        </w:tc>
        <w:tc>
          <w:tcPr>
            <w:tcW w:w="1887" w:type="dxa"/>
            <w:tcBorders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760"/>
              </w:tabs>
              <w:ind w:left="108" w:right="2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1626" w:type="dxa"/>
            <w:tcBorders>
              <w:left w:val="nil"/>
            </w:tcBorders>
          </w:tcPr>
          <w:p w:rsidR="007D4F2D" w:rsidRDefault="00746956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ценностных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583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результаты</w:t>
            </w:r>
          </w:p>
          <w:p w:rsidR="007D4F2D" w:rsidRDefault="00746956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стандартизированного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опросника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spacing w:line="270" w:lineRule="atLeast"/>
              <w:ind w:left="109" w:right="84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2484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165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7D4F2D" w:rsidRDefault="00746956">
            <w:pPr>
              <w:pStyle w:val="TableParagraph"/>
              <w:tabs>
                <w:tab w:val="left" w:pos="177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открытости.</w:t>
            </w:r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tabs>
                <w:tab w:val="left" w:pos="237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открытости;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numPr>
                <w:ilvl w:val="0"/>
                <w:numId w:val="4"/>
              </w:numPr>
              <w:tabs>
                <w:tab w:val="left" w:pos="76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  <w:p w:rsidR="007D4F2D" w:rsidRDefault="00746956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  <w:tab w:val="left" w:pos="216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социально 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7D4F2D" w:rsidRDefault="00746956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объединениях).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numPr>
                <w:ilvl w:val="0"/>
                <w:numId w:val="5"/>
              </w:numPr>
              <w:tabs>
                <w:tab w:val="left" w:pos="1583"/>
                <w:tab w:val="left" w:pos="1584"/>
              </w:tabs>
              <w:spacing w:line="270" w:lineRule="exact"/>
              <w:ind w:hanging="1473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стандартизированного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опросника</w:t>
            </w:r>
          </w:p>
          <w:p w:rsidR="007D4F2D" w:rsidRDefault="00746956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left="250" w:hanging="140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9" w:right="199" w:firstLine="33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1380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721"/>
                <w:tab w:val="left" w:pos="1364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2.2.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активный.</w:t>
            </w:r>
          </w:p>
        </w:tc>
        <w:tc>
          <w:tcPr>
            <w:tcW w:w="1802" w:type="dxa"/>
            <w:tcBorders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448"/>
                <w:tab w:val="left" w:pos="1583"/>
              </w:tabs>
              <w:ind w:left="108" w:right="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65" w:type="dxa"/>
            <w:tcBorders>
              <w:left w:val="nil"/>
            </w:tcBorders>
          </w:tcPr>
          <w:p w:rsidR="007D4F2D" w:rsidRDefault="00746956">
            <w:pPr>
              <w:pStyle w:val="TableParagraph"/>
              <w:ind w:left="421" w:right="83" w:hanging="326"/>
              <w:rPr>
                <w:sz w:val="24"/>
              </w:rPr>
            </w:pPr>
            <w:r>
              <w:rPr>
                <w:spacing w:val="-1"/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numPr>
                <w:ilvl w:val="0"/>
                <w:numId w:val="6"/>
              </w:numPr>
              <w:tabs>
                <w:tab w:val="left" w:pos="65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7D4F2D" w:rsidRDefault="00746956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90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  <w:p w:rsidR="007D4F2D" w:rsidRDefault="00746956">
            <w:pPr>
              <w:pStyle w:val="TableParagraph"/>
              <w:ind w:left="111" w:right="9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7D4F2D" w:rsidRDefault="00746956">
            <w:pPr>
              <w:pStyle w:val="TableParagraph"/>
              <w:tabs>
                <w:tab w:val="left" w:pos="2601"/>
              </w:tabs>
              <w:spacing w:line="270" w:lineRule="atLeast"/>
              <w:ind w:left="111" w:right="95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</w:tc>
        <w:tc>
          <w:tcPr>
            <w:tcW w:w="1674" w:type="dxa"/>
            <w:tcBorders>
              <w:right w:val="nil"/>
            </w:tcBorders>
          </w:tcPr>
          <w:p w:rsidR="007D4F2D" w:rsidRDefault="00746956">
            <w:pPr>
              <w:pStyle w:val="TableParagraph"/>
              <w:ind w:left="109" w:right="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7D4F2D" w:rsidRDefault="0074695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</w:p>
        </w:tc>
        <w:tc>
          <w:tcPr>
            <w:tcW w:w="268" w:type="dxa"/>
            <w:tcBorders>
              <w:left w:val="nil"/>
              <w:right w:val="nil"/>
            </w:tcBorders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201" w:line="261" w:lineRule="exact"/>
              <w:ind w:left="39"/>
              <w:rPr>
                <w:sz w:val="24"/>
              </w:rPr>
            </w:pPr>
          </w:p>
        </w:tc>
        <w:tc>
          <w:tcPr>
            <w:tcW w:w="466" w:type="dxa"/>
            <w:tcBorders>
              <w:left w:val="nil"/>
            </w:tcBorders>
          </w:tcPr>
          <w:p w:rsidR="007D4F2D" w:rsidRDefault="007D4F2D">
            <w:pPr>
              <w:pStyle w:val="TableParagraph"/>
              <w:spacing w:before="7"/>
            </w:pPr>
          </w:p>
          <w:p w:rsidR="007D4F2D" w:rsidRDefault="00746956">
            <w:pPr>
              <w:pStyle w:val="TableParagraph"/>
              <w:spacing w:line="550" w:lineRule="atLeast"/>
              <w:ind w:left="116" w:right="76" w:hanging="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7D4F2D" w:rsidRDefault="00FE55EB">
      <w:pPr>
        <w:pStyle w:val="a3"/>
        <w:spacing w:before="1"/>
        <w:rPr>
          <w:sz w:val="18"/>
        </w:rPr>
      </w:pPr>
      <w:r>
        <w:pict>
          <v:rect id="_x0000_s1028" style="position:absolute;margin-left:56.6pt;margin-top:12.35pt;width:2in;height:.7pt;z-index:-251657216;mso-wrap-distance-top:0;mso-wrap-distance-bottom:0;mso-position-horizontal-relative:page;mso-position-vertical-relative:text;mso-width-relative:page;mso-height-relative:page" fillcolor="black" stroked="f">
            <v:textbox>
              <w:txbxContent>
                <w:p w:rsidR="00746956" w:rsidRDefault="00746956"/>
              </w:txbxContent>
            </v:textbox>
            <w10:wrap type="topAndBottom" anchorx="page"/>
          </v:rect>
        </w:pict>
      </w:r>
    </w:p>
    <w:p w:rsidR="007D4F2D" w:rsidRDefault="00746956">
      <w:pPr>
        <w:spacing w:before="67" w:line="229" w:lineRule="exact"/>
        <w:ind w:left="97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Имеется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ввиду</w:t>
      </w:r>
      <w:r>
        <w:rPr>
          <w:spacing w:val="-3"/>
          <w:sz w:val="20"/>
        </w:rPr>
        <w:t xml:space="preserve"> </w:t>
      </w:r>
      <w:r>
        <w:rPr>
          <w:sz w:val="20"/>
        </w:rPr>
        <w:t>уже</w:t>
      </w:r>
      <w:r>
        <w:rPr>
          <w:spacing w:val="-3"/>
          <w:sz w:val="20"/>
        </w:rPr>
        <w:t xml:space="preserve"> </w:t>
      </w:r>
      <w:r>
        <w:rPr>
          <w:sz w:val="20"/>
        </w:rPr>
        <w:t>разработанный</w:t>
      </w:r>
      <w:r>
        <w:rPr>
          <w:spacing w:val="-5"/>
          <w:sz w:val="20"/>
        </w:rPr>
        <w:t xml:space="preserve"> </w:t>
      </w:r>
      <w:r>
        <w:rPr>
          <w:sz w:val="20"/>
        </w:rPr>
        <w:t>стандартизированный</w:t>
      </w:r>
      <w:r>
        <w:rPr>
          <w:spacing w:val="-4"/>
          <w:sz w:val="20"/>
        </w:rPr>
        <w:t xml:space="preserve"> </w:t>
      </w:r>
      <w:r>
        <w:rPr>
          <w:sz w:val="20"/>
        </w:rPr>
        <w:t>опросник</w:t>
      </w:r>
    </w:p>
    <w:p w:rsidR="007D4F2D" w:rsidRDefault="00746956">
      <w:pPr>
        <w:spacing w:line="229" w:lineRule="exact"/>
        <w:ind w:left="97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Здесь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имеется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ввиду</w:t>
      </w:r>
      <w:r>
        <w:rPr>
          <w:spacing w:val="-4"/>
          <w:sz w:val="20"/>
        </w:rPr>
        <w:t xml:space="preserve"> </w:t>
      </w:r>
      <w:r>
        <w:rPr>
          <w:sz w:val="20"/>
        </w:rPr>
        <w:t>портфолио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 xml:space="preserve"> </w:t>
      </w:r>
      <w:r>
        <w:rPr>
          <w:sz w:val="20"/>
        </w:rPr>
        <w:t>(документы,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подтверждающие участие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мероприятиях)</w:t>
      </w:r>
    </w:p>
    <w:p w:rsidR="007D4F2D" w:rsidRDefault="007D4F2D">
      <w:pPr>
        <w:spacing w:line="229" w:lineRule="exact"/>
        <w:rPr>
          <w:sz w:val="20"/>
        </w:rPr>
        <w:sectPr w:rsidR="007D4F2D">
          <w:footerReference w:type="default" r:id="rId10"/>
          <w:pgSz w:w="16840" w:h="11910" w:orient="landscape"/>
          <w:pgMar w:top="106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270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67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492"/>
              </w:tabs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z w:val="24"/>
              </w:rPr>
              <w:tab/>
              <w:t>финансовой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-ль по дисциплине</w:t>
            </w: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финансовой</w:t>
            </w:r>
          </w:p>
        </w:tc>
      </w:tr>
      <w:tr w:rsidR="007D4F2D">
        <w:trPr>
          <w:trHeight w:val="27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</w:tr>
      <w:tr w:rsidR="007D4F2D">
        <w:trPr>
          <w:trHeight w:val="270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6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добровольческих</w:t>
            </w:r>
          </w:p>
        </w:tc>
        <w:tc>
          <w:tcPr>
            <w:tcW w:w="3514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92"/>
                <w:tab w:val="left" w:pos="1581"/>
                <w:tab w:val="left" w:pos="1993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студенческом</w:t>
            </w:r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студенческом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508"/>
                <w:tab w:val="left" w:pos="322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самоуправлении;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территориальном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36"/>
                <w:tab w:val="left" w:pos="332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z w:val="24"/>
              </w:rPr>
              <w:tab/>
              <w:t>инвалидов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84"/>
                <w:tab w:val="left" w:pos="1569"/>
                <w:tab w:val="left" w:pos="197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волонтерском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112"/>
                <w:tab w:val="left" w:pos="248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самоуправлении,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престарелых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движении;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189"/>
                <w:tab w:val="left" w:pos="193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условиях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42"/>
                <w:tab w:val="left" w:pos="2079"/>
                <w:tab w:val="left" w:pos="333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04"/>
                <w:tab w:val="left" w:pos="1609"/>
                <w:tab w:val="left" w:pos="203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tabs>
                <w:tab w:val="left" w:pos="2101"/>
              </w:tabs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добровольчества,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08"/>
                <w:tab w:val="left" w:pos="1712"/>
                <w:tab w:val="left" w:pos="228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реализации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взаимодействующий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27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5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7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</w:p>
        </w:tc>
        <w:tc>
          <w:tcPr>
            <w:tcW w:w="356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97"/>
                <w:tab w:val="left" w:pos="1316"/>
              </w:tabs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3.1.</w:t>
            </w:r>
            <w:r>
              <w:rPr>
                <w:sz w:val="24"/>
              </w:rPr>
              <w:tab/>
              <w:t>Соблюдающий</w:t>
            </w:r>
          </w:p>
        </w:tc>
        <w:tc>
          <w:tcPr>
            <w:tcW w:w="356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</w:p>
        </w:tc>
        <w:tc>
          <w:tcPr>
            <w:tcW w:w="3514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80"/>
                <w:tab w:val="left" w:pos="2689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отсутствие</w:t>
            </w:r>
            <w:r>
              <w:rPr>
                <w:sz w:val="24"/>
              </w:rPr>
              <w:tab/>
              <w:t>фактов</w:t>
            </w:r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135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характеристика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9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правопорядка,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принципам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мира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02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z w:val="24"/>
              </w:rPr>
              <w:tab/>
              <w:t>идеалам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84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z w:val="24"/>
              </w:rPr>
              <w:tab/>
              <w:t>общества,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29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  <w:t>антикоррупционного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мировоззрения);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906"/>
                <w:tab w:val="left" w:pos="27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43"/>
                <w:tab w:val="left" w:pos="327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z w:val="24"/>
              </w:rPr>
              <w:tab/>
              <w:t>терроризма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828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before="136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свобод граждан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Лояльный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проявлениям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экстремизма;</w:t>
            </w:r>
          </w:p>
          <w:p w:rsidR="007D4F2D" w:rsidRDefault="00746956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межнациональной,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54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субкультур,</w:t>
            </w:r>
            <w:r>
              <w:rPr>
                <w:sz w:val="24"/>
              </w:rPr>
              <w:tab/>
              <w:t>отличающий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межрелигиозной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почве;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86"/>
                <w:tab w:val="left" w:pos="1637"/>
                <w:tab w:val="left" w:pos="27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деструктивным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коррупционного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</w:tc>
        <w:tc>
          <w:tcPr>
            <w:tcW w:w="356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</w:tbl>
    <w:p w:rsidR="007D4F2D" w:rsidRDefault="007D4F2D">
      <w:pPr>
        <w:rPr>
          <w:sz w:val="20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671"/>
        <w:gridCol w:w="1305"/>
        <w:gridCol w:w="3225"/>
        <w:gridCol w:w="341"/>
        <w:gridCol w:w="3513"/>
        <w:gridCol w:w="2836"/>
        <w:gridCol w:w="1362"/>
        <w:gridCol w:w="1046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73" w:right="1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6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23" w:right="1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3" w:type="dxa"/>
          </w:tcPr>
          <w:p w:rsidR="007D4F2D" w:rsidRDefault="00746956">
            <w:pPr>
              <w:pStyle w:val="TableParagraph"/>
              <w:spacing w:before="1" w:line="257" w:lineRule="exact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6" w:type="dxa"/>
          </w:tcPr>
          <w:p w:rsidR="007D4F2D" w:rsidRDefault="00746956">
            <w:pPr>
              <w:pStyle w:val="TableParagraph"/>
              <w:spacing w:before="1" w:line="257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08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103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7D4F2D" w:rsidRDefault="00746956">
            <w:pPr>
              <w:pStyle w:val="TableParagraph"/>
              <w:tabs>
                <w:tab w:val="left" w:pos="273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tabs>
                <w:tab w:val="left" w:pos="2052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предупреждающий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  <w:tc>
          <w:tcPr>
            <w:tcW w:w="3566" w:type="dxa"/>
            <w:gridSpan w:val="2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3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gridSpan w:val="2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25" w:type="dxa"/>
            <w:tcBorders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458"/>
                <w:tab w:val="left" w:pos="2164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интереса</w:t>
            </w:r>
          </w:p>
        </w:tc>
        <w:tc>
          <w:tcPr>
            <w:tcW w:w="341" w:type="dxa"/>
            <w:tcBorders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513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054"/>
                <w:tab w:val="left" w:pos="3031"/>
              </w:tabs>
              <w:spacing w:line="255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стабильная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836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</w:tc>
        <w:tc>
          <w:tcPr>
            <w:tcW w:w="3225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969"/>
                <w:tab w:val="left" w:pos="1784"/>
                <w:tab w:val="left" w:pos="2127"/>
                <w:tab w:val="left" w:pos="298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учебе,</w:t>
            </w:r>
            <w:r>
              <w:rPr>
                <w:sz w:val="24"/>
              </w:rPr>
              <w:tab/>
              <w:t>труду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целом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41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z w:val="24"/>
              </w:rPr>
              <w:tab/>
              <w:t>динамика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руководителя;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  <w:tc>
          <w:tcPr>
            <w:tcW w:w="3225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162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z w:val="24"/>
              </w:rPr>
              <w:tab/>
              <w:t>профессии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56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учебной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1362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 п/о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r>
              <w:rPr>
                <w:sz w:val="24"/>
              </w:rPr>
              <w:t>ценность</w:t>
            </w: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частности;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315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спец.дисциплин</w:t>
            </w:r>
            <w:proofErr w:type="spellEnd"/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59"/>
                <w:tab w:val="left" w:pos="1711"/>
                <w:tab w:val="left" w:pos="2183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обучается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программах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неуважительным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причинам;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29"/>
                <w:tab w:val="left" w:pos="1822"/>
                <w:tab w:val="left" w:pos="2337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социально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04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8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9" w:lineRule="exact"/>
              <w:ind w:left="12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59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z w:val="24"/>
              </w:rPr>
              <w:tab/>
              <w:t>направленности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(субботники,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3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99"/>
                <w:tab w:val="left" w:pos="1896"/>
              </w:tabs>
              <w:spacing w:line="254" w:lineRule="exact"/>
              <w:ind w:left="142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90"/>
                <w:tab w:val="left" w:pos="250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будущей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профстажировках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8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z w:val="24"/>
              </w:rPr>
              <w:tab/>
              <w:t>профессионального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08"/>
                <w:tab w:val="left" w:pos="315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мастерства,</w:t>
            </w:r>
            <w:r>
              <w:rPr>
                <w:sz w:val="24"/>
              </w:rPr>
              <w:tab/>
              <w:t>олимпиадах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58"/>
                <w:tab w:val="left" w:pos="329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z w:val="24"/>
              </w:rPr>
              <w:tab/>
              <w:t>викторинах,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неделях)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вовлеченность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наставничества;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34"/>
                <w:tab w:val="left" w:pos="2040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успешное</w:t>
            </w:r>
            <w:r>
              <w:rPr>
                <w:sz w:val="24"/>
              </w:rPr>
              <w:tab/>
              <w:t>прохождение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практики;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79"/>
                <w:tab w:val="left" w:pos="1776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  <w:t>положительных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отзывов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работодателей;</w:t>
            </w:r>
          </w:p>
        </w:tc>
        <w:tc>
          <w:tcPr>
            <w:tcW w:w="283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</w:tbl>
    <w:p w:rsidR="007D4F2D" w:rsidRDefault="007D4F2D">
      <w:pPr>
        <w:rPr>
          <w:sz w:val="20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655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053"/>
                <w:tab w:val="left" w:pos="2736"/>
              </w:tabs>
              <w:ind w:left="107" w:right="98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z w:val="24"/>
              </w:rPr>
              <w:tab/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101"/>
              </w:tabs>
              <w:ind w:left="108"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 и навыков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i/>
                <w:sz w:val="24"/>
              </w:rPr>
              <w:t>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7"/>
              </w:numPr>
              <w:tabs>
                <w:tab w:val="left" w:pos="573"/>
                <w:tab w:val="left" w:pos="574"/>
                <w:tab w:val="left" w:pos="2284"/>
              </w:tabs>
              <w:ind w:right="97" w:firstLine="33"/>
              <w:rPr>
                <w:sz w:val="24"/>
              </w:rPr>
            </w:pPr>
            <w:r>
              <w:rPr>
                <w:sz w:val="24"/>
              </w:rPr>
              <w:t>ответственно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7D4F2D" w:rsidRDefault="00746956">
            <w:pPr>
              <w:pStyle w:val="TableParagraph"/>
              <w:numPr>
                <w:ilvl w:val="0"/>
                <w:numId w:val="7"/>
              </w:numPr>
              <w:tabs>
                <w:tab w:val="left" w:pos="561"/>
                <w:tab w:val="left" w:pos="562"/>
                <w:tab w:val="left" w:pos="2081"/>
              </w:tabs>
              <w:ind w:right="98" w:firstLine="33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ind w:left="110" w:right="1097"/>
              <w:rPr>
                <w:sz w:val="24"/>
              </w:rPr>
            </w:pPr>
            <w:r>
              <w:rPr>
                <w:sz w:val="24"/>
              </w:rPr>
              <w:t>-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D4F2D" w:rsidRDefault="007469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«Информатика»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484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9"/>
              <w:rPr>
                <w:sz w:val="31"/>
              </w:rPr>
            </w:pPr>
          </w:p>
          <w:p w:rsidR="007D4F2D" w:rsidRDefault="00746956">
            <w:pPr>
              <w:pStyle w:val="TableParagraph"/>
              <w:spacing w:before="1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457"/>
                <w:tab w:val="left" w:pos="1809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023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</w:p>
          <w:p w:rsidR="007D4F2D" w:rsidRDefault="0074695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48"/>
                <w:tab w:val="left" w:pos="1835"/>
                <w:tab w:val="left" w:pos="2338"/>
              </w:tabs>
              <w:ind w:left="108" w:right="94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D4F2D">
            <w:pPr>
              <w:pStyle w:val="TableParagraph"/>
              <w:spacing w:before="6"/>
              <w:rPr>
                <w:sz w:val="23"/>
              </w:rPr>
            </w:pPr>
          </w:p>
          <w:p w:rsidR="007D4F2D" w:rsidRDefault="00746956">
            <w:pPr>
              <w:pStyle w:val="TableParagraph"/>
              <w:tabs>
                <w:tab w:val="left" w:pos="2239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реализации</w:t>
            </w:r>
          </w:p>
          <w:p w:rsidR="007D4F2D" w:rsidRDefault="0074695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7D4F2D" w:rsidRDefault="00746956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1297"/>
                <w:tab w:val="left" w:pos="217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76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06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919"/>
                <w:tab w:val="left" w:pos="2739"/>
              </w:tabs>
              <w:ind w:left="107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людям </w:t>
            </w:r>
            <w:r>
              <w:rPr>
                <w:spacing w:val="-1"/>
                <w:sz w:val="24"/>
              </w:rPr>
              <w:t>старшего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поколения и 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поддержке </w:t>
            </w:r>
            <w:r>
              <w:rPr>
                <w:spacing w:val="-4"/>
                <w:sz w:val="24"/>
              </w:rPr>
              <w:t>и</w:t>
            </w:r>
          </w:p>
          <w:p w:rsidR="007D4F2D" w:rsidRDefault="0074695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волонтерских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538"/>
              </w:tabs>
              <w:ind w:left="108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</w:p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29"/>
                <w:tab w:val="left" w:pos="2165"/>
                <w:tab w:val="left" w:pos="2518"/>
                <w:tab w:val="left" w:pos="2641"/>
                <w:tab w:val="left" w:pos="3326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7D4F2D" w:rsidRDefault="00746956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вовлеченность в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2101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ответственный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1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93"/>
                <w:tab w:val="left" w:pos="1932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   собственную</w:t>
            </w:r>
          </w:p>
          <w:p w:rsidR="007D4F2D" w:rsidRDefault="00746956">
            <w:pPr>
              <w:pStyle w:val="TableParagraph"/>
              <w:spacing w:line="270" w:lineRule="atLeast"/>
              <w:ind w:left="107" w:right="9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:rsidR="007D4F2D" w:rsidRDefault="00746956">
            <w:pPr>
              <w:pStyle w:val="TableParagraph"/>
              <w:numPr>
                <w:ilvl w:val="0"/>
                <w:numId w:val="9"/>
              </w:numPr>
              <w:tabs>
                <w:tab w:val="left" w:pos="674"/>
                <w:tab w:val="left" w:pos="675"/>
                <w:tab w:val="left" w:pos="2596"/>
              </w:tabs>
              <w:spacing w:line="261" w:lineRule="exact"/>
              <w:ind w:left="674" w:hanging="56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навыков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85"/>
              </w:tabs>
              <w:ind w:left="108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внеучебном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коллективе, 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135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spacing w:line="270" w:lineRule="atLeast"/>
              <w:ind w:right="410" w:firstLineChars="100" w:firstLine="240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</w:tr>
    </w:tbl>
    <w:p w:rsidR="007D4F2D" w:rsidRDefault="007D4F2D">
      <w:pPr>
        <w:spacing w:line="270" w:lineRule="atLeas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551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827"/>
                <w:tab w:val="left" w:pos="1875"/>
                <w:tab w:val="left" w:pos="227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формах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видах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53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  <w:t>делового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имиджа;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32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преподавателями,</w:t>
            </w:r>
            <w:r>
              <w:rPr>
                <w:sz w:val="24"/>
              </w:rPr>
              <w:tab/>
              <w:t>мастерами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П/О</w:t>
            </w: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484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4"/>
              <w:rPr>
                <w:sz w:val="38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8.1.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</w:p>
          <w:p w:rsidR="007D4F2D" w:rsidRDefault="00746956">
            <w:pPr>
              <w:pStyle w:val="TableParagraph"/>
              <w:tabs>
                <w:tab w:val="left" w:pos="275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  <w:t>к</w:t>
            </w:r>
          </w:p>
          <w:p w:rsidR="007D4F2D" w:rsidRDefault="00746956">
            <w:pPr>
              <w:pStyle w:val="TableParagraph"/>
              <w:ind w:left="107" w:right="1117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этнокультурных,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</w:p>
          <w:p w:rsidR="007D4F2D" w:rsidRDefault="00746956">
            <w:pPr>
              <w:pStyle w:val="TableParagraph"/>
              <w:spacing w:line="270" w:lineRule="atLeast"/>
              <w:ind w:left="107" w:right="90"/>
              <w:rPr>
                <w:sz w:val="24"/>
              </w:rPr>
            </w:pPr>
            <w:r>
              <w:rPr>
                <w:sz w:val="24"/>
              </w:rPr>
              <w:t>конфессиональных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30"/>
                <w:tab w:val="left" w:pos="2165"/>
                <w:tab w:val="left" w:pos="2518"/>
                <w:tab w:val="left" w:pos="2641"/>
                <w:tab w:val="left" w:pos="332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7D4F2D" w:rsidRDefault="00746956">
            <w:pPr>
              <w:pStyle w:val="TableParagraph"/>
              <w:tabs>
                <w:tab w:val="left" w:pos="2334"/>
              </w:tabs>
              <w:ind w:left="108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отсутствие фактов 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нетерпимости,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обучающихся;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-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95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1"/>
                <w:sz w:val="24"/>
              </w:rPr>
              <w:t>зам. директора по ВР</w:t>
            </w:r>
          </w:p>
        </w:tc>
      </w:tr>
      <w:tr w:rsidR="007D4F2D">
        <w:trPr>
          <w:trHeight w:val="193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378"/>
                <w:tab w:val="left" w:pos="1647"/>
                <w:tab w:val="left" w:pos="1810"/>
                <w:tab w:val="left" w:pos="2738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8.2.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Сопричастный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своего народа,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7D4F2D" w:rsidRDefault="0074695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3036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5"/>
              <w:rPr>
                <w:sz w:val="28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318"/>
                <w:tab w:val="left" w:pos="2737"/>
              </w:tabs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9.1.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7D4F2D" w:rsidRDefault="00746956">
            <w:pPr>
              <w:pStyle w:val="TableParagraph"/>
              <w:tabs>
                <w:tab w:val="left" w:pos="1283"/>
                <w:tab w:val="left" w:pos="2376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предупреждающий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  <w:tab w:val="left" w:pos="1714"/>
                <w:tab w:val="left" w:pos="227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осознающий 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7D4F2D" w:rsidRDefault="00746956">
            <w:pPr>
              <w:pStyle w:val="TableParagraph"/>
              <w:numPr>
                <w:ilvl w:val="0"/>
                <w:numId w:val="10"/>
              </w:numPr>
              <w:tabs>
                <w:tab w:val="left" w:pos="66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628"/>
                <w:tab w:val="left" w:pos="629"/>
                <w:tab w:val="left" w:pos="1821"/>
                <w:tab w:val="left" w:pos="2041"/>
                <w:tab w:val="left" w:pos="2336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821"/>
                <w:tab w:val="left" w:pos="1928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суицидальных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попыток;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 w:firstLine="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7D4F2D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731"/>
                <w:tab w:val="left" w:pos="1383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9.2.</w:t>
            </w:r>
            <w:r>
              <w:rPr>
                <w:sz w:val="24"/>
              </w:rPr>
              <w:tab/>
              <w:t>Сохраняющий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психологическую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547"/>
                <w:tab w:val="left" w:pos="234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признаков,</w:t>
            </w:r>
          </w:p>
          <w:p w:rsidR="007D4F2D" w:rsidRDefault="00746956">
            <w:pPr>
              <w:pStyle w:val="TableParagraph"/>
              <w:tabs>
                <w:tab w:val="left" w:pos="333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свидетельствующих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549"/>
                <w:tab w:val="left" w:pos="1717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  <w:t>положительного</w:t>
            </w:r>
          </w:p>
          <w:p w:rsidR="007D4F2D" w:rsidRDefault="00746956">
            <w:pPr>
              <w:pStyle w:val="TableParagraph"/>
              <w:tabs>
                <w:tab w:val="left" w:pos="1652"/>
                <w:tab w:val="left" w:pos="2100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достаточном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7D4F2D" w:rsidRDefault="0074695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</w:tbl>
    <w:p w:rsidR="007D4F2D" w:rsidRDefault="007D4F2D">
      <w:pPr>
        <w:spacing w:line="270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FE55EB">
      <w:pPr>
        <w:pStyle w:val="a3"/>
        <w:spacing w:before="3"/>
        <w:rPr>
          <w:sz w:val="2"/>
        </w:rPr>
      </w:pPr>
      <w:r>
        <w:lastRenderedPageBreak/>
        <w:pict>
          <v:rect id="_x0000_s1029" style="position:absolute;margin-left:197.05pt;margin-top:445.3pt;width:6pt;height:14.15pt;z-index:-251659264;mso-position-horizontal-relative:page;mso-position-vertical-relative:page;mso-width-relative:page;mso-height-relative:page" fillcolor="#f1f1f1" stroked="f">
            <v:textbox>
              <w:txbxContent>
                <w:p w:rsidR="00746956" w:rsidRDefault="00746956"/>
              </w:txbxContent>
            </v:textbox>
            <w10:wrap anchorx="page" anchory="page"/>
          </v:rect>
        </w:pic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103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стремительно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75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достаточном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163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Куликов</w:t>
            </w: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3036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3"/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52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  <w:tab w:val="left" w:pos="236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 богатствам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D4F2D" w:rsidRDefault="00746956">
            <w:pPr>
              <w:pStyle w:val="TableParagraph"/>
              <w:numPr>
                <w:ilvl w:val="0"/>
                <w:numId w:val="12"/>
              </w:numPr>
              <w:tabs>
                <w:tab w:val="left" w:pos="501"/>
                <w:tab w:val="left" w:pos="502"/>
                <w:tab w:val="left" w:pos="1463"/>
                <w:tab w:val="left" w:pos="1815"/>
                <w:tab w:val="left" w:pos="2252"/>
                <w:tab w:val="left" w:pos="2397"/>
                <w:tab w:val="left" w:pos="2993"/>
                <w:tab w:val="left" w:pos="3329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z w:val="24"/>
              </w:rPr>
              <w:tab/>
              <w:t>приносящим</w:t>
            </w:r>
            <w:r>
              <w:rPr>
                <w:sz w:val="24"/>
              </w:rPr>
              <w:tab/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D4F2D">
            <w:pPr>
              <w:pStyle w:val="TableParagraph"/>
              <w:spacing w:before="5"/>
              <w:rPr>
                <w:sz w:val="23"/>
              </w:rPr>
            </w:pPr>
          </w:p>
          <w:p w:rsidR="007D4F2D" w:rsidRDefault="00746956">
            <w:pPr>
              <w:pStyle w:val="TableParagraph"/>
              <w:tabs>
                <w:tab w:val="left" w:pos="2482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(акциях,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623" w:firstLine="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спец.дисциплин</w:t>
            </w:r>
            <w:proofErr w:type="spellEnd"/>
          </w:p>
        </w:tc>
      </w:tr>
      <w:tr w:rsidR="007D4F2D">
        <w:trPr>
          <w:trHeight w:val="2208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1399" w:firstLine="0"/>
              <w:rPr>
                <w:sz w:val="24"/>
              </w:rPr>
            </w:pPr>
            <w:r>
              <w:rPr>
                <w:sz w:val="24"/>
              </w:rPr>
              <w:t>соблюдающий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пропагандирующий</w:t>
            </w:r>
          </w:p>
          <w:p w:rsidR="007D4F2D" w:rsidRDefault="00746956">
            <w:pPr>
              <w:pStyle w:val="TableParagraph"/>
              <w:tabs>
                <w:tab w:val="left" w:pos="208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</w:p>
          <w:p w:rsidR="007D4F2D" w:rsidRDefault="00746956">
            <w:pPr>
              <w:pStyle w:val="TableParagraph"/>
              <w:numPr>
                <w:ilvl w:val="0"/>
                <w:numId w:val="13"/>
              </w:numPr>
              <w:tabs>
                <w:tab w:val="left" w:pos="747"/>
                <w:tab w:val="left" w:pos="2101"/>
              </w:tabs>
              <w:spacing w:line="270" w:lineRule="atLeast"/>
              <w:ind w:right="96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 и навыков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инструментами,</w:t>
            </w:r>
            <w:r>
              <w:rPr>
                <w:i/>
                <w:sz w:val="24"/>
              </w:rPr>
              <w:t>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592"/>
                <w:tab w:val="left" w:pos="2700"/>
              </w:tabs>
              <w:ind w:left="108" w:right="9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руководствуется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7D4F2D" w:rsidRDefault="00746956">
            <w:pPr>
              <w:pStyle w:val="TableParagraph"/>
              <w:tabs>
                <w:tab w:val="left" w:pos="597"/>
                <w:tab w:val="left" w:pos="228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z w:val="24"/>
              </w:rPr>
              <w:tab/>
              <w:t>ответственно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7D4F2D" w:rsidRDefault="00746956">
            <w:pPr>
              <w:pStyle w:val="TableParagraph"/>
              <w:tabs>
                <w:tab w:val="left" w:pos="544"/>
                <w:tab w:val="left" w:pos="208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8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  <w:p w:rsidR="007D4F2D" w:rsidRDefault="00746956">
            <w:pPr>
              <w:pStyle w:val="TableParagraph"/>
              <w:tabs>
                <w:tab w:val="left" w:pos="248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дисциплинам:</w:t>
            </w:r>
          </w:p>
          <w:p w:rsidR="007D4F2D" w:rsidRDefault="007469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«ОБЖ», «Информатика»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28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«ОБЖ»,</w:t>
            </w:r>
          </w:p>
          <w:p w:rsidR="007D4F2D" w:rsidRDefault="00746956">
            <w:pPr>
              <w:pStyle w:val="TableParagraph"/>
              <w:ind w:left="108" w:right="540" w:firstLine="33"/>
              <w:rPr>
                <w:sz w:val="24"/>
              </w:rPr>
            </w:pPr>
            <w:r>
              <w:rPr>
                <w:spacing w:val="-1"/>
                <w:sz w:val="24"/>
              </w:rPr>
              <w:t>«Информатика»,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411"/>
              </w:tabs>
              <w:ind w:left="108" w:right="95"/>
              <w:jc w:val="both"/>
              <w:rPr>
                <w:sz w:val="24"/>
              </w:rPr>
            </w:pPr>
            <w:r>
              <w:rPr>
                <w:color w:val="333333"/>
                <w:sz w:val="24"/>
                <w:shd w:val="clear" w:color="auto" w:fill="FAFAFA"/>
              </w:rPr>
              <w:t>-</w:t>
            </w:r>
            <w:r>
              <w:rPr>
                <w:color w:val="333333"/>
                <w:spacing w:val="1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действительность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00"/>
                <w:tab w:val="left" w:pos="1815"/>
                <w:tab w:val="left" w:pos="2041"/>
                <w:tab w:val="left" w:pos="2259"/>
                <w:tab w:val="left" w:pos="3292"/>
              </w:tabs>
              <w:ind w:left="108" w:right="94" w:firstLine="33"/>
              <w:rPr>
                <w:sz w:val="24"/>
              </w:rPr>
            </w:pPr>
            <w:r>
              <w:rPr>
                <w:sz w:val="24"/>
              </w:rPr>
              <w:t>- 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z w:val="24"/>
              </w:rPr>
              <w:tab/>
              <w:t>проектах;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секциях)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              Советник директора по ВР</w:t>
            </w:r>
          </w:p>
        </w:tc>
      </w:tr>
      <w:tr w:rsidR="007D4F2D">
        <w:trPr>
          <w:trHeight w:val="551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76" w:lineRule="exact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7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  <w:t>семейные</w:t>
            </w:r>
          </w:p>
          <w:p w:rsidR="007D4F2D" w:rsidRDefault="00746956">
            <w:pPr>
              <w:pStyle w:val="TableParagraph"/>
              <w:tabs>
                <w:tab w:val="left" w:pos="1512"/>
                <w:tab w:val="left" w:pos="2752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z w:val="24"/>
              </w:rPr>
              <w:tab/>
              <w:t>готовый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616"/>
                <w:tab w:val="left" w:pos="2170"/>
              </w:tabs>
              <w:spacing w:line="270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  <w:t>ценностного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60"/>
                <w:tab w:val="left" w:pos="217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  <w:t>ценностных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установок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стандартизированный</w:t>
            </w:r>
          </w:p>
          <w:p w:rsidR="007D4F2D" w:rsidRDefault="0074695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опросник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7D4F2D" w:rsidRDefault="007D4F2D">
      <w:pPr>
        <w:spacing w:line="261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276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232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</w:p>
          <w:p w:rsidR="007D4F2D" w:rsidRDefault="00746956">
            <w:pPr>
              <w:pStyle w:val="TableParagraph"/>
              <w:tabs>
                <w:tab w:val="left" w:pos="1403"/>
                <w:tab w:val="left" w:pos="1548"/>
                <w:tab w:val="left" w:pos="2117"/>
                <w:tab w:val="left" w:pos="2640"/>
                <w:tab w:val="left" w:pos="275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насилия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z w:val="24"/>
              </w:rPr>
              <w:tab/>
              <w:t>ухода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отказа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- демонстрация 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уважения традиций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</w:p>
          <w:p w:rsidR="007D4F2D" w:rsidRDefault="00746956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</w:tr>
      <w:tr w:rsidR="007D4F2D">
        <w:trPr>
          <w:trHeight w:val="2759"/>
        </w:trPr>
        <w:tc>
          <w:tcPr>
            <w:tcW w:w="576" w:type="dxa"/>
          </w:tcPr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82"/>
                <w:tab w:val="left" w:pos="2619"/>
                <w:tab w:val="left" w:pos="275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7D4F2D" w:rsidRDefault="00746956">
            <w:pPr>
              <w:pStyle w:val="TableParagraph"/>
              <w:spacing w:line="270" w:lineRule="atLeast"/>
              <w:ind w:left="107" w:right="922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29"/>
                <w:tab w:val="left" w:pos="2165"/>
                <w:tab w:val="left" w:pos="2518"/>
                <w:tab w:val="left" w:pos="2641"/>
                <w:tab w:val="left" w:pos="332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7D4F2D" w:rsidRDefault="00746956">
            <w:pPr>
              <w:pStyle w:val="TableParagraph"/>
              <w:numPr>
                <w:ilvl w:val="0"/>
                <w:numId w:val="14"/>
              </w:numPr>
              <w:tabs>
                <w:tab w:val="left" w:pos="305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вовлеченность в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425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ind w:left="108" w:right="425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Советник директора по ВР</w:t>
            </w:r>
          </w:p>
          <w:p w:rsidR="007D4F2D" w:rsidRDefault="007D4F2D">
            <w:pPr>
              <w:pStyle w:val="TableParagraph"/>
              <w:ind w:left="108"/>
              <w:rPr>
                <w:sz w:val="24"/>
              </w:rPr>
            </w:pPr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3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5"/>
              </w:numPr>
              <w:tabs>
                <w:tab w:val="left" w:pos="4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7D4F2D" w:rsidRDefault="00746956">
            <w:pPr>
              <w:pStyle w:val="TableParagraph"/>
              <w:numPr>
                <w:ilvl w:val="0"/>
                <w:numId w:val="15"/>
              </w:numPr>
              <w:tabs>
                <w:tab w:val="left" w:pos="262"/>
              </w:tabs>
              <w:ind w:right="97" w:firstLine="0"/>
              <w:jc w:val="both"/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46956">
            <w:pPr>
              <w:pStyle w:val="TableParagraph"/>
              <w:numPr>
                <w:ilvl w:val="0"/>
                <w:numId w:val="16"/>
              </w:numPr>
              <w:tabs>
                <w:tab w:val="left" w:pos="54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спецдисиплин</w:t>
            </w:r>
            <w:proofErr w:type="spellEnd"/>
          </w:p>
        </w:tc>
      </w:tr>
      <w:tr w:rsidR="007D4F2D">
        <w:trPr>
          <w:trHeight w:val="827"/>
        </w:trPr>
        <w:tc>
          <w:tcPr>
            <w:tcW w:w="576" w:type="dxa"/>
          </w:tcPr>
          <w:p w:rsidR="007D4F2D" w:rsidRDefault="00746956">
            <w:pPr>
              <w:pStyle w:val="TableParagraph"/>
              <w:spacing w:before="138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11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  <w:t>основы</w:t>
            </w:r>
          </w:p>
          <w:p w:rsidR="007D4F2D" w:rsidRDefault="00746956">
            <w:pPr>
              <w:pStyle w:val="TableParagraph"/>
              <w:tabs>
                <w:tab w:val="left" w:pos="1836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195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  <w:t>экологической</w:t>
            </w:r>
          </w:p>
          <w:p w:rsidR="007D4F2D" w:rsidRDefault="00746956">
            <w:pPr>
              <w:pStyle w:val="TableParagraph"/>
              <w:tabs>
                <w:tab w:val="left" w:pos="1483"/>
                <w:tab w:val="left" w:pos="1841"/>
                <w:tab w:val="left" w:pos="2367"/>
                <w:tab w:val="left" w:pos="2819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земле,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303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</w:p>
          <w:p w:rsidR="007D4F2D" w:rsidRDefault="00746956">
            <w:pPr>
              <w:pStyle w:val="TableParagraph"/>
              <w:tabs>
                <w:tab w:val="left" w:pos="1484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мышления, применяющий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</w:p>
          <w:p w:rsidR="007D4F2D" w:rsidRDefault="0074695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рефлексивно-оценочной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7D4F2D" w:rsidRDefault="00746956">
            <w:pPr>
              <w:pStyle w:val="TableParagraph"/>
              <w:tabs>
                <w:tab w:val="left" w:pos="2754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природным богатствам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D4F2D" w:rsidRDefault="00746956">
            <w:pPr>
              <w:pStyle w:val="TableParagraph"/>
              <w:tabs>
                <w:tab w:val="left" w:pos="501"/>
                <w:tab w:val="left" w:pos="1463"/>
                <w:tab w:val="left" w:pos="1815"/>
                <w:tab w:val="left" w:pos="2252"/>
                <w:tab w:val="left" w:pos="2396"/>
                <w:tab w:val="left" w:pos="2993"/>
                <w:tab w:val="left" w:pos="332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z w:val="24"/>
              </w:rPr>
              <w:tab/>
              <w:t>приносящим</w:t>
            </w:r>
            <w:r>
              <w:rPr>
                <w:sz w:val="24"/>
              </w:rPr>
              <w:tab/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82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(акциях,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3312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183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616"/>
                <w:tab w:val="left" w:pos="1719"/>
                <w:tab w:val="left" w:pos="1997"/>
                <w:tab w:val="left" w:pos="2736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повышению</w:t>
            </w:r>
          </w:p>
          <w:p w:rsidR="007D4F2D" w:rsidRDefault="00746956">
            <w:pPr>
              <w:pStyle w:val="TableParagraph"/>
              <w:tabs>
                <w:tab w:val="left" w:pos="1582"/>
                <w:tab w:val="left" w:pos="2750"/>
              </w:tabs>
              <w:spacing w:line="270" w:lineRule="atLeast"/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конкурентноспособности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7"/>
              </w:numPr>
              <w:tabs>
                <w:tab w:val="left" w:pos="2275"/>
                <w:tab w:val="left" w:pos="2276"/>
              </w:tabs>
              <w:spacing w:line="270" w:lineRule="exact"/>
              <w:ind w:left="2276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</w:p>
          <w:p w:rsidR="007D4F2D" w:rsidRDefault="0074695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готовность молодых 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 области</w:t>
            </w:r>
          </w:p>
          <w:p w:rsidR="007D4F2D" w:rsidRDefault="00746956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60"/>
                <w:tab w:val="left" w:pos="217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47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стандартизированный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8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29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254"/>
                <w:tab w:val="left" w:pos="1364"/>
                <w:tab w:val="left" w:pos="1439"/>
                <w:tab w:val="left" w:pos="1681"/>
                <w:tab w:val="left" w:pos="2242"/>
                <w:tab w:val="left" w:pos="2738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Брянскую </w:t>
            </w:r>
            <w:r>
              <w:rPr>
                <w:sz w:val="24"/>
              </w:rPr>
              <w:t>область,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традициям,</w:t>
            </w:r>
          </w:p>
          <w:p w:rsidR="007D4F2D" w:rsidRDefault="00746956">
            <w:pPr>
              <w:pStyle w:val="TableParagraph"/>
              <w:tabs>
                <w:tab w:val="left" w:pos="1798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праздникам,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ключевым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событиям,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малой Родине</w:t>
            </w:r>
          </w:p>
          <w:p w:rsidR="007D4F2D" w:rsidRDefault="00746956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75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Брянской области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456"/>
                <w:tab w:val="left" w:pos="976"/>
              </w:tabs>
              <w:ind w:left="108" w:right="96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tabs>
                <w:tab w:val="left" w:pos="456"/>
                <w:tab w:val="left" w:pos="97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z w:val="24"/>
              </w:rPr>
              <w:tab/>
              <w:t>с</w:t>
            </w:r>
            <w:r>
              <w:rPr>
                <w:spacing w:val="-1"/>
                <w:sz w:val="24"/>
              </w:rPr>
              <w:t xml:space="preserve">пециалисты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099" w:right="1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827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774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выдающимся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Брянской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ветеранам).</w:t>
            </w:r>
          </w:p>
        </w:tc>
        <w:tc>
          <w:tcPr>
            <w:tcW w:w="356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529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1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</w:p>
          <w:p w:rsidR="007D4F2D" w:rsidRDefault="00746956">
            <w:pPr>
              <w:pStyle w:val="TableParagraph"/>
              <w:tabs>
                <w:tab w:val="left" w:pos="935"/>
                <w:tab w:val="left" w:pos="1692"/>
                <w:tab w:val="left" w:pos="1736"/>
                <w:tab w:val="left" w:pos="2172"/>
                <w:tab w:val="left" w:pos="2740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саморазвитию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D4F2D" w:rsidRDefault="00746956">
            <w:pPr>
              <w:pStyle w:val="TableParagraph"/>
              <w:tabs>
                <w:tab w:val="left" w:pos="2754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в</w:t>
            </w:r>
          </w:p>
          <w:p w:rsidR="007D4F2D" w:rsidRDefault="00746956">
            <w:pPr>
              <w:pStyle w:val="TableParagraph"/>
              <w:tabs>
                <w:tab w:val="left" w:pos="2761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Брянской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7D4F2D" w:rsidRDefault="00746956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ind w:right="97" w:firstLine="0"/>
              <w:jc w:val="both"/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28"/>
                <w:tab w:val="left" w:pos="1821"/>
                <w:tab w:val="left" w:pos="2336"/>
              </w:tabs>
              <w:ind w:left="108" w:right="94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спец.дисциплин</w:t>
            </w:r>
            <w:proofErr w:type="spellEnd"/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29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</w:p>
          <w:p w:rsidR="007D4F2D" w:rsidRDefault="00746956">
            <w:pPr>
              <w:pStyle w:val="TableParagraph"/>
              <w:tabs>
                <w:tab w:val="left" w:pos="1115"/>
                <w:tab w:val="left" w:pos="1607"/>
                <w:tab w:val="left" w:pos="1707"/>
                <w:tab w:val="left" w:pos="1812"/>
                <w:tab w:val="left" w:pos="2284"/>
                <w:tab w:val="left" w:pos="263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результативности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,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Дельфийские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 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спец.дисциплин</w:t>
            </w:r>
            <w:proofErr w:type="spellEnd"/>
          </w:p>
        </w:tc>
      </w:tr>
      <w:tr w:rsidR="007D4F2D">
        <w:trPr>
          <w:trHeight w:val="275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13"/>
              </w:tabs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z w:val="24"/>
              </w:rPr>
              <w:tab/>
              <w:t>ценности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585"/>
                <w:tab w:val="left" w:pos="216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z w:val="24"/>
              </w:rPr>
              <w:tab/>
              <w:t>ценностного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руководствуется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</w:tbl>
    <w:p w:rsidR="007D4F2D" w:rsidRDefault="007D4F2D">
      <w:pPr>
        <w:spacing w:line="256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655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36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1717"/>
                <w:tab w:val="left" w:pos="230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122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бережливого производства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11"/>
                <w:tab w:val="left" w:pos="248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color w:val="FF0000"/>
                <w:sz w:val="24"/>
              </w:rPr>
              <w:tab/>
            </w:r>
            <w:r>
              <w:rPr>
                <w:spacing w:val="-1"/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безопасности </w:t>
            </w:r>
            <w:r>
              <w:rPr>
                <w:sz w:val="24"/>
              </w:rPr>
              <w:t>жизнедеятельности»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реподавательОБЖ</w:t>
            </w:r>
            <w:proofErr w:type="spellEnd"/>
          </w:p>
          <w:p w:rsidR="007D4F2D" w:rsidRDefault="007D4F2D">
            <w:pPr>
              <w:pStyle w:val="TableParagraph"/>
              <w:spacing w:line="270" w:lineRule="atLeast"/>
              <w:ind w:left="108" w:right="773"/>
              <w:rPr>
                <w:sz w:val="24"/>
              </w:rPr>
            </w:pP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spacing w:before="1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448"/>
                <w:tab w:val="left" w:pos="1604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креативного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возникающих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752"/>
                <w:tab w:val="left" w:pos="3336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 устойчивости,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1636"/>
              </w:tabs>
              <w:ind w:left="108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психологической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</w:p>
          <w:p w:rsidR="007D4F2D" w:rsidRDefault="0074695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изменениям в мире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изменению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 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28"/>
                <w:tab w:val="left" w:pos="1821"/>
                <w:tab w:val="left" w:pos="2336"/>
              </w:tabs>
              <w:ind w:left="108" w:right="95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46956">
      <w:pPr>
        <w:pStyle w:val="1"/>
        <w:spacing w:before="69"/>
        <w:ind w:left="112" w:right="117" w:firstLine="708"/>
        <w:jc w:val="both"/>
      </w:pPr>
      <w:bookmarkStart w:id="1" w:name="РАЗДЕЛ_3._ТРЕБОВАНИЯ_К_РЕСУРСНОМУ_ОБЕСПЕ"/>
      <w:bookmarkEnd w:id="1"/>
      <w:r>
        <w:lastRenderedPageBreak/>
        <w:t>РАЗДЕЛ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D4F2D">
      <w:pPr>
        <w:pStyle w:val="a3"/>
        <w:spacing w:before="5"/>
      </w:pPr>
      <w:bookmarkStart w:id="2" w:name="Ресурсное_обеспечение_воспитательной_раб"/>
      <w:bookmarkEnd w:id="2"/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3" w:name="3.1._Нормативно-правовое_обеспечение_вос"/>
      <w:bookmarkEnd w:id="3"/>
      <w:r>
        <w:t>Нормативно-правовое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46956">
      <w:pPr>
        <w:pStyle w:val="a3"/>
        <w:ind w:left="112" w:right="108" w:firstLine="708"/>
        <w:jc w:val="both"/>
      </w:pPr>
      <w:bookmarkStart w:id="4" w:name="Рабочая_программа_воспитания_разработана"/>
      <w:bookmarkEnd w:id="4"/>
      <w:r>
        <w:t>Рабочая программа воспитания разработана в соответствии с 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сложившегося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7D4F2D" w:rsidRDefault="007D4F2D">
      <w:pPr>
        <w:pStyle w:val="a3"/>
        <w:spacing w:before="3"/>
        <w:rPr>
          <w:sz w:val="16"/>
        </w:rPr>
      </w:pPr>
    </w:p>
    <w:p w:rsidR="007D4F2D" w:rsidRDefault="007D4F2D">
      <w:pPr>
        <w:rPr>
          <w:sz w:val="16"/>
        </w:rPr>
        <w:sectPr w:rsidR="007D4F2D">
          <w:footerReference w:type="default" r:id="rId11"/>
          <w:pgSz w:w="11910" w:h="16840"/>
          <w:pgMar w:top="1320" w:right="1020" w:bottom="1480" w:left="1020" w:header="0" w:footer="1296" w:gutter="0"/>
          <w:cols w:space="720"/>
        </w:sectPr>
      </w:pPr>
    </w:p>
    <w:p w:rsidR="007D4F2D" w:rsidRDefault="007D4F2D">
      <w:pPr>
        <w:pStyle w:val="a3"/>
        <w:spacing w:before="9"/>
        <w:rPr>
          <w:sz w:val="31"/>
        </w:rPr>
      </w:pPr>
    </w:p>
    <w:p w:rsidR="007D4F2D" w:rsidRDefault="00746956">
      <w:pPr>
        <w:pStyle w:val="a3"/>
        <w:ind w:left="112"/>
      </w:pPr>
      <w:bookmarkStart w:id="5" w:name="ОПОП_по_специальности_08.01.28._Мастер_о"/>
      <w:bookmarkEnd w:id="5"/>
      <w:r>
        <w:rPr>
          <w:spacing w:val="-1"/>
        </w:rPr>
        <w:t>работ</w:t>
      </w:r>
    </w:p>
    <w:p w:rsidR="007D4F2D" w:rsidRDefault="00746956">
      <w:pPr>
        <w:pStyle w:val="a3"/>
        <w:spacing w:before="90"/>
        <w:ind w:left="95"/>
      </w:pPr>
      <w:r>
        <w:br w:type="column"/>
      </w:r>
      <w:r>
        <w:lastRenderedPageBreak/>
        <w:t>ОПОП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профессии</w:t>
      </w:r>
      <w:r>
        <w:rPr>
          <w:spacing w:val="14"/>
        </w:rPr>
        <w:t xml:space="preserve"> </w:t>
      </w:r>
      <w:r>
        <w:t>08.01.2</w:t>
      </w:r>
      <w:r w:rsidR="003E4023">
        <w:t xml:space="preserve">5 </w:t>
      </w:r>
      <w:r>
        <w:rPr>
          <w:spacing w:val="8"/>
        </w:rPr>
        <w:t xml:space="preserve"> </w:t>
      </w:r>
      <w:r>
        <w:t>Мастер</w:t>
      </w:r>
      <w:r>
        <w:rPr>
          <w:spacing w:val="8"/>
        </w:rPr>
        <w:t xml:space="preserve"> </w:t>
      </w:r>
      <w:r>
        <w:t>отделочных</w:t>
      </w:r>
      <w:r>
        <w:rPr>
          <w:spacing w:val="12"/>
        </w:rPr>
        <w:t xml:space="preserve"> </w:t>
      </w:r>
      <w:r>
        <w:t>строительных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декоративных</w:t>
      </w:r>
    </w:p>
    <w:p w:rsidR="007D4F2D" w:rsidRDefault="007D4F2D">
      <w:pPr>
        <w:pStyle w:val="a3"/>
      </w:pPr>
    </w:p>
    <w:p w:rsidR="007D4F2D" w:rsidRDefault="00746956">
      <w:pPr>
        <w:pStyle w:val="a5"/>
        <w:numPr>
          <w:ilvl w:val="0"/>
          <w:numId w:val="21"/>
        </w:numPr>
        <w:tabs>
          <w:tab w:val="left" w:pos="240"/>
        </w:tabs>
        <w:ind w:hanging="145"/>
        <w:rPr>
          <w:sz w:val="24"/>
        </w:rPr>
      </w:pPr>
      <w:bookmarkStart w:id="6" w:name="•_Положение_о_постановке_на_внутритехник"/>
      <w:bookmarkEnd w:id="6"/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внутритехникумовский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учет;</w:t>
      </w:r>
    </w:p>
    <w:p w:rsidR="007D4F2D" w:rsidRDefault="00746956">
      <w:pPr>
        <w:pStyle w:val="a5"/>
        <w:numPr>
          <w:ilvl w:val="0"/>
          <w:numId w:val="21"/>
        </w:numPr>
        <w:tabs>
          <w:tab w:val="left" w:pos="305"/>
        </w:tabs>
        <w:ind w:left="304" w:hanging="210"/>
        <w:rPr>
          <w:sz w:val="24"/>
        </w:rPr>
      </w:pPr>
      <w:bookmarkStart w:id="7" w:name="•_Положение_о_Совете_профилактики_правон"/>
      <w:bookmarkEnd w:id="7"/>
      <w:r>
        <w:rPr>
          <w:sz w:val="24"/>
        </w:rPr>
        <w:t>Положение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5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59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64"/>
          <w:sz w:val="24"/>
        </w:rPr>
        <w:t xml:space="preserve"> </w:t>
      </w:r>
      <w:r>
        <w:rPr>
          <w:sz w:val="24"/>
        </w:rPr>
        <w:t>среди  несовершеннолетних</w:t>
      </w:r>
    </w:p>
    <w:p w:rsidR="007D4F2D" w:rsidRDefault="007D4F2D">
      <w:pPr>
        <w:rPr>
          <w:sz w:val="24"/>
        </w:rPr>
        <w:sectPr w:rsidR="007D4F2D">
          <w:type w:val="continuous"/>
          <w:pgSz w:w="11910" w:h="16840"/>
          <w:pgMar w:top="1040" w:right="1020" w:bottom="280" w:left="1020" w:header="720" w:footer="720" w:gutter="0"/>
          <w:cols w:num="2" w:space="720" w:equalWidth="0">
            <w:col w:w="686" w:space="40"/>
            <w:col w:w="9144"/>
          </w:cols>
        </w:sectPr>
      </w:pPr>
    </w:p>
    <w:p w:rsidR="007D4F2D" w:rsidRDefault="00746956">
      <w:pPr>
        <w:pStyle w:val="a3"/>
        <w:ind w:left="112"/>
      </w:pPr>
      <w:r>
        <w:lastRenderedPageBreak/>
        <w:t>студентов</w:t>
      </w:r>
      <w:r>
        <w:rPr>
          <w:spacing w:val="-5"/>
        </w:rPr>
        <w:t xml:space="preserve"> </w:t>
      </w:r>
      <w:r>
        <w:t>ГБПОУ «БАТ»;</w:t>
      </w:r>
    </w:p>
    <w:p w:rsidR="007D4F2D" w:rsidRDefault="00746956">
      <w:pPr>
        <w:pStyle w:val="a5"/>
        <w:numPr>
          <w:ilvl w:val="1"/>
          <w:numId w:val="21"/>
        </w:numPr>
        <w:tabs>
          <w:tab w:val="left" w:pos="966"/>
        </w:tabs>
        <w:ind w:right="2647" w:firstLine="0"/>
        <w:rPr>
          <w:sz w:val="24"/>
        </w:rPr>
      </w:pPr>
      <w:bookmarkStart w:id="8" w:name="•_Положение_по_разработке_и_утверждению_"/>
      <w:bookmarkEnd w:id="8"/>
      <w:r>
        <w:rPr>
          <w:sz w:val="24"/>
        </w:rPr>
        <w:t>Положение по разработке и утверждению рабочих программ</w:t>
      </w:r>
      <w:r>
        <w:rPr>
          <w:spacing w:val="-57"/>
          <w:sz w:val="24"/>
        </w:rPr>
        <w:t xml:space="preserve"> </w:t>
      </w:r>
      <w:bookmarkStart w:id="9" w:name="учебных_дисциплин_(профессиональных_моду"/>
      <w:bookmarkEnd w:id="9"/>
      <w:r>
        <w:rPr>
          <w:sz w:val="24"/>
        </w:rPr>
        <w:t>учебных дисциплин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(профессиональных модулей);</w:t>
      </w:r>
      <w:bookmarkStart w:id="10" w:name="•_Положение_о_театральной_студии;"/>
      <w:bookmarkEnd w:id="10"/>
    </w:p>
    <w:p w:rsidR="007D4F2D" w:rsidRDefault="00746956">
      <w:pPr>
        <w:pStyle w:val="a5"/>
        <w:numPr>
          <w:ilvl w:val="1"/>
          <w:numId w:val="21"/>
        </w:numPr>
        <w:tabs>
          <w:tab w:val="left" w:pos="966"/>
        </w:tabs>
        <w:ind w:left="965" w:hanging="145"/>
        <w:rPr>
          <w:sz w:val="24"/>
        </w:rPr>
      </w:pPr>
      <w:bookmarkStart w:id="11" w:name="•_Положение_о_режиме_занятий_обучающихся"/>
      <w:bookmarkStart w:id="12" w:name="•_Положение_волонтерской_деятельности;"/>
      <w:bookmarkEnd w:id="11"/>
      <w:bookmarkEnd w:id="12"/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7D4F2D" w:rsidRDefault="00746956">
      <w:pPr>
        <w:pStyle w:val="a5"/>
        <w:numPr>
          <w:ilvl w:val="1"/>
          <w:numId w:val="21"/>
        </w:numPr>
        <w:tabs>
          <w:tab w:val="left" w:pos="966"/>
        </w:tabs>
        <w:ind w:right="2952" w:firstLine="0"/>
        <w:rPr>
          <w:sz w:val="24"/>
        </w:rPr>
      </w:pPr>
      <w:bookmarkStart w:id="13" w:name="•_Положение_о_сетевой_форме_реализации_о"/>
      <w:bookmarkEnd w:id="13"/>
      <w:r>
        <w:rPr>
          <w:sz w:val="24"/>
        </w:rPr>
        <w:t>Положение о сетевой форме реализации образовательных</w:t>
      </w:r>
      <w:r>
        <w:rPr>
          <w:spacing w:val="-58"/>
          <w:sz w:val="24"/>
        </w:rPr>
        <w:t xml:space="preserve"> </w:t>
      </w:r>
      <w:bookmarkStart w:id="14" w:name="программ;"/>
      <w:bookmarkEnd w:id="14"/>
      <w:r>
        <w:rPr>
          <w:sz w:val="24"/>
        </w:rPr>
        <w:t>программ;</w:t>
      </w:r>
    </w:p>
    <w:p w:rsidR="007D4F2D" w:rsidRDefault="00746956">
      <w:pPr>
        <w:pStyle w:val="a5"/>
        <w:numPr>
          <w:ilvl w:val="1"/>
          <w:numId w:val="21"/>
        </w:numPr>
        <w:tabs>
          <w:tab w:val="left" w:pos="966"/>
        </w:tabs>
        <w:ind w:left="965" w:hanging="145"/>
        <w:rPr>
          <w:sz w:val="24"/>
        </w:rPr>
      </w:pPr>
      <w:bookmarkStart w:id="15" w:name="•_Положение_о_наставничестве;"/>
      <w:bookmarkStart w:id="16" w:name="•_Положение_о_центре_профориентации_и_тр"/>
      <w:bookmarkStart w:id="17" w:name="•_Положение_о_классном_руководстве;"/>
      <w:bookmarkEnd w:id="15"/>
      <w:bookmarkEnd w:id="16"/>
      <w:bookmarkEnd w:id="17"/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руководстве</w:t>
      </w:r>
      <w:bookmarkStart w:id="18" w:name="•_Положение_о_социально-психологической_"/>
      <w:bookmarkEnd w:id="18"/>
    </w:p>
    <w:p w:rsidR="007D4F2D" w:rsidRDefault="007D4F2D">
      <w:pPr>
        <w:pStyle w:val="a3"/>
        <w:spacing w:before="4"/>
      </w:pPr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19" w:name="3.2._Кадровое_обеспечение_воспитательной"/>
      <w:bookmarkEnd w:id="19"/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46956">
      <w:pPr>
        <w:pStyle w:val="a3"/>
        <w:ind w:left="112" w:right="111" w:firstLine="708"/>
        <w:jc w:val="both"/>
      </w:pPr>
      <w:bookmarkStart w:id="20" w:name="Для_реализации_рабочей_программы_воспита"/>
      <w:bookmarkEnd w:id="20"/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 квалифицированными специалистами. Управление воспитательной работой</w:t>
      </w:r>
      <w:r>
        <w:rPr>
          <w:spacing w:val="1"/>
        </w:rPr>
        <w:t xml:space="preserve"> </w:t>
      </w:r>
      <w:r>
        <w:t>обеспечивается кадровым составом, включающим директора, который несёт ответственность</w:t>
      </w:r>
      <w:r>
        <w:rPr>
          <w:spacing w:val="-57"/>
        </w:rPr>
        <w:t xml:space="preserve"> </w:t>
      </w:r>
      <w:r>
        <w:t>за организацию воспитательной работы в профессиональной образовательной организации,</w:t>
      </w:r>
      <w:r>
        <w:rPr>
          <w:spacing w:val="1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директора,</w:t>
      </w:r>
      <w:r>
        <w:rPr>
          <w:spacing w:val="-1"/>
        </w:rPr>
        <w:t xml:space="preserve"> </w:t>
      </w:r>
      <w:r>
        <w:t>непосредственно курирующего</w:t>
      </w:r>
      <w:r>
        <w:rPr>
          <w:spacing w:val="-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направление.</w:t>
      </w:r>
    </w:p>
    <w:p w:rsidR="007D4F2D" w:rsidRDefault="00746956">
      <w:pPr>
        <w:pStyle w:val="a3"/>
        <w:spacing w:before="1"/>
        <w:ind w:left="112" w:right="111" w:firstLine="708"/>
        <w:jc w:val="both"/>
      </w:pPr>
      <w:bookmarkStart w:id="21" w:name="Реализацию_программы_воспитания_осуществ"/>
      <w:bookmarkEnd w:id="21"/>
      <w:r>
        <w:t>Реализацию программы воспитания осуществляют: советник директора по воспитательной работе,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преподаватели,</w:t>
      </w:r>
      <w:r>
        <w:rPr>
          <w:spacing w:val="1"/>
        </w:rPr>
        <w:t xml:space="preserve"> мастера производственного обучения</w:t>
      </w:r>
      <w:r>
        <w:t>.</w:t>
      </w:r>
    </w:p>
    <w:p w:rsidR="007D4F2D" w:rsidRDefault="00746956">
      <w:pPr>
        <w:pStyle w:val="a3"/>
        <w:ind w:left="112" w:right="114" w:firstLine="708"/>
        <w:jc w:val="both"/>
      </w:pPr>
      <w:bookmarkStart w:id="22" w:name="Функционал_работников_регламентируется_д"/>
      <w:bookmarkEnd w:id="22"/>
      <w:r>
        <w:t>Функционал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специалистов.</w:t>
      </w:r>
    </w:p>
    <w:p w:rsidR="007D4F2D" w:rsidRDefault="007D4F2D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3" w:name="3.3._Материально-техническое_обеспечение"/>
      <w:bookmarkEnd w:id="23"/>
      <w:r>
        <w:lastRenderedPageBreak/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7D4F2D" w:rsidRDefault="007D4F2D"/>
    <w:p w:rsidR="00D24090" w:rsidRDefault="00D24090" w:rsidP="00D24090">
      <w:pPr>
        <w:pStyle w:val="a3"/>
        <w:spacing w:before="64"/>
        <w:ind w:left="112" w:right="113" w:firstLine="708"/>
        <w:jc w:val="both"/>
      </w:pPr>
      <w:r>
        <w:t>Специальные помещения представляют собой учебные аудитории и помещения для</w:t>
      </w:r>
      <w:r>
        <w:rPr>
          <w:spacing w:val="1"/>
        </w:rPr>
        <w:t xml:space="preserve"> </w:t>
      </w:r>
      <w:r>
        <w:t>проведения занятий всех видов, предусмотренных образовательной программой, в том числе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консультаций,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мастерские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учитывающими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международных</w:t>
      </w:r>
      <w:r>
        <w:rPr>
          <w:spacing w:val="4"/>
        </w:rPr>
        <w:t xml:space="preserve"> </w:t>
      </w:r>
      <w:r>
        <w:t>стандартов.</w:t>
      </w:r>
    </w:p>
    <w:p w:rsidR="00D24090" w:rsidRDefault="00D24090" w:rsidP="00D24090">
      <w:pPr>
        <w:pStyle w:val="a3"/>
        <w:spacing w:before="1"/>
        <w:ind w:left="112" w:right="108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ОПОП, следует</w:t>
      </w:r>
      <w:r>
        <w:rPr>
          <w:spacing w:val="1"/>
        </w:rPr>
        <w:t xml:space="preserve"> </w:t>
      </w:r>
      <w:r>
        <w:t>установленным государственным санитарно-</w:t>
      </w:r>
      <w:r>
        <w:rPr>
          <w:spacing w:val="1"/>
        </w:rPr>
        <w:t xml:space="preserve"> </w:t>
      </w:r>
      <w:r>
        <w:t>эпидемиологическим 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D24090" w:rsidRDefault="00D24090" w:rsidP="00D24090">
      <w:pPr>
        <w:pStyle w:val="a3"/>
        <w:spacing w:before="5"/>
      </w:pPr>
    </w:p>
    <w:p w:rsidR="00D24090" w:rsidRDefault="00D24090" w:rsidP="00D24090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4" w:name="3.4._Информационное_обеспечение_воспитат"/>
      <w:bookmarkEnd w:id="24"/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D24090" w:rsidRDefault="00D24090" w:rsidP="00D24090">
      <w:pPr>
        <w:pStyle w:val="a3"/>
        <w:spacing w:before="6"/>
        <w:rPr>
          <w:b/>
          <w:sz w:val="23"/>
        </w:rPr>
      </w:pPr>
    </w:p>
    <w:p w:rsidR="00D24090" w:rsidRDefault="00D24090" w:rsidP="00D24090">
      <w:pPr>
        <w:pStyle w:val="a3"/>
        <w:spacing w:before="1"/>
        <w:ind w:left="112" w:right="114" w:firstLine="708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инфраструктуру объекты, обеспеченные средствами связи, компьютерной и мультимедийной</w:t>
      </w:r>
      <w:r>
        <w:rPr>
          <w:spacing w:val="-57"/>
        </w:rPr>
        <w:t xml:space="preserve"> </w:t>
      </w:r>
      <w:r>
        <w:t>техникой,</w:t>
      </w:r>
      <w:r>
        <w:rPr>
          <w:spacing w:val="-1"/>
        </w:rPr>
        <w:t xml:space="preserve"> </w:t>
      </w:r>
      <w:proofErr w:type="spellStart"/>
      <w:r>
        <w:t>интернет-ресурсами</w:t>
      </w:r>
      <w:proofErr w:type="spellEnd"/>
      <w:r>
        <w:rPr>
          <w:spacing w:val="-1"/>
        </w:rPr>
        <w:t xml:space="preserve"> </w:t>
      </w:r>
      <w:r>
        <w:t>и специализированным</w:t>
      </w:r>
      <w:r>
        <w:rPr>
          <w:spacing w:val="-3"/>
        </w:rPr>
        <w:t xml:space="preserve"> </w:t>
      </w:r>
      <w:r>
        <w:t>оборудованием.</w:t>
      </w:r>
    </w:p>
    <w:p w:rsidR="00D24090" w:rsidRDefault="00D24090" w:rsidP="00D24090">
      <w:pPr>
        <w:pStyle w:val="a3"/>
        <w:spacing w:line="276" w:lineRule="exact"/>
        <w:ind w:left="821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на:</w:t>
      </w:r>
    </w:p>
    <w:p w:rsidR="00D24090" w:rsidRDefault="00D24090" w:rsidP="00D24090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ind w:right="112" w:firstLine="0"/>
        <w:rPr>
          <w:sz w:val="24"/>
        </w:rPr>
      </w:pPr>
      <w:bookmarkStart w:id="25" w:name="_информирование_о_возможностях_для_учас"/>
      <w:bookmarkEnd w:id="25"/>
      <w:r>
        <w:rPr>
          <w:sz w:val="24"/>
        </w:rPr>
        <w:t>информирование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24090" w:rsidRDefault="00D24090" w:rsidP="00D24090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spacing w:line="293" w:lineRule="exact"/>
        <w:ind w:left="821" w:hanging="710"/>
        <w:rPr>
          <w:sz w:val="24"/>
        </w:rPr>
      </w:pPr>
      <w:bookmarkStart w:id="26" w:name="_информационную_и_методическую_поддержк"/>
      <w:bookmarkEnd w:id="26"/>
      <w:r>
        <w:rPr>
          <w:sz w:val="24"/>
        </w:rPr>
        <w:t>информационную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24090" w:rsidRDefault="00D24090" w:rsidP="00D24090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spacing w:before="1" w:line="293" w:lineRule="exact"/>
        <w:ind w:left="821" w:hanging="710"/>
        <w:rPr>
          <w:sz w:val="24"/>
        </w:rPr>
      </w:pPr>
      <w:bookmarkStart w:id="27" w:name="_планирование_воспитательной_работы_и_е"/>
      <w:bookmarkEnd w:id="27"/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:rsidR="00D24090" w:rsidRDefault="00D24090" w:rsidP="00D24090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spacing w:line="293" w:lineRule="exact"/>
        <w:ind w:left="821" w:hanging="710"/>
        <w:rPr>
          <w:sz w:val="24"/>
        </w:rPr>
      </w:pPr>
      <w:bookmarkStart w:id="28" w:name="_мониторинг_воспитательной_работы;"/>
      <w:bookmarkEnd w:id="28"/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24090" w:rsidRDefault="00D24090" w:rsidP="00D24090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ind w:right="119" w:firstLine="0"/>
        <w:rPr>
          <w:sz w:val="24"/>
        </w:rPr>
      </w:pPr>
      <w:bookmarkStart w:id="29" w:name="_дистанционное_взаимодействие_всех_учас"/>
      <w:bookmarkEnd w:id="29"/>
      <w:r>
        <w:rPr>
          <w:sz w:val="24"/>
        </w:rPr>
        <w:t>дистанционное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(обучающихся,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общественности);</w:t>
      </w:r>
    </w:p>
    <w:p w:rsidR="00D24090" w:rsidRDefault="00D24090" w:rsidP="00D24090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spacing w:line="292" w:lineRule="exact"/>
        <w:ind w:left="821" w:hanging="710"/>
        <w:rPr>
          <w:sz w:val="24"/>
        </w:rPr>
      </w:pPr>
      <w:bookmarkStart w:id="30" w:name="_дистанционное_взаимодействие_с_другими"/>
      <w:bookmarkEnd w:id="30"/>
      <w:r>
        <w:rPr>
          <w:sz w:val="24"/>
        </w:rPr>
        <w:t>дистанционное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сферы.</w:t>
      </w:r>
    </w:p>
    <w:p w:rsidR="00D24090" w:rsidRDefault="00D24090" w:rsidP="00D24090">
      <w:pPr>
        <w:pStyle w:val="a3"/>
        <w:ind w:left="112" w:right="116" w:firstLine="708"/>
        <w:jc w:val="both"/>
      </w:pPr>
      <w:bookmarkStart w:id="31" w:name="Информационное_обеспечение_воспитательно"/>
      <w:bookmarkEnd w:id="31"/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цифровых,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аппаратных средств (компьютеры, принтеры </w:t>
      </w:r>
      <w:r>
        <w:rPr>
          <w:spacing w:val="-1"/>
        </w:rPr>
        <w:t xml:space="preserve"> </w:t>
      </w:r>
      <w:r>
        <w:t>и др.).</w:t>
      </w:r>
    </w:p>
    <w:p w:rsidR="00D24090" w:rsidRDefault="00D24090" w:rsidP="00D24090">
      <w:pPr>
        <w:pStyle w:val="a3"/>
        <w:ind w:left="112" w:right="110" w:firstLine="708"/>
        <w:jc w:val="both"/>
      </w:pPr>
      <w:bookmarkStart w:id="32" w:name="Содержание_информационного_обеспечения_к"/>
      <w:bookmarkEnd w:id="32"/>
      <w:r>
        <w:t>Содержание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включает:</w:t>
      </w:r>
    </w:p>
    <w:p w:rsidR="00D24090" w:rsidRDefault="00D24090" w:rsidP="00D24090">
      <w:pPr>
        <w:pStyle w:val="a5"/>
        <w:numPr>
          <w:ilvl w:val="1"/>
          <w:numId w:val="22"/>
        </w:numPr>
        <w:tabs>
          <w:tab w:val="left" w:pos="999"/>
        </w:tabs>
        <w:ind w:right="116" w:firstLine="708"/>
        <w:jc w:val="both"/>
        <w:rPr>
          <w:sz w:val="24"/>
        </w:rPr>
      </w:pPr>
      <w:bookmarkStart w:id="33" w:name="•_наличие_ресурсов,_обеспечивающих_разме"/>
      <w:bookmarkEnd w:id="33"/>
      <w:r>
        <w:rPr>
          <w:sz w:val="24"/>
        </w:rPr>
        <w:t>наличие ресурсов, обеспечивающих размещение информации на сайте Техникума,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сетях, информационных табло— компьютерная техника, принтеры и т.</w:t>
      </w:r>
      <w:r>
        <w:rPr>
          <w:spacing w:val="1"/>
          <w:sz w:val="24"/>
        </w:rPr>
        <w:t xml:space="preserve"> </w:t>
      </w:r>
      <w:r>
        <w:rPr>
          <w:sz w:val="24"/>
        </w:rPr>
        <w:t>д.;</w:t>
      </w:r>
    </w:p>
    <w:p w:rsidR="00D24090" w:rsidRDefault="00D24090" w:rsidP="00D24090">
      <w:pPr>
        <w:pStyle w:val="a5"/>
        <w:numPr>
          <w:ilvl w:val="1"/>
          <w:numId w:val="22"/>
        </w:numPr>
        <w:tabs>
          <w:tab w:val="left" w:pos="997"/>
        </w:tabs>
        <w:ind w:right="116" w:firstLine="708"/>
        <w:rPr>
          <w:sz w:val="24"/>
        </w:rPr>
      </w:pPr>
      <w:bookmarkStart w:id="34" w:name="•_наличие_на_официальном_сайте_Техникума"/>
      <w:bookmarkEnd w:id="34"/>
      <w:r>
        <w:rPr>
          <w:sz w:val="24"/>
        </w:rPr>
        <w:t>наличие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9"/>
          <w:sz w:val="24"/>
        </w:rPr>
        <w:t xml:space="preserve"> </w:t>
      </w:r>
      <w:r>
        <w:rPr>
          <w:sz w:val="24"/>
        </w:rPr>
        <w:t>сайте</w:t>
      </w:r>
      <w:r>
        <w:rPr>
          <w:spacing w:val="28"/>
          <w:sz w:val="24"/>
        </w:rPr>
        <w:t xml:space="preserve"> </w:t>
      </w:r>
      <w:r>
        <w:rPr>
          <w:sz w:val="24"/>
        </w:rPr>
        <w:t>Техникума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содержательно</w:t>
      </w:r>
      <w:r>
        <w:rPr>
          <w:spacing w:val="30"/>
          <w:sz w:val="24"/>
        </w:rPr>
        <w:t xml:space="preserve"> </w:t>
      </w:r>
      <w:r>
        <w:rPr>
          <w:sz w:val="24"/>
        </w:rPr>
        <w:t>наполненного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24090" w:rsidRDefault="00D24090" w:rsidP="00D24090">
      <w:pPr>
        <w:pStyle w:val="a5"/>
        <w:numPr>
          <w:ilvl w:val="1"/>
          <w:numId w:val="22"/>
        </w:numPr>
        <w:tabs>
          <w:tab w:val="left" w:pos="1105"/>
          <w:tab w:val="left" w:pos="3842"/>
          <w:tab w:val="left" w:pos="5425"/>
          <w:tab w:val="left" w:pos="8125"/>
        </w:tabs>
        <w:ind w:right="110" w:firstLine="708"/>
        <w:rPr>
          <w:sz w:val="24"/>
        </w:rPr>
      </w:pPr>
      <w:bookmarkStart w:id="35" w:name="•_размещение_локальных_нормативных_актов"/>
      <w:bookmarkEnd w:id="35"/>
      <w:r>
        <w:rPr>
          <w:sz w:val="24"/>
        </w:rPr>
        <w:t xml:space="preserve">размещение  </w:t>
      </w:r>
      <w:r>
        <w:rPr>
          <w:spacing w:val="16"/>
          <w:sz w:val="24"/>
        </w:rPr>
        <w:t xml:space="preserve"> </w:t>
      </w:r>
      <w:r>
        <w:rPr>
          <w:sz w:val="24"/>
        </w:rPr>
        <w:t>локальных</w:t>
      </w:r>
      <w:r>
        <w:rPr>
          <w:sz w:val="24"/>
        </w:rPr>
        <w:tab/>
        <w:t>нормативных</w:t>
      </w:r>
      <w:r>
        <w:rPr>
          <w:sz w:val="24"/>
        </w:rPr>
        <w:tab/>
        <w:t xml:space="preserve">актов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 Техникума;</w:t>
      </w:r>
    </w:p>
    <w:p w:rsidR="00D24090" w:rsidRDefault="00D24090" w:rsidP="00D24090">
      <w:pPr>
        <w:pStyle w:val="a5"/>
        <w:numPr>
          <w:ilvl w:val="1"/>
          <w:numId w:val="22"/>
        </w:numPr>
        <w:tabs>
          <w:tab w:val="left" w:pos="1042"/>
        </w:tabs>
        <w:ind w:right="112" w:firstLine="708"/>
        <w:rPr>
          <w:sz w:val="24"/>
        </w:rPr>
      </w:pPr>
      <w:bookmarkStart w:id="36" w:name="•_своевременное_отражение_реальной_деяте"/>
      <w:bookmarkEnd w:id="36"/>
      <w:r>
        <w:rPr>
          <w:sz w:val="24"/>
        </w:rPr>
        <w:t>своевременное</w:t>
      </w:r>
      <w:r>
        <w:rPr>
          <w:spacing w:val="13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сайте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сетях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Техникума</w:t>
      </w:r>
    </w:p>
    <w:p w:rsidR="00D24090" w:rsidRDefault="00D24090" w:rsidP="00D24090">
      <w:pPr>
        <w:pStyle w:val="a3"/>
        <w:spacing w:before="1"/>
        <w:ind w:left="112" w:firstLine="708"/>
        <w:sectPr w:rsidR="00D24090" w:rsidSect="00D24090">
          <w:type w:val="continuous"/>
          <w:pgSz w:w="11910" w:h="16840"/>
          <w:pgMar w:top="1320" w:right="1020" w:bottom="1480" w:left="1020" w:header="0" w:footer="1296" w:gutter="0"/>
          <w:cols w:space="720"/>
        </w:sectPr>
      </w:pPr>
      <w:bookmarkStart w:id="37" w:name="Система_воспитательной_деятельности_обра"/>
      <w:bookmarkEnd w:id="37"/>
      <w:r>
        <w:t>Система</w:t>
      </w:r>
      <w:r>
        <w:rPr>
          <w:spacing w:val="11"/>
        </w:rPr>
        <w:t xml:space="preserve"> </w:t>
      </w:r>
      <w:r>
        <w:t>воспитательной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представлена</w:t>
      </w:r>
      <w:r>
        <w:rPr>
          <w:spacing w:val="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организации</w:t>
      </w:r>
    </w:p>
    <w:p w:rsidR="00D24090" w:rsidRDefault="00D24090">
      <w:pPr>
        <w:sectPr w:rsidR="00D24090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:rsidR="007D4F2D" w:rsidRDefault="007D4F2D"/>
    <w:sectPr w:rsidR="007D4F2D">
      <w:footerReference w:type="default" r:id="rId12"/>
      <w:pgSz w:w="16840" w:h="11910" w:orient="landscape"/>
      <w:pgMar w:top="1100" w:right="900" w:bottom="1400" w:left="920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5EB" w:rsidRDefault="00FE55EB">
      <w:r>
        <w:separator/>
      </w:r>
    </w:p>
  </w:endnote>
  <w:endnote w:type="continuationSeparator" w:id="0">
    <w:p w:rsidR="00FE55EB" w:rsidRDefault="00FE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746956">
    <w:pPr>
      <w:pStyle w:val="a3"/>
      <w:spacing w:line="14" w:lineRule="auto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FE55E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.85pt;margin-top:519.5pt;width:18pt;height:15.3pt;z-index:-251659264;mso-position-horizontal-relative:page;mso-position-vertical-relative:page;mso-width-relative:page;mso-height-relative:page" filled="f" stroked="f">
          <v:textbox inset="0,0,0,0">
            <w:txbxContent>
              <w:p w:rsidR="00746956" w:rsidRDefault="0074695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22911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746956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FE55E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1.85pt;margin-top:519.5pt;width:18pt;height:15.3pt;z-index:-251657216;mso-position-horizontal-relative:page;mso-position-vertical-relative:page;mso-width-relative:page;mso-height-relative:page" filled="f" stroked="f">
          <v:textbox inset="0,0,0,0">
            <w:txbxContent>
              <w:p w:rsidR="00746956" w:rsidRDefault="0074695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22911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5EB" w:rsidRDefault="00FE55EB">
      <w:r>
        <w:separator/>
      </w:r>
    </w:p>
  </w:footnote>
  <w:footnote w:type="continuationSeparator" w:id="0">
    <w:p w:rsidR="00FE55EB" w:rsidRDefault="00FE5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1583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04" w:hanging="14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29" w:hanging="1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4" w:hanging="1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8" w:hanging="1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3" w:hanging="1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8" w:hanging="1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2" w:hanging="1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1472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108" w:hanging="6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6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653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5">
    <w:nsid w:val="CF092B84"/>
    <w:multiLevelType w:val="multilevel"/>
    <w:tmpl w:val="CF092B84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6">
    <w:nsid w:val="D7F9FE59"/>
    <w:multiLevelType w:val="multilevel"/>
    <w:tmpl w:val="D7F9FE59"/>
    <w:lvl w:ilvl="0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</w:abstractNum>
  <w:abstractNum w:abstractNumId="7">
    <w:nsid w:val="DCBA6B53"/>
    <w:multiLevelType w:val="multilevel"/>
    <w:tmpl w:val="DCBA6B53"/>
    <w:lvl w:ilvl="0">
      <w:numFmt w:val="bullet"/>
      <w:lvlText w:val="-"/>
      <w:lvlJc w:val="left"/>
      <w:pPr>
        <w:ind w:left="108" w:hanging="2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168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10">
    <w:nsid w:val="0248C179"/>
    <w:multiLevelType w:val="multilevel"/>
    <w:tmpl w:val="0248C179"/>
    <w:lvl w:ilvl="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38"/>
      </w:pPr>
      <w:rPr>
        <w:rFonts w:hint="default"/>
        <w:lang w:val="ru-RU" w:eastAsia="en-US" w:bidi="ar-SA"/>
      </w:rPr>
    </w:lvl>
  </w:abstractNum>
  <w:abstractNum w:abstractNumId="11">
    <w:nsid w:val="03D62ECE"/>
    <w:multiLevelType w:val="multilevel"/>
    <w:tmpl w:val="03D62ECE"/>
    <w:lvl w:ilvl="0">
      <w:numFmt w:val="bullet"/>
      <w:lvlText w:val="-"/>
      <w:lvlJc w:val="left"/>
      <w:pPr>
        <w:ind w:left="108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5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543"/>
      </w:pPr>
      <w:rPr>
        <w:rFonts w:hint="default"/>
        <w:lang w:val="ru-RU" w:eastAsia="en-US" w:bidi="ar-SA"/>
      </w:rPr>
    </w:lvl>
  </w:abstractNum>
  <w:abstractNum w:abstractNumId="12">
    <w:nsid w:val="0E640482"/>
    <w:multiLevelType w:val="multilevel"/>
    <w:tmpl w:val="0E640482"/>
    <w:lvl w:ilvl="0">
      <w:numFmt w:val="bullet"/>
      <w:lvlText w:val=""/>
      <w:lvlJc w:val="left"/>
      <w:pPr>
        <w:ind w:left="11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13">
    <w:nsid w:val="2470EC97"/>
    <w:multiLevelType w:val="multilevel"/>
    <w:tmpl w:val="2470EC97"/>
    <w:lvl w:ilvl="0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9"/>
      </w:pPr>
      <w:rPr>
        <w:rFonts w:hint="default"/>
        <w:lang w:val="ru-RU" w:eastAsia="en-US" w:bidi="ar-SA"/>
      </w:rPr>
    </w:lvl>
  </w:abstractNum>
  <w:abstractNum w:abstractNumId="14">
    <w:nsid w:val="25B654F3"/>
    <w:multiLevelType w:val="multilevel"/>
    <w:tmpl w:val="25B654F3"/>
    <w:lvl w:ilvl="0">
      <w:numFmt w:val="bullet"/>
      <w:lvlText w:val="-"/>
      <w:lvlJc w:val="left"/>
      <w:pPr>
        <w:ind w:left="108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432"/>
      </w:pPr>
      <w:rPr>
        <w:rFonts w:hint="default"/>
        <w:lang w:val="ru-RU" w:eastAsia="en-US" w:bidi="ar-SA"/>
      </w:rPr>
    </w:lvl>
  </w:abstractNum>
  <w:abstractNum w:abstractNumId="15">
    <w:nsid w:val="2A8F537B"/>
    <w:multiLevelType w:val="multilevel"/>
    <w:tmpl w:val="2A8F537B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6">
    <w:nsid w:val="4C1BAE26"/>
    <w:multiLevelType w:val="multilevel"/>
    <w:tmpl w:val="4C1BAE26"/>
    <w:lvl w:ilvl="0">
      <w:start w:val="3"/>
      <w:numFmt w:val="decimal"/>
      <w:lvlText w:val="%1"/>
      <w:lvlJc w:val="left"/>
      <w:pPr>
        <w:ind w:left="12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>
      <w:numFmt w:val="bullet"/>
      <w:lvlText w:val="●"/>
      <w:lvlJc w:val="left"/>
      <w:pPr>
        <w:ind w:left="3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6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07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72"/>
      </w:pPr>
      <w:rPr>
        <w:rFonts w:hint="default"/>
        <w:lang w:val="ru-RU" w:eastAsia="en-US" w:bidi="ar-SA"/>
      </w:rPr>
    </w:lvl>
  </w:abstractNum>
  <w:abstractNum w:abstractNumId="20">
    <w:nsid w:val="60382F6E"/>
    <w:multiLevelType w:val="multilevel"/>
    <w:tmpl w:val="60382F6E"/>
    <w:lvl w:ilvl="0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1" w:hanging="144"/>
      </w:pPr>
      <w:rPr>
        <w:rFonts w:hint="default"/>
        <w:lang w:val="ru-RU" w:eastAsia="en-US" w:bidi="ar-SA"/>
      </w:rPr>
    </w:lvl>
  </w:abstractNum>
  <w:abstractNum w:abstractNumId="21">
    <w:nsid w:val="72183CF9"/>
    <w:multiLevelType w:val="multilevel"/>
    <w:tmpl w:val="72183CF9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3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4F2D"/>
    <w:rsid w:val="0010340D"/>
    <w:rsid w:val="003E4023"/>
    <w:rsid w:val="00622911"/>
    <w:rsid w:val="00746956"/>
    <w:rsid w:val="007D4F2D"/>
    <w:rsid w:val="00D24090"/>
    <w:rsid w:val="00D5357A"/>
    <w:rsid w:val="00FE55EB"/>
    <w:rsid w:val="06B6498F"/>
    <w:rsid w:val="08F13141"/>
    <w:rsid w:val="13A57F1A"/>
    <w:rsid w:val="152429B2"/>
    <w:rsid w:val="1780778C"/>
    <w:rsid w:val="22B641B5"/>
    <w:rsid w:val="2438622E"/>
    <w:rsid w:val="2674340A"/>
    <w:rsid w:val="2C866CEB"/>
    <w:rsid w:val="33245421"/>
    <w:rsid w:val="35165B3E"/>
    <w:rsid w:val="36AC4A10"/>
    <w:rsid w:val="3A9D5C29"/>
    <w:rsid w:val="4C5C27AC"/>
    <w:rsid w:val="4E5C7B2D"/>
    <w:rsid w:val="55FB15EE"/>
    <w:rsid w:val="563622A8"/>
    <w:rsid w:val="5AA84D34"/>
    <w:rsid w:val="5E280711"/>
    <w:rsid w:val="6DE529B0"/>
    <w:rsid w:val="6F7B0B5E"/>
    <w:rsid w:val="77774822"/>
    <w:rsid w:val="78B1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333" w:right="1550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965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rsid w:val="00D240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8">
    <w:name w:val="footer"/>
    <w:basedOn w:val="a"/>
    <w:link w:val="a9"/>
    <w:rsid w:val="00D240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333" w:right="1550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965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rsid w:val="00D240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8">
    <w:name w:val="footer"/>
    <w:basedOn w:val="a"/>
    <w:link w:val="a9"/>
    <w:rsid w:val="00D240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5593</Words>
  <Characters>31882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37401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Пользователь</cp:lastModifiedBy>
  <cp:revision>6</cp:revision>
  <dcterms:created xsi:type="dcterms:W3CDTF">2024-01-17T08:20:00Z</dcterms:created>
  <dcterms:modified xsi:type="dcterms:W3CDTF">2024-01-19T12:45:00Z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3081306228824645A55614529ABBE970_12</vt:lpwstr>
  </property>
</Properties>
</file>